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81911">
      <w:pPr>
        <w:keepNext w:val="0"/>
        <w:keepLines w:val="0"/>
        <w:pageBreakBefore w:val="0"/>
        <w:widowControl/>
        <w:spacing w:before="0" w:after="200" w:line="252" w:lineRule="auto"/>
        <w:jc w:val="center"/>
      </w:pPr>
      <w:r>
        <w:rPr>
          <w:rFonts w:ascii="Times New Roman" w:hAnsi="Times New Roman" w:eastAsia="Times New Roman"/>
          <w:b/>
          <w:sz w:val="32"/>
        </w:rPr>
        <w:t>COVER PAGE</w:t>
      </w:r>
    </w:p>
    <w:p w14:paraId="5DCFC50A">
      <w:pPr>
        <w:keepNext w:val="0"/>
        <w:keepLines w:val="0"/>
        <w:pageBreakBefore w:val="0"/>
        <w:widowControl/>
        <w:spacing w:before="0" w:after="160" w:line="252" w:lineRule="auto"/>
        <w:jc w:val="center"/>
      </w:pPr>
      <w:r>
        <w:rPr>
          <w:rFonts w:ascii="Times New Roman" w:hAnsi="Times New Roman" w:eastAsia="Times New Roman"/>
          <w:b/>
          <w:sz w:val="36"/>
        </w:rPr>
        <w:t>EBOMI KINGDOM LEADERSHIP ACADEMY</w:t>
      </w:r>
    </w:p>
    <w:p w14:paraId="2DFAF0CA">
      <w:pPr>
        <w:keepNext w:val="0"/>
        <w:keepLines w:val="0"/>
        <w:pageBreakBefore w:val="0"/>
        <w:widowControl/>
        <w:spacing w:before="100" w:after="60" w:line="252" w:lineRule="auto"/>
        <w:jc w:val="center"/>
        <w:rPr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Student Workbook</w:t>
      </w:r>
    </w:p>
    <w:p w14:paraId="6DC9617D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Daily Reflection, Assignments, Practical Work, Character Growth, Industrial Attachment and Graduation Preparation</w:t>
      </w:r>
    </w:p>
    <w:p w14:paraId="5794B197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hint="default" w:ascii="Times New Roman Bold" w:hAnsi="Times New Roman Bold" w:eastAsia="Times New Roman" w:cs="Times New Roman Bold"/>
          <w:b/>
          <w:bCs/>
          <w:sz w:val="23"/>
        </w:rPr>
        <w:t xml:space="preserve">Programme: </w:t>
      </w:r>
      <w:r>
        <w:rPr>
          <w:rFonts w:ascii="Times New Roman" w:hAnsi="Times New Roman" w:eastAsia="Times New Roman"/>
          <w:b w:val="0"/>
          <w:sz w:val="23"/>
        </w:rPr>
        <w:t>One-Year Kingdom Leadership, Skills, Character and Nation-Building Programme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hint="default" w:ascii="Times New Roman Bold" w:hAnsi="Times New Roman Bold" w:eastAsia="Times New Roman" w:cs="Times New Roman Bold"/>
          <w:b/>
          <w:bCs/>
          <w:sz w:val="23"/>
        </w:rPr>
        <w:t>Phase One:</w:t>
      </w:r>
      <w:r>
        <w:rPr>
          <w:rFonts w:ascii="Times New Roman" w:hAnsi="Times New Roman" w:eastAsia="Times New Roman"/>
          <w:b w:val="0"/>
          <w:sz w:val="23"/>
        </w:rPr>
        <w:t xml:space="preserve"> Seven Months of Classroom Training with Daily Practical Work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hint="default" w:ascii="Times New Roman Bold" w:hAnsi="Times New Roman Bold" w:eastAsia="Times New Roman" w:cs="Times New Roman Bold"/>
          <w:b/>
          <w:bCs/>
          <w:sz w:val="23"/>
        </w:rPr>
        <w:t>Phase Two:</w:t>
      </w:r>
      <w:r>
        <w:rPr>
          <w:rFonts w:ascii="Times New Roman" w:hAnsi="Times New Roman" w:eastAsia="Times New Roman"/>
          <w:b w:val="0"/>
          <w:sz w:val="23"/>
        </w:rPr>
        <w:t xml:space="preserve"> Five Months of Industrial Attachment</w:t>
      </w:r>
    </w:p>
    <w:p w14:paraId="0BB5825F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Student Name: ___________________________________________</w:t>
      </w:r>
    </w:p>
    <w:p w14:paraId="71C08100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Department: _____________________________________________</w:t>
      </w:r>
    </w:p>
    <w:p w14:paraId="6D40A56B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Student ID: ______________________________________________</w:t>
      </w:r>
    </w:p>
    <w:p w14:paraId="51ECE518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Programme Year: _________________________________________</w:t>
      </w:r>
    </w:p>
    <w:p w14:paraId="6F25286A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hint="default" w:ascii="Times New Roman Bold" w:hAnsi="Times New Roman Bold" w:eastAsia="Times New Roman" w:cs="Times New Roman Bold"/>
          <w:b/>
          <w:bCs/>
          <w:sz w:val="23"/>
        </w:rPr>
        <w:t>Motto:</w:t>
      </w:r>
      <w:r>
        <w:rPr>
          <w:rFonts w:ascii="Times New Roman" w:hAnsi="Times New Roman" w:eastAsia="Times New Roman"/>
          <w:b w:val="0"/>
          <w:sz w:val="23"/>
        </w:rPr>
        <w:t xml:space="preserve"> Raised to Serve, Trained to Build, Sent to Lead</w:t>
      </w:r>
    </w:p>
    <w:p w14:paraId="15A2F3AC">
      <w:pPr>
        <w:keepNext w:val="0"/>
        <w:keepLines w:val="0"/>
        <w:pageBreakBefore w:val="0"/>
        <w:widowControl/>
        <w:spacing w:before="0" w:after="40" w:line="240" w:lineRule="auto"/>
      </w:pPr>
      <w:bookmarkStart w:id="0" w:name="_GoBack"/>
      <w:bookmarkEnd w:id="0"/>
    </w:p>
    <w:p w14:paraId="3D1D94A1">
      <w:pPr>
        <w:keepNext w:val="0"/>
        <w:keepLines w:val="0"/>
        <w:pageBreakBefore/>
        <w:widowControl/>
        <w:spacing w:before="0" w:after="200" w:line="252" w:lineRule="auto"/>
        <w:jc w:val="center"/>
      </w:pPr>
      <w:r>
        <w:rPr>
          <w:rFonts w:ascii="Times New Roman" w:hAnsi="Times New Roman" w:eastAsia="Times New Roman"/>
          <w:b/>
          <w:sz w:val="32"/>
        </w:rPr>
        <w:t>TITLE PAGE</w:t>
      </w:r>
    </w:p>
    <w:p w14:paraId="29B6D286">
      <w:pPr>
        <w:keepNext w:val="0"/>
        <w:keepLines w:val="0"/>
        <w:pageBreakBefore w:val="0"/>
        <w:widowControl/>
        <w:spacing w:before="0" w:after="160" w:line="252" w:lineRule="auto"/>
        <w:jc w:val="center"/>
      </w:pPr>
      <w:r>
        <w:rPr>
          <w:rFonts w:ascii="Times New Roman" w:hAnsi="Times New Roman" w:eastAsia="Times New Roman"/>
          <w:b/>
          <w:sz w:val="36"/>
        </w:rPr>
        <w:t>EBOMI KINGDOM LEADERSHIP ACADEMY</w:t>
      </w:r>
    </w:p>
    <w:p w14:paraId="2BAF44EC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Student Workbook</w:t>
      </w:r>
    </w:p>
    <w:p w14:paraId="6780197B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This workbook belongs to:</w:t>
      </w:r>
    </w:p>
    <w:p w14:paraId="34B5D283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Full Name: ______________________________________________</w:t>
      </w:r>
    </w:p>
    <w:p w14:paraId="2E4E8D75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Department: _____________________________________________</w:t>
      </w:r>
    </w:p>
    <w:p w14:paraId="27F50625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Student ID: ______________________________________________</w:t>
      </w:r>
    </w:p>
    <w:p w14:paraId="09C1F7A7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Phone Number: ___________________________________________</w:t>
      </w:r>
    </w:p>
    <w:p w14:paraId="37EDEFBE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Parent, Guardian or Sponsor Name: _________________________</w:t>
      </w:r>
    </w:p>
    <w:p w14:paraId="072C46AD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Parent, Guardian or Sponsor Phone Number: _________________</w:t>
      </w:r>
    </w:p>
    <w:p w14:paraId="3D4D8249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Emergency Contact: ______________________________________</w:t>
      </w:r>
    </w:p>
    <w:p w14:paraId="0615920E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Date of Admission: _______________________________________</w:t>
      </w:r>
    </w:p>
    <w:p w14:paraId="03BC4C6A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Mentor Name: ___________________________________________</w:t>
      </w:r>
    </w:p>
    <w:p w14:paraId="0B9B3C81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Departmental Trainer: ____________________________________</w:t>
      </w:r>
    </w:p>
    <w:p w14:paraId="0FABC405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Academy Representative: _________________________________</w:t>
      </w:r>
    </w:p>
    <w:p w14:paraId="108AF4D1">
      <w:pPr>
        <w:keepNext w:val="0"/>
        <w:keepLines w:val="0"/>
        <w:pageBreakBefore w:val="0"/>
        <w:widowControl/>
        <w:spacing w:before="0" w:after="40" w:line="240" w:lineRule="auto"/>
      </w:pPr>
    </w:p>
    <w:p w14:paraId="16F16BF3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1. INTRODUCTION TO THE WORKBOOK</w:t>
      </w:r>
    </w:p>
    <w:p w14:paraId="6A6E19CB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This workbook has been prepared to help every trainee of EBOMI Kingdom Leadership Academy grow spiritually, mentally, morally, practically and professionally.</w:t>
      </w:r>
    </w:p>
    <w:p w14:paraId="00B2F781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You are not in the Academy only to listen to lessons. You are here to think, reflect, practise, write, improve, serve and prepare for life.</w:t>
      </w:r>
    </w:p>
    <w:p w14:paraId="55E48F7E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This workbook will help you to:</w:t>
      </w:r>
    </w:p>
    <w:p w14:paraId="72D7B06B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1. Reflect on your spiritual growth.</w:t>
      </w:r>
    </w:p>
    <w:p w14:paraId="3071D736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2. Record your daily devotion lessons.</w:t>
      </w:r>
    </w:p>
    <w:p w14:paraId="4CC3EE31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3. Answer Bible study questions.</w:t>
      </w:r>
    </w:p>
    <w:p w14:paraId="03CD905B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4. Track Scripture memorisation.</w:t>
      </w:r>
    </w:p>
    <w:p w14:paraId="38A2D106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5. Reflect on character development.</w:t>
      </w:r>
    </w:p>
    <w:p w14:paraId="690C3211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6. Complete academic exercises.</w:t>
      </w:r>
    </w:p>
    <w:p w14:paraId="2CA8BD7A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7. Record practical skills.</w:t>
      </w:r>
    </w:p>
    <w:p w14:paraId="3540FBB2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8. Reflect on demonstrations.</w:t>
      </w:r>
    </w:p>
    <w:p w14:paraId="70422403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9. Prepare for group discussions.</w:t>
      </w:r>
    </w:p>
    <w:p w14:paraId="665FC587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10. Respond to case studies.</w:t>
      </w:r>
    </w:p>
    <w:p w14:paraId="238FFE5A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11. Develop leadership and teamwork.</w:t>
      </w:r>
    </w:p>
    <w:p w14:paraId="11666C54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12. Practise communication.</w:t>
      </w:r>
    </w:p>
    <w:p w14:paraId="2D137DA3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13. Solve problems.</w:t>
      </w:r>
    </w:p>
    <w:p w14:paraId="45ADBF7E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14. Develop business ideas.</w:t>
      </w:r>
    </w:p>
    <w:p w14:paraId="0029B5E4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15. Prepare for employment.</w:t>
      </w:r>
    </w:p>
    <w:p w14:paraId="3EF6A2EA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16. Prepare for industrial attachment.</w:t>
      </w:r>
    </w:p>
    <w:p w14:paraId="5B1F8714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17. Reflect on your final transformation.</w:t>
      </w:r>
    </w:p>
    <w:p w14:paraId="64C9CF70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18. Prepare for graduation.</w:t>
      </w:r>
    </w:p>
    <w:p w14:paraId="13A7BA65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James 1:22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“But be ye doers of the word, and not hearers only, deceiving your own selves.”</w:t>
      </w:r>
    </w:p>
    <w:p w14:paraId="07193BB7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This workbook will help you become a doer, not a hearer only.</w:t>
      </w:r>
    </w:p>
    <w:p w14:paraId="4B1FCCB2">
      <w:pPr>
        <w:keepNext w:val="0"/>
        <w:keepLines w:val="0"/>
        <w:pageBreakBefore w:val="0"/>
        <w:widowControl/>
        <w:spacing w:before="0" w:after="40" w:line="240" w:lineRule="auto"/>
      </w:pPr>
    </w:p>
    <w:p w14:paraId="0F311939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2. HOW STUDENTS SHOULD USE THE WORKBOOK</w:t>
      </w:r>
    </w:p>
    <w:p w14:paraId="21AD48A8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Use this workbook daily and honestly.</w:t>
      </w:r>
    </w:p>
    <w:p w14:paraId="44C0B9C5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3627A831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1. Bring this workbook to approved classes, mentoring sessions and practical reviews.</w:t>
      </w:r>
    </w:p>
    <w:p w14:paraId="72343AB8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2. Write clearly.</w:t>
      </w:r>
    </w:p>
    <w:p w14:paraId="4B9E2955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3. Write the truth.</w:t>
      </w:r>
    </w:p>
    <w:p w14:paraId="30E2758B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4. Do not copy another student’s answers.</w:t>
      </w:r>
    </w:p>
    <w:p w14:paraId="18032669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5. Complete reflections regularly.</w:t>
      </w:r>
    </w:p>
    <w:p w14:paraId="2BE85B17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6. Submit pages for trainer or mentor review when required.</w:t>
      </w:r>
    </w:p>
    <w:p w14:paraId="2BA9ED14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7. Use the workbook to track your growth.</w:t>
      </w:r>
    </w:p>
    <w:p w14:paraId="1C0971B1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8. Keep the workbook neat and safe.</w:t>
      </w:r>
    </w:p>
    <w:p w14:paraId="52D4E714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9. Add corrections when your trainer or mentor gives feedback.</w:t>
      </w:r>
    </w:p>
    <w:p w14:paraId="2A7B6318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10. Use your answers to build your final portfolio.</w:t>
      </w:r>
    </w:p>
    <w:p w14:paraId="4A4ACAB9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Luke 16:10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“He that is faithful in that which is least is faithful also in much.”</w:t>
      </w:r>
    </w:p>
    <w:p w14:paraId="098D8F17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Faithfulness in small daily reflections prepares you for greater responsibility.</w:t>
      </w:r>
    </w:p>
    <w:p w14:paraId="7AF69AF7">
      <w:pPr>
        <w:keepNext w:val="0"/>
        <w:keepLines w:val="0"/>
        <w:pageBreakBefore w:val="0"/>
        <w:widowControl/>
        <w:spacing w:before="0" w:after="40" w:line="240" w:lineRule="auto"/>
      </w:pPr>
    </w:p>
    <w:p w14:paraId="6E54C764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3. PERSONAL INFORMATION PAGE</w:t>
      </w:r>
    </w:p>
    <w:p w14:paraId="61C62680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12F57156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Complete this page carefully. Your information must be accurate.</w:t>
      </w:r>
    </w:p>
    <w:tbl>
      <w:tblPr>
        <w:tblStyle w:val="3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6"/>
        <w:gridCol w:w="5196"/>
      </w:tblGrid>
      <w:tr w14:paraId="26B2221D">
        <w:trPr>
          <w:jc w:val="center"/>
        </w:trPr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79837C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Item</w:t>
            </w:r>
          </w:p>
        </w:tc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DFC5FA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Student Response</w:t>
            </w:r>
          </w:p>
        </w:tc>
      </w:tr>
      <w:tr w14:paraId="4CB8C100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8D1630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Full name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B341D9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173E7C8A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7A9EF0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Date of birth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C67987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6D7DD4EE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3C2252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Gender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782A34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204EBA46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433CE5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State of origin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B3463C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455C85AF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BE9954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Local government area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832D8B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57BA5E0E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68B2EA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Community or town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7E3B6A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6D3726E3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0BD342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Department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2CE2AA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5056FCA3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7B5D8C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Student ID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C0D618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1B7C0227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E455C5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Phone number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BDB04E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2428484C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6E27BF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Previous school attended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6DE768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192A3EAD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1D8DFD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Highest qualification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622A31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44605B0D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3026C7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Previous skill or work experience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0F452F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1378533F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840566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Parent, guardian or sponsor name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F939D7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086B94B1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49B731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Parent, guardian or sponsor phone number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54433B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1F8C9F8E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EA1A86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Emergency contact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CE916B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18CDDAD6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5C4967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Health concern the Academy should know, if any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4024EA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</w:tbl>
    <w:p w14:paraId="7BDEAC44">
      <w:pPr>
        <w:keepNext w:val="0"/>
        <w:keepLines w:val="0"/>
        <w:pageBreakBefore w:val="0"/>
        <w:widowControl/>
        <w:spacing w:before="0" w:after="60" w:line="240" w:lineRule="auto"/>
      </w:pPr>
    </w:p>
    <w:p w14:paraId="2F5783FB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Personal Introduction</w:t>
      </w:r>
    </w:p>
    <w:p w14:paraId="169E2165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Write five sentences about yourself.</w:t>
      </w:r>
    </w:p>
    <w:p w14:paraId="09706879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1. ______________________________________________</w:t>
      </w:r>
    </w:p>
    <w:p w14:paraId="7C6AD141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2. ______________________________________________</w:t>
      </w:r>
    </w:p>
    <w:p w14:paraId="75DFE092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3. ______________________________________________</w:t>
      </w:r>
    </w:p>
    <w:p w14:paraId="47FE6392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4. ______________________________________________</w:t>
      </w:r>
    </w:p>
    <w:p w14:paraId="3D933934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5. ______________________________________________</w:t>
      </w:r>
    </w:p>
    <w:p w14:paraId="5D77ED4E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6. ______________________________________________</w:t>
      </w:r>
    </w:p>
    <w:p w14:paraId="0E1CFE08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7. ______________________________________________</w:t>
      </w:r>
    </w:p>
    <w:p w14:paraId="629EDDEB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8. ______________________________________________</w:t>
      </w:r>
    </w:p>
    <w:p w14:paraId="62A7F98B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9. ______________________________________________</w:t>
      </w:r>
    </w:p>
    <w:p w14:paraId="075005E2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10. ______________________________________________</w:t>
      </w:r>
    </w:p>
    <w:p w14:paraId="0C0C6C02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4. PERSONAL VISION AND GOALS PAGE</w:t>
      </w:r>
    </w:p>
    <w:p w14:paraId="5E78595F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13CBE446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Think carefully before answering. Your vision should guide your discipline during the programme.</w:t>
      </w:r>
    </w:p>
    <w:p w14:paraId="05CEB21E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Proverbs 29:18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“Where there is no vision, the people perish.”</w:t>
      </w:r>
    </w:p>
    <w:p w14:paraId="522F29C6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Reflection Questions</w:t>
      </w:r>
    </w:p>
    <w:p w14:paraId="00E0D4C8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1. Who do I want to become by the end of this Academy programme?</w:t>
      </w:r>
    </w:p>
    <w:p w14:paraId="2B0C17EF">
      <w:pPr>
        <w:keepNext w:val="0"/>
        <w:keepLines w:val="0"/>
        <w:pageBreakBefore w:val="0"/>
        <w:widowControl/>
        <w:spacing w:before="0" w:after="40" w:line="240" w:lineRule="auto"/>
      </w:pPr>
    </w:p>
    <w:p w14:paraId="76A75165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2. What weaknesses do I want God to help me overcome?</w:t>
      </w:r>
    </w:p>
    <w:p w14:paraId="5559B796">
      <w:pPr>
        <w:keepNext w:val="0"/>
        <w:keepLines w:val="0"/>
        <w:pageBreakBefore w:val="0"/>
        <w:widowControl/>
        <w:spacing w:before="0" w:after="40" w:line="240" w:lineRule="auto"/>
      </w:pPr>
    </w:p>
    <w:p w14:paraId="40D248E2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3. What skills do I want to learn well?</w:t>
      </w:r>
    </w:p>
    <w:p w14:paraId="50FAED2D">
      <w:pPr>
        <w:keepNext w:val="0"/>
        <w:keepLines w:val="0"/>
        <w:pageBreakBefore w:val="0"/>
        <w:widowControl/>
        <w:spacing w:before="0" w:after="40" w:line="240" w:lineRule="auto"/>
      </w:pPr>
    </w:p>
    <w:p w14:paraId="1CEFFD83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4. How do I want to serve my family, community and nation?</w:t>
      </w:r>
    </w:p>
    <w:p w14:paraId="50B5BF8E">
      <w:pPr>
        <w:keepNext w:val="0"/>
        <w:keepLines w:val="0"/>
        <w:pageBreakBefore w:val="0"/>
        <w:widowControl/>
        <w:spacing w:before="0" w:after="40" w:line="240" w:lineRule="auto"/>
      </w:pPr>
    </w:p>
    <w:p w14:paraId="2C16478F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5. What kind of leader do I want to become?</w:t>
      </w:r>
    </w:p>
    <w:p w14:paraId="5ABE72E7">
      <w:pPr>
        <w:keepNext w:val="0"/>
        <w:keepLines w:val="0"/>
        <w:pageBreakBefore w:val="0"/>
        <w:widowControl/>
        <w:spacing w:before="0" w:after="40" w:line="240" w:lineRule="auto"/>
      </w:pPr>
    </w:p>
    <w:p w14:paraId="44F6F9C8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My Five Personal Goals for This Programme</w:t>
      </w:r>
    </w:p>
    <w:tbl>
      <w:tblPr>
        <w:tblStyle w:val="3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64"/>
        <w:gridCol w:w="3464"/>
        <w:gridCol w:w="3464"/>
      </w:tblGrid>
      <w:tr w14:paraId="3D08536E">
        <w:trPr>
          <w:jc w:val="center"/>
        </w:trPr>
        <w:tc>
          <w:tcPr>
            <w:tcW w:w="344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51EA18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No.</w:t>
            </w:r>
          </w:p>
        </w:tc>
        <w:tc>
          <w:tcPr>
            <w:tcW w:w="344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8EF5DA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Goal</w:t>
            </w:r>
          </w:p>
        </w:tc>
        <w:tc>
          <w:tcPr>
            <w:tcW w:w="344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6DF044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How I Will Work Towards It</w:t>
            </w:r>
          </w:p>
        </w:tc>
      </w:tr>
      <w:tr w14:paraId="2E2C90B4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4C186D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1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1E5055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0146D4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32FD8058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056DFB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2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97D331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2B6313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6FC0FA55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A862C6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3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4977AA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F2F392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047787D8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CFB9C0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4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F3C5E8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154A43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464A5DE0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B7FCD8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5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5955CE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373849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</w:tbl>
    <w:p w14:paraId="2112FE2C">
      <w:pPr>
        <w:keepNext w:val="0"/>
        <w:keepLines w:val="0"/>
        <w:pageBreakBefore w:val="0"/>
        <w:widowControl/>
        <w:spacing w:before="0" w:after="60" w:line="240" w:lineRule="auto"/>
      </w:pPr>
    </w:p>
    <w:p w14:paraId="634B75CA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Mentor Comment:</w:t>
      </w:r>
    </w:p>
    <w:p w14:paraId="21AA755D">
      <w:pPr>
        <w:keepNext w:val="0"/>
        <w:keepLines w:val="0"/>
        <w:pageBreakBefore w:val="0"/>
        <w:widowControl/>
        <w:spacing w:before="0" w:after="40" w:line="240" w:lineRule="auto"/>
      </w:pPr>
    </w:p>
    <w:p w14:paraId="306788A1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Mentor Signature: ________________________________________</w:t>
      </w:r>
    </w:p>
    <w:p w14:paraId="0C13AAA2">
      <w:pPr>
        <w:keepNext w:val="0"/>
        <w:keepLines w:val="0"/>
        <w:pageBreakBefore w:val="0"/>
        <w:widowControl/>
        <w:spacing w:before="0" w:after="40" w:line="240" w:lineRule="auto"/>
      </w:pPr>
    </w:p>
    <w:p w14:paraId="3BECDE33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5. SPIRITUAL GROWTH TRACKER</w:t>
      </w:r>
    </w:p>
    <w:p w14:paraId="1608A9C3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79C62EE2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Use this page monthly to track your spiritual growth.</w:t>
      </w:r>
    </w:p>
    <w:p w14:paraId="6B3ACC45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Psalm 119:105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“Thy word is a lamp unto my feet, and a light unto my path.”</w:t>
      </w:r>
    </w:p>
    <w:tbl>
      <w:tblPr>
        <w:tblStyle w:val="3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2"/>
        <w:gridCol w:w="1732"/>
        <w:gridCol w:w="1732"/>
        <w:gridCol w:w="1732"/>
        <w:gridCol w:w="1732"/>
        <w:gridCol w:w="1732"/>
      </w:tblGrid>
      <w:tr w14:paraId="1B2DD586">
        <w:trPr>
          <w:jc w:val="center"/>
        </w:trPr>
        <w:tc>
          <w:tcPr>
            <w:tcW w:w="1720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3F3873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5"/>
              </w:rPr>
              <w:t>Month</w:t>
            </w:r>
          </w:p>
        </w:tc>
        <w:tc>
          <w:tcPr>
            <w:tcW w:w="1720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B94750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5"/>
              </w:rPr>
              <w:t>Prayer Life Rating</w:t>
            </w:r>
          </w:p>
        </w:tc>
        <w:tc>
          <w:tcPr>
            <w:tcW w:w="1720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48DD10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5"/>
              </w:rPr>
              <w:t>Bible Study Rating</w:t>
            </w:r>
          </w:p>
        </w:tc>
        <w:tc>
          <w:tcPr>
            <w:tcW w:w="1720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302BB9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5"/>
              </w:rPr>
              <w:t>Scripture Memory Rating</w:t>
            </w:r>
          </w:p>
        </w:tc>
        <w:tc>
          <w:tcPr>
            <w:tcW w:w="1720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2F66D9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5"/>
              </w:rPr>
              <w:t>Obedience to God’s Word</w:t>
            </w:r>
          </w:p>
        </w:tc>
        <w:tc>
          <w:tcPr>
            <w:tcW w:w="1720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430635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5"/>
              </w:rPr>
              <w:t>Area Needing Growth</w:t>
            </w:r>
          </w:p>
        </w:tc>
      </w:tr>
      <w:tr w14:paraId="5DF6A662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A8C2DA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Month 1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87D7B1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44D923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BCC3B3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415D20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A0FD05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1E71470F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C018FB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Month 2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A2B521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3D91FF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6566A6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26F95D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25D3D1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43A9BB08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BF6B1E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Month 3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3486C3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A4DE18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FB88BA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C6AD3E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50B026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34EB502E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88D2D5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Month 4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EA1A9E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50C829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A40226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AF820C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628BD1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50411B62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839FB2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Month 5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83B7BD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0FF815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9DD271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837362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3976F3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3FAC057E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0D6915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Month 6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700C08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D20867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1B1702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6B3C6A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E29F619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40A0A425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A20719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Month 7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DDD47B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98D428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EF929A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050ED4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D8CE67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2AF686E1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109825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Attachment Month 1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C939F4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6EA7BA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16391B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A268B8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5F0AF0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6AE36B17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B7E82A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Attachment Month 2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299675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9721A2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740D68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B2B87C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71AA73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1E347252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044980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Attachment Month 3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49C0D6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EDF1A2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62370E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72E240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B272E0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58E1049E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2DB81F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Attachment Month 4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5CBFD2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EDB1AD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C1C595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B23302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3953CE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34919C52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F97D92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Attachment Month 5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18DF89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77B058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0E68FB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63DA70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 / G / F / W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AEE8FC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</w:tbl>
    <w:p w14:paraId="15157133">
      <w:pPr>
        <w:keepNext w:val="0"/>
        <w:keepLines w:val="0"/>
        <w:pageBreakBefore w:val="0"/>
        <w:widowControl/>
        <w:spacing w:before="0" w:after="60" w:line="240" w:lineRule="auto"/>
      </w:pPr>
    </w:p>
    <w:p w14:paraId="4A7D9682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Key: E = Excellent, G = Good, F = Fair, W = Weak</w:t>
      </w:r>
    </w:p>
    <w:p w14:paraId="5382EFDF">
      <w:pPr>
        <w:keepNext w:val="0"/>
        <w:keepLines w:val="0"/>
        <w:pageBreakBefore w:val="0"/>
        <w:widowControl/>
        <w:spacing w:before="0" w:after="40" w:line="240" w:lineRule="auto"/>
      </w:pPr>
    </w:p>
    <w:p w14:paraId="56BE395D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6. DAILY DEVOTION REFLECTION PAGE</w:t>
      </w:r>
    </w:p>
    <w:p w14:paraId="77044A15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39206335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Use this page after morning devotion. This page may be copied or repeated for each training day.</w:t>
      </w:r>
    </w:p>
    <w:p w14:paraId="7B7EF881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Psalm 5:3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“My voice shalt thou hear in the morning, O LORD; in the morning will I direct my prayer unto thee, and will look up.”</w:t>
      </w:r>
    </w:p>
    <w:p w14:paraId="01F0C75D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Date: ___________________________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Day Number: _____________________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Week Number: ____________________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Month Number: ___________________</w:t>
      </w:r>
    </w:p>
    <w:tbl>
      <w:tblPr>
        <w:tblStyle w:val="3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6"/>
        <w:gridCol w:w="5196"/>
      </w:tblGrid>
      <w:tr w14:paraId="46950912">
        <w:trPr>
          <w:jc w:val="center"/>
        </w:trPr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98106A9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Question</w:t>
            </w:r>
          </w:p>
        </w:tc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095CC9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Student Answer</w:t>
            </w:r>
          </w:p>
        </w:tc>
      </w:tr>
      <w:tr w14:paraId="6EA8B30D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67F0DD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was today’s Scripture?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973D6B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7C3F7E88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616E3B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was the main lesson from devotion?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113E46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7ACE5337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D9F937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did God speak to my heart?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ACA9DD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43B3A6DE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30B6B2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attitude must I correct today?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054884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7DA8D62F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D33BC0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instruction must I obey today?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C740F3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4DA7529B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E2BCC5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Who should I pray for today?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A91485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341899BB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D913EB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one action will I take today?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240711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</w:tbl>
    <w:p w14:paraId="574E7F00">
      <w:pPr>
        <w:keepNext w:val="0"/>
        <w:keepLines w:val="0"/>
        <w:pageBreakBefore w:val="0"/>
        <w:widowControl/>
        <w:spacing w:before="0" w:after="60" w:line="240" w:lineRule="auto"/>
      </w:pPr>
    </w:p>
    <w:p w14:paraId="4012124F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My Prayer for Today:</w:t>
      </w:r>
    </w:p>
    <w:p w14:paraId="01D3E252">
      <w:pPr>
        <w:keepNext w:val="0"/>
        <w:keepLines w:val="0"/>
        <w:pageBreakBefore w:val="0"/>
        <w:widowControl/>
        <w:spacing w:before="0" w:after="40" w:line="240" w:lineRule="auto"/>
      </w:pPr>
    </w:p>
    <w:p w14:paraId="384C0FAE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Mentor or Devotion Leader Comment:</w:t>
      </w:r>
    </w:p>
    <w:p w14:paraId="0C3FF9E8">
      <w:pPr>
        <w:keepNext w:val="0"/>
        <w:keepLines w:val="0"/>
        <w:pageBreakBefore w:val="0"/>
        <w:widowControl/>
        <w:spacing w:before="0" w:after="40" w:line="240" w:lineRule="auto"/>
      </w:pPr>
    </w:p>
    <w:p w14:paraId="60EE5D14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7. BIBLE STUDY QUESTION PAGE</w:t>
      </w:r>
    </w:p>
    <w:p w14:paraId="5B09F462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101C5370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Use this page during Bible study or after Bible study assignments.</w:t>
      </w:r>
    </w:p>
    <w:p w14:paraId="319833E4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2 Timothy 3:16-17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“All scripture is given by inspiration of God, and is profitable for doctrine, for reproof, for correction, for instruction in righteousness: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That the man of God may be perfect, throughly furnished unto all good works.”</w:t>
      </w:r>
    </w:p>
    <w:p w14:paraId="01AE0613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Bible Study Topic: _______________________________________</w:t>
      </w:r>
    </w:p>
    <w:p w14:paraId="650EA738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Bible Passage: __________________________________________</w:t>
      </w:r>
    </w:p>
    <w:p w14:paraId="5ACBDB5E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Date: __________________________________________________</w:t>
      </w:r>
    </w:p>
    <w:p w14:paraId="7E9CEE50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Questions</w:t>
      </w:r>
    </w:p>
    <w:p w14:paraId="7CA137BB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1. What is the passage saying?</w:t>
      </w:r>
    </w:p>
    <w:p w14:paraId="7EE7DB8D">
      <w:pPr>
        <w:keepNext w:val="0"/>
        <w:keepLines w:val="0"/>
        <w:pageBreakBefore w:val="0"/>
        <w:widowControl/>
        <w:spacing w:before="0" w:after="40" w:line="240" w:lineRule="auto"/>
      </w:pPr>
    </w:p>
    <w:p w14:paraId="17D981A3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2. What did I learn about God?</w:t>
      </w:r>
    </w:p>
    <w:p w14:paraId="06489C3D">
      <w:pPr>
        <w:keepNext w:val="0"/>
        <w:keepLines w:val="0"/>
        <w:pageBreakBefore w:val="0"/>
        <w:widowControl/>
        <w:spacing w:before="0" w:after="40" w:line="240" w:lineRule="auto"/>
      </w:pPr>
    </w:p>
    <w:p w14:paraId="7D37FF60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3. What did I learn about myself?</w:t>
      </w:r>
    </w:p>
    <w:p w14:paraId="68C217E5">
      <w:pPr>
        <w:keepNext w:val="0"/>
        <w:keepLines w:val="0"/>
        <w:pageBreakBefore w:val="0"/>
        <w:widowControl/>
        <w:spacing w:before="0" w:after="40" w:line="240" w:lineRule="auto"/>
      </w:pPr>
    </w:p>
    <w:p w14:paraId="5EA9110C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4. What command should I obey?</w:t>
      </w:r>
    </w:p>
    <w:p w14:paraId="207AA0EF">
      <w:pPr>
        <w:keepNext w:val="0"/>
        <w:keepLines w:val="0"/>
        <w:pageBreakBefore w:val="0"/>
        <w:widowControl/>
        <w:spacing w:before="0" w:after="40" w:line="240" w:lineRule="auto"/>
      </w:pPr>
    </w:p>
    <w:p w14:paraId="2526D5AE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5. What sin, weakness or wrong attitude should I avoid?</w:t>
      </w:r>
    </w:p>
    <w:p w14:paraId="21B43857">
      <w:pPr>
        <w:keepNext w:val="0"/>
        <w:keepLines w:val="0"/>
        <w:pageBreakBefore w:val="0"/>
        <w:widowControl/>
        <w:spacing w:before="0" w:after="40" w:line="240" w:lineRule="auto"/>
      </w:pPr>
    </w:p>
    <w:p w14:paraId="1024A339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6. How does this Bible study apply to my training?</w:t>
      </w:r>
    </w:p>
    <w:p w14:paraId="57F72A5C">
      <w:pPr>
        <w:keepNext w:val="0"/>
        <w:keepLines w:val="0"/>
        <w:pageBreakBefore w:val="0"/>
        <w:widowControl/>
        <w:spacing w:before="0" w:after="40" w:line="240" w:lineRule="auto"/>
      </w:pPr>
    </w:p>
    <w:p w14:paraId="6056C807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7. How does it apply to my family, community or nation?</w:t>
      </w:r>
    </w:p>
    <w:p w14:paraId="6E375979">
      <w:pPr>
        <w:keepNext w:val="0"/>
        <w:keepLines w:val="0"/>
        <w:pageBreakBefore w:val="0"/>
        <w:widowControl/>
        <w:spacing w:before="0" w:after="40" w:line="240" w:lineRule="auto"/>
      </w:pPr>
    </w:p>
    <w:p w14:paraId="611B9D2C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Trainer or Bible Study Leader Comment:</w:t>
      </w:r>
    </w:p>
    <w:p w14:paraId="61119645">
      <w:pPr>
        <w:keepNext w:val="0"/>
        <w:keepLines w:val="0"/>
        <w:pageBreakBefore w:val="0"/>
        <w:widowControl/>
        <w:spacing w:before="0" w:after="40" w:line="240" w:lineRule="auto"/>
      </w:pPr>
    </w:p>
    <w:p w14:paraId="7B2AF4E7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8. SCRIPTURE MEMORISATION TRACKER</w:t>
      </w:r>
    </w:p>
    <w:p w14:paraId="3178910F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3DDD5713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Write the memory verse, practise it and ask your mentor or trainer to confirm.</w:t>
      </w:r>
    </w:p>
    <w:p w14:paraId="6B9EC5FC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Psalm 119:11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“Thy word have I hid in mine heart, that I might not sin against thee.”</w:t>
      </w:r>
    </w:p>
    <w:tbl>
      <w:tblPr>
        <w:tblStyle w:val="3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2"/>
        <w:gridCol w:w="1732"/>
        <w:gridCol w:w="1732"/>
        <w:gridCol w:w="1732"/>
        <w:gridCol w:w="1732"/>
        <w:gridCol w:w="1732"/>
      </w:tblGrid>
      <w:tr w14:paraId="6384F878">
        <w:trPr>
          <w:jc w:val="center"/>
        </w:trPr>
        <w:tc>
          <w:tcPr>
            <w:tcW w:w="1720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4C1F13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5"/>
              </w:rPr>
              <w:t>Week</w:t>
            </w:r>
          </w:p>
        </w:tc>
        <w:tc>
          <w:tcPr>
            <w:tcW w:w="1720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9D93869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5"/>
              </w:rPr>
              <w:t>Scripture Reference</w:t>
            </w:r>
          </w:p>
        </w:tc>
        <w:tc>
          <w:tcPr>
            <w:tcW w:w="1720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8174BB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5"/>
              </w:rPr>
              <w:t>Verse Theme</w:t>
            </w:r>
          </w:p>
        </w:tc>
        <w:tc>
          <w:tcPr>
            <w:tcW w:w="1720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0D0D1F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5"/>
              </w:rPr>
              <w:t>Recited Correctly</w:t>
            </w:r>
          </w:p>
        </w:tc>
        <w:tc>
          <w:tcPr>
            <w:tcW w:w="1720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C23969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5"/>
              </w:rPr>
              <w:t>Date Recited</w:t>
            </w:r>
          </w:p>
        </w:tc>
        <w:tc>
          <w:tcPr>
            <w:tcW w:w="1720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697433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5"/>
              </w:rPr>
              <w:t>Trainer or Mentor Signature</w:t>
            </w:r>
          </w:p>
        </w:tc>
      </w:tr>
      <w:tr w14:paraId="4BE166E9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738FE5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Week 1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C220A3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5EBB44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E87CB0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 / No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1FA3E3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B65F06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51148244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30CACD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Week 2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8FCDD9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0079F2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3410DF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 / No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4C6D5D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F653C7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7501218E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0D05A1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Week 3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59669F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1E3FB9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76837F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 / No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EB592A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78D4BA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66D0F887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6034FC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Week 4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BF9FCE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E407D19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08B14A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 / No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42057A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378DC5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071CB6CA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96CE74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Week 5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27B7D4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B81DA2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242056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 / No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A22520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8BD9F6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35C727B4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497433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Week 6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B6B797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16F7B5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9A88CB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 / No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ED80EA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F6128C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77EBE7B9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675FA5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Week 7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FB68D0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B0B844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E0B2D19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 / No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E63B6D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5170BD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7F9A509D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72636F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Week 8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860896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200ED6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23648C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 / No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50A8BC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1A173B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57019322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091AB7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Week 9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4C3321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AF82E8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CB3648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 / No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EE082B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6703E6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34DAC9EA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A1D853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Week 10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1EE148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947947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AC3896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 / No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015EBE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796BFC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5919622A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507BE5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Week 11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D04CC2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6F9F12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BD8824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 / No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8C4C52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74D8BA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59B9D77C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0C48FB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Week 12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BE60EE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68CC9B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31D189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 / No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298A68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2BE947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5387AB21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BA6876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Week 13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146D6B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4E54E2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71B522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 / No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DAE55D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35675C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5C6A7029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916ADA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Week 14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ED24A5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047029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620755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 / No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B228BD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E66207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308423AE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37EB42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Week 15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F13A90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A02F17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4E411F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 / No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2ED277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F7249D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0FAE1D91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6CEA829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Week 16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8BF3E5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D4C068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BA2861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 / No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4342B4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F0F18D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7867C102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092EB3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Week 17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7C963E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D4351F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EA3BD2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 / No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AEF267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FD399D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6A121A92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A7E6A1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Week 18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5F26BD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AB9707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24E093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 / No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B5AB90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2B5A28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3046D703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08AE3A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Week 19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765EDE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F86551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FE3BB4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 / No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42B438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C26582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30742781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AFCE43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Week 20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DD169A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B2AC40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CABB60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 / No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1F921D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C9FFDE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1372D90E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6CB6B9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Week 21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549C78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013CF7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18A571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 / No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21196D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C9C3A5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1932F072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47E41D9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Week 22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C7BB62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4EDFEA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1A494B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 / No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2042B4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410B6A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1620E86C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4BABC79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Week 23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90BD909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F60425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F8D6AA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 / No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75A545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52863D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62BAAFDF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CA96FD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Week 24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137718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AAFE81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AA77F2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 / No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26572E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F7FE53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051738B6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7EA0A3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Week 25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AA611E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978EDE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5FBDEF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 / No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3D3060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25E1FB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6B3E6A68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CECF41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Week 26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8B53E3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37E9F3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6A717C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 / No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8D67F3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4D1A39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3CB0091C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644EF9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Week 27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7DB6FC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10072C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F75AB89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 / No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521F729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B540BB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5E87E4E9">
        <w:trPr>
          <w:jc w:val="center"/>
        </w:trPr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DC116F9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Week 28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5196D1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04500B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FCB5B6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 / No</w:t>
            </w: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40914D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172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C4C1B9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</w:tbl>
    <w:p w14:paraId="2DA05D0A">
      <w:pPr>
        <w:keepNext w:val="0"/>
        <w:keepLines w:val="0"/>
        <w:pageBreakBefore w:val="0"/>
        <w:widowControl/>
        <w:spacing w:before="0" w:after="60" w:line="240" w:lineRule="auto"/>
      </w:pPr>
    </w:p>
    <w:p w14:paraId="4B8508DF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9. CHARACTER DEVELOPMENT REFLECTION PAGE</w:t>
      </w:r>
    </w:p>
    <w:p w14:paraId="2CDBD071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4806C85D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Use this page weekly or monthly to reflect on your character.</w:t>
      </w:r>
    </w:p>
    <w:p w14:paraId="29C63146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Proverbs 4:23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“Keep thy heart with all diligence; for out of it are the issues of life.”</w:t>
      </w:r>
    </w:p>
    <w:p w14:paraId="5D0D8E15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Date: ___________________________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Week: __________________________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Month: _________________________</w:t>
      </w:r>
    </w:p>
    <w:p w14:paraId="131368C3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Reflection Questions</w:t>
      </w:r>
    </w:p>
    <w:p w14:paraId="2C2336DC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1. What character lesson did I learn this week?</w:t>
      </w:r>
    </w:p>
    <w:p w14:paraId="5E3859F7">
      <w:pPr>
        <w:keepNext w:val="0"/>
        <w:keepLines w:val="0"/>
        <w:pageBreakBefore w:val="0"/>
        <w:widowControl/>
        <w:spacing w:before="0" w:after="40" w:line="240" w:lineRule="auto"/>
      </w:pPr>
    </w:p>
    <w:p w14:paraId="1F07437C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2. What wrong attitude did I notice in myself?</w:t>
      </w:r>
    </w:p>
    <w:p w14:paraId="41A0053B">
      <w:pPr>
        <w:keepNext w:val="0"/>
        <w:keepLines w:val="0"/>
        <w:pageBreakBefore w:val="0"/>
        <w:widowControl/>
        <w:spacing w:before="0" w:after="40" w:line="240" w:lineRule="auto"/>
      </w:pPr>
    </w:p>
    <w:p w14:paraId="62865BBE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3. How did I respond to correction?</w:t>
      </w:r>
    </w:p>
    <w:p w14:paraId="79FA1C29">
      <w:pPr>
        <w:keepNext w:val="0"/>
        <w:keepLines w:val="0"/>
        <w:pageBreakBefore w:val="0"/>
        <w:widowControl/>
        <w:spacing w:before="0" w:after="40" w:line="240" w:lineRule="auto"/>
      </w:pPr>
    </w:p>
    <w:p w14:paraId="551ADE69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4. Did I speak respectfully to others?</w:t>
      </w:r>
    </w:p>
    <w:p w14:paraId="37C5FA1A">
      <w:pPr>
        <w:keepNext w:val="0"/>
        <w:keepLines w:val="0"/>
        <w:pageBreakBefore w:val="0"/>
        <w:widowControl/>
        <w:spacing w:before="0" w:after="40" w:line="240" w:lineRule="auto"/>
      </w:pPr>
    </w:p>
    <w:p w14:paraId="046E73F6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5. Did I obey instructions quickly?</w:t>
      </w:r>
    </w:p>
    <w:p w14:paraId="70E0D883">
      <w:pPr>
        <w:keepNext w:val="0"/>
        <w:keepLines w:val="0"/>
        <w:pageBreakBefore w:val="0"/>
        <w:widowControl/>
        <w:spacing w:before="0" w:after="40" w:line="240" w:lineRule="auto"/>
      </w:pPr>
    </w:p>
    <w:p w14:paraId="627B49F7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6. Did I work diligently or lazily?</w:t>
      </w:r>
    </w:p>
    <w:p w14:paraId="527E991C">
      <w:pPr>
        <w:keepNext w:val="0"/>
        <w:keepLines w:val="0"/>
        <w:pageBreakBefore w:val="0"/>
        <w:widowControl/>
        <w:spacing w:before="0" w:after="40" w:line="240" w:lineRule="auto"/>
      </w:pPr>
    </w:p>
    <w:p w14:paraId="1C0BADF6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7. What one character area must I improve next week?</w:t>
      </w:r>
    </w:p>
    <w:p w14:paraId="1004AF16">
      <w:pPr>
        <w:keepNext w:val="0"/>
        <w:keepLines w:val="0"/>
        <w:pageBreakBefore w:val="0"/>
        <w:widowControl/>
        <w:spacing w:before="0" w:after="40" w:line="240" w:lineRule="auto"/>
      </w:pPr>
    </w:p>
    <w:p w14:paraId="00C33C5A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My Character Action Plan</w:t>
      </w:r>
    </w:p>
    <w:tbl>
      <w:tblPr>
        <w:tblStyle w:val="3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6"/>
        <w:gridCol w:w="5196"/>
      </w:tblGrid>
      <w:tr w14:paraId="5FC2F168">
        <w:trPr>
          <w:jc w:val="center"/>
        </w:trPr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1014CE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Character Area</w:t>
            </w:r>
          </w:p>
        </w:tc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85B1C89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What I Will Do to Improve</w:t>
            </w:r>
          </w:p>
        </w:tc>
      </w:tr>
      <w:tr w14:paraId="44F6D774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C07E80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502243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</w:tbl>
    <w:p w14:paraId="6AC8CEA1">
      <w:pPr>
        <w:keepNext w:val="0"/>
        <w:keepLines w:val="0"/>
        <w:pageBreakBefore w:val="0"/>
        <w:widowControl/>
        <w:spacing w:before="0" w:after="60" w:line="240" w:lineRule="auto"/>
      </w:pPr>
    </w:p>
    <w:p w14:paraId="7450DE1D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Mentor Comment:</w:t>
      </w:r>
    </w:p>
    <w:p w14:paraId="0D936F2B">
      <w:pPr>
        <w:keepNext w:val="0"/>
        <w:keepLines w:val="0"/>
        <w:pageBreakBefore w:val="0"/>
        <w:widowControl/>
        <w:spacing w:before="0" w:after="40" w:line="240" w:lineRule="auto"/>
      </w:pPr>
    </w:p>
    <w:p w14:paraId="5C7F53FB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Mentor Signature: ________________________________________</w:t>
      </w:r>
    </w:p>
    <w:p w14:paraId="071603A3">
      <w:pPr>
        <w:keepNext w:val="0"/>
        <w:keepLines w:val="0"/>
        <w:pageBreakBefore w:val="0"/>
        <w:widowControl/>
        <w:spacing w:before="0" w:after="40" w:line="240" w:lineRule="auto"/>
      </w:pPr>
    </w:p>
    <w:p w14:paraId="178D77A7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10. WEEKLY SELF-ASSESSMENT PAGE</w:t>
      </w:r>
    </w:p>
    <w:p w14:paraId="5F723138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692B4FF8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Complete this page at the end of every week.</w:t>
      </w:r>
    </w:p>
    <w:p w14:paraId="459474D8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2 Corinthians 13:5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“Examine yourselves, whether ye be in the faith; prove your own selves.”</w:t>
      </w:r>
    </w:p>
    <w:p w14:paraId="30E603AF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Week Number: ____________________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Month Number: 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Department: ______________________</w:t>
      </w:r>
    </w:p>
    <w:tbl>
      <w:tblPr>
        <w:tblStyle w:val="3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64"/>
        <w:gridCol w:w="3464"/>
        <w:gridCol w:w="3464"/>
      </w:tblGrid>
      <w:tr w14:paraId="58E656CA">
        <w:trPr>
          <w:jc w:val="center"/>
        </w:trPr>
        <w:tc>
          <w:tcPr>
            <w:tcW w:w="344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C6AA41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Area</w:t>
            </w:r>
          </w:p>
        </w:tc>
        <w:tc>
          <w:tcPr>
            <w:tcW w:w="344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19374C9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My Rating</w:t>
            </w:r>
          </w:p>
        </w:tc>
        <w:tc>
          <w:tcPr>
            <w:tcW w:w="344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5CFF59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Evidence or Comment</w:t>
            </w:r>
          </w:p>
        </w:tc>
      </w:tr>
      <w:tr w14:paraId="2681F5E9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7057ED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Attendance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B7DC79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Excellent / Good / Fair / Weak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75FF72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54BB12D4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DB7BCC9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Punctuality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FC2D7D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Excellent / Good / Fair / Weak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FCF744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796D0684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784181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Devotion participation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57DA21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Excellent / Good / Fair / Weak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C5DB6D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382D2733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711A9E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Classroom learning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4A774F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Excellent / Good / Fair / Weak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FA1A09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222E4F7D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B69C2B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Practical work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168273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Excellent / Good / Fair / Weak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7DDDFF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746989A3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47088E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Character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ADEF3C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Excellent / Good / Fair / Weak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90DCB1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74D27332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374AA2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Teamwork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7AD594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Excellent / Good / Fair / Weak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ABBEC2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13570438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1304C8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Leadership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50A613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Excellent / Good / Fair / Weak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CBB346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0D578DF1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D5FA8D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Communication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B0F1E3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Excellent / Good / Fair / Weak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6AD065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3147B33F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77EAD4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Obedience to correction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BFA12E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Excellent / Good / Fair / Weak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04B40B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</w:tbl>
    <w:p w14:paraId="7BF3F5F3">
      <w:pPr>
        <w:keepNext w:val="0"/>
        <w:keepLines w:val="0"/>
        <w:pageBreakBefore w:val="0"/>
        <w:widowControl/>
        <w:spacing w:before="0" w:after="60" w:line="240" w:lineRule="auto"/>
      </w:pPr>
    </w:p>
    <w:p w14:paraId="32445AF6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Weekly Reflection</w:t>
      </w:r>
    </w:p>
    <w:p w14:paraId="70FE72FA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What did I do well this week?</w:t>
      </w:r>
    </w:p>
    <w:p w14:paraId="4C18F608">
      <w:pPr>
        <w:keepNext w:val="0"/>
        <w:keepLines w:val="0"/>
        <w:pageBreakBefore w:val="0"/>
        <w:widowControl/>
        <w:spacing w:before="0" w:after="40" w:line="240" w:lineRule="auto"/>
      </w:pPr>
    </w:p>
    <w:p w14:paraId="7F66539F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What did I struggle with this week?</w:t>
      </w:r>
    </w:p>
    <w:p w14:paraId="7AF4E3A2">
      <w:pPr>
        <w:keepNext w:val="0"/>
        <w:keepLines w:val="0"/>
        <w:pageBreakBefore w:val="0"/>
        <w:widowControl/>
        <w:spacing w:before="0" w:after="40" w:line="240" w:lineRule="auto"/>
      </w:pPr>
    </w:p>
    <w:p w14:paraId="31754C04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What correction did I receive this week?</w:t>
      </w:r>
    </w:p>
    <w:p w14:paraId="3CCDCA5C">
      <w:pPr>
        <w:keepNext w:val="0"/>
        <w:keepLines w:val="0"/>
        <w:pageBreakBefore w:val="0"/>
        <w:widowControl/>
        <w:spacing w:before="0" w:after="40" w:line="240" w:lineRule="auto"/>
      </w:pPr>
    </w:p>
    <w:p w14:paraId="6C7E5EBB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What will I do better next week?</w:t>
      </w:r>
    </w:p>
    <w:p w14:paraId="0CB8F900">
      <w:pPr>
        <w:keepNext w:val="0"/>
        <w:keepLines w:val="0"/>
        <w:pageBreakBefore w:val="0"/>
        <w:widowControl/>
        <w:spacing w:before="0" w:after="40" w:line="240" w:lineRule="auto"/>
      </w:pPr>
    </w:p>
    <w:p w14:paraId="05D534B5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Trainer or Mentor Comment:</w:t>
      </w:r>
    </w:p>
    <w:p w14:paraId="011FCB27">
      <w:pPr>
        <w:keepNext w:val="0"/>
        <w:keepLines w:val="0"/>
        <w:pageBreakBefore w:val="0"/>
        <w:widowControl/>
        <w:spacing w:before="0" w:after="40" w:line="240" w:lineRule="auto"/>
      </w:pPr>
    </w:p>
    <w:p w14:paraId="4AC59E2B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11. MONTHLY GROWTH REVIEW PAGE</w:t>
      </w:r>
    </w:p>
    <w:p w14:paraId="426D0FA6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548A2FCB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Complete this page at the end of every month.</w:t>
      </w:r>
    </w:p>
    <w:p w14:paraId="52CA006A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Philippians 1:6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“Being confident of this very thing, that he which hath begun a good work in you will perform it.”</w:t>
      </w:r>
    </w:p>
    <w:p w14:paraId="77443669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Month Number: ___________________</w:t>
      </w:r>
    </w:p>
    <w:p w14:paraId="0B177712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Monthly Review Questions</w:t>
      </w:r>
    </w:p>
    <w:p w14:paraId="735390BF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1. What was the main theme of this month?</w:t>
      </w:r>
    </w:p>
    <w:p w14:paraId="48D4D17E">
      <w:pPr>
        <w:keepNext w:val="0"/>
        <w:keepLines w:val="0"/>
        <w:pageBreakBefore w:val="0"/>
        <w:widowControl/>
        <w:spacing w:before="0" w:after="40" w:line="240" w:lineRule="auto"/>
      </w:pPr>
    </w:p>
    <w:p w14:paraId="63DF9CAC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2. What were the most important lessons I learnt?</w:t>
      </w:r>
    </w:p>
    <w:p w14:paraId="2758B9A2">
      <w:pPr>
        <w:keepNext w:val="0"/>
        <w:keepLines w:val="0"/>
        <w:pageBreakBefore w:val="0"/>
        <w:widowControl/>
        <w:spacing w:before="0" w:after="40" w:line="240" w:lineRule="auto"/>
      </w:pPr>
    </w:p>
    <w:p w14:paraId="4EC99173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3. What practical skill improved this month?</w:t>
      </w:r>
    </w:p>
    <w:p w14:paraId="713B0686">
      <w:pPr>
        <w:keepNext w:val="0"/>
        <w:keepLines w:val="0"/>
        <w:pageBreakBefore w:val="0"/>
        <w:widowControl/>
        <w:spacing w:before="0" w:after="40" w:line="240" w:lineRule="auto"/>
      </w:pPr>
    </w:p>
    <w:p w14:paraId="62F866A3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4. What character weakness did I work on?</w:t>
      </w:r>
    </w:p>
    <w:p w14:paraId="4CE6BFF6">
      <w:pPr>
        <w:keepNext w:val="0"/>
        <w:keepLines w:val="0"/>
        <w:pageBreakBefore w:val="0"/>
        <w:widowControl/>
        <w:spacing w:before="0" w:after="40" w:line="240" w:lineRule="auto"/>
      </w:pPr>
    </w:p>
    <w:p w14:paraId="369FE94E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5. What evidence have I added to my portfolio?</w:t>
      </w:r>
    </w:p>
    <w:p w14:paraId="0B4003A1">
      <w:pPr>
        <w:keepNext w:val="0"/>
        <w:keepLines w:val="0"/>
        <w:pageBreakBefore w:val="0"/>
        <w:widowControl/>
        <w:spacing w:before="0" w:after="40" w:line="240" w:lineRule="auto"/>
      </w:pPr>
    </w:p>
    <w:p w14:paraId="327C2741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6. What community service did I participate in?</w:t>
      </w:r>
    </w:p>
    <w:p w14:paraId="2588700E">
      <w:pPr>
        <w:keepNext w:val="0"/>
        <w:keepLines w:val="0"/>
        <w:pageBreakBefore w:val="0"/>
        <w:widowControl/>
        <w:spacing w:before="0" w:after="40" w:line="240" w:lineRule="auto"/>
      </w:pPr>
    </w:p>
    <w:p w14:paraId="7838F0B1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7. What is my biggest testimony this month?</w:t>
      </w:r>
    </w:p>
    <w:p w14:paraId="5230AF8B">
      <w:pPr>
        <w:keepNext w:val="0"/>
        <w:keepLines w:val="0"/>
        <w:pageBreakBefore w:val="0"/>
        <w:widowControl/>
        <w:spacing w:before="0" w:after="40" w:line="240" w:lineRule="auto"/>
      </w:pPr>
    </w:p>
    <w:p w14:paraId="58A21EBB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8. What must I improve next month?</w:t>
      </w:r>
    </w:p>
    <w:p w14:paraId="44CC538F">
      <w:pPr>
        <w:keepNext w:val="0"/>
        <w:keepLines w:val="0"/>
        <w:pageBreakBefore w:val="0"/>
        <w:widowControl/>
        <w:spacing w:before="0" w:after="40" w:line="240" w:lineRule="auto"/>
      </w:pPr>
    </w:p>
    <w:p w14:paraId="61ACBCE4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Mentor Comment:</w:t>
      </w:r>
    </w:p>
    <w:p w14:paraId="64ADBB4E">
      <w:pPr>
        <w:keepNext w:val="0"/>
        <w:keepLines w:val="0"/>
        <w:pageBreakBefore w:val="0"/>
        <w:widowControl/>
        <w:spacing w:before="0" w:after="40" w:line="240" w:lineRule="auto"/>
      </w:pPr>
    </w:p>
    <w:p w14:paraId="632D9E25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Trainer Comment:</w:t>
      </w:r>
    </w:p>
    <w:p w14:paraId="0E0DAC02">
      <w:pPr>
        <w:keepNext w:val="0"/>
        <w:keepLines w:val="0"/>
        <w:pageBreakBefore w:val="0"/>
        <w:widowControl/>
        <w:spacing w:before="0" w:after="40" w:line="240" w:lineRule="auto"/>
      </w:pPr>
    </w:p>
    <w:p w14:paraId="62D64D91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12. ACADEMIC LESSON EXERCISE PAGE</w:t>
      </w:r>
    </w:p>
    <w:p w14:paraId="34581966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5D8FAA89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Use this page for classroom lessons, assignments and revision.</w:t>
      </w:r>
    </w:p>
    <w:p w14:paraId="20403587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Proverbs 4:7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“Wisdom is the principal thing; therefore get wisdom: and with all thy getting get understanding.”</w:t>
      </w:r>
    </w:p>
    <w:p w14:paraId="70E7AE2A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Date: ___________________________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Topic: __________________________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Instructor: ______________________</w:t>
      </w:r>
    </w:p>
    <w:p w14:paraId="079F2B55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Lesson Notes</w:t>
      </w:r>
    </w:p>
    <w:p w14:paraId="5D48B814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1. Three key things I learnt today</w:t>
      </w:r>
    </w:p>
    <w:p w14:paraId="55F13971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1. New words or terms I learnt</w:t>
      </w:r>
    </w:p>
    <w:tbl>
      <w:tblPr>
        <w:tblStyle w:val="3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6"/>
        <w:gridCol w:w="5196"/>
      </w:tblGrid>
      <w:tr w14:paraId="0F813238">
        <w:trPr>
          <w:jc w:val="center"/>
        </w:trPr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5CAFAF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Word or Term</w:t>
            </w:r>
          </w:p>
        </w:tc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DD54CB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Meaning</w:t>
            </w:r>
          </w:p>
        </w:tc>
      </w:tr>
      <w:tr w14:paraId="31A3206D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EB925C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B70201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220AA216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8E0B42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B97DC4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69B086FC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D56AAD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1FB524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</w:tbl>
    <w:p w14:paraId="01832A96">
      <w:pPr>
        <w:keepNext w:val="0"/>
        <w:keepLines w:val="0"/>
        <w:pageBreakBefore w:val="0"/>
        <w:widowControl/>
        <w:spacing w:before="0" w:after="60" w:line="240" w:lineRule="auto"/>
      </w:pPr>
    </w:p>
    <w:p w14:paraId="5C5764EE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3. Class exercise</w:t>
      </w:r>
    </w:p>
    <w:p w14:paraId="69728018">
      <w:pPr>
        <w:keepNext w:val="0"/>
        <w:keepLines w:val="0"/>
        <w:pageBreakBefore w:val="0"/>
        <w:widowControl/>
        <w:spacing w:before="0" w:after="40" w:line="240" w:lineRule="auto"/>
      </w:pPr>
    </w:p>
    <w:p w14:paraId="0358D4EF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4. My answer</w:t>
      </w:r>
    </w:p>
    <w:p w14:paraId="6157904D">
      <w:pPr>
        <w:keepNext w:val="0"/>
        <w:keepLines w:val="0"/>
        <w:pageBreakBefore w:val="0"/>
        <w:widowControl/>
        <w:spacing w:before="0" w:after="40" w:line="240" w:lineRule="auto"/>
      </w:pPr>
    </w:p>
    <w:p w14:paraId="211C5B98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5. Question I still have</w:t>
      </w:r>
    </w:p>
    <w:p w14:paraId="1B2414EF">
      <w:pPr>
        <w:keepNext w:val="0"/>
        <w:keepLines w:val="0"/>
        <w:pageBreakBefore w:val="0"/>
        <w:widowControl/>
        <w:spacing w:before="0" w:after="40" w:line="240" w:lineRule="auto"/>
      </w:pPr>
    </w:p>
    <w:p w14:paraId="603B307B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Instructor Comment:</w:t>
      </w:r>
    </w:p>
    <w:p w14:paraId="11E341E8">
      <w:pPr>
        <w:keepNext w:val="0"/>
        <w:keepLines w:val="0"/>
        <w:pageBreakBefore w:val="0"/>
        <w:widowControl/>
        <w:spacing w:before="0" w:after="40" w:line="240" w:lineRule="auto"/>
      </w:pPr>
    </w:p>
    <w:p w14:paraId="3042848E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13. PRACTICAL SKILLS OBSERVATION PAGE</w:t>
      </w:r>
    </w:p>
    <w:p w14:paraId="6160097D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6CC22CD4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Use this page when your trainer demonstrates a practical skill.</w:t>
      </w:r>
    </w:p>
    <w:p w14:paraId="3E499E66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Exodus 31:3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“And I have filled him with the spirit of God, in wisdom, and in understanding, and in knowledge.”</w:t>
      </w:r>
    </w:p>
    <w:p w14:paraId="0B5A4352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Date: ___________________________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Department: _____________________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Practical Skill Observed: _______________________________</w:t>
      </w:r>
    </w:p>
    <w:tbl>
      <w:tblPr>
        <w:tblStyle w:val="3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6"/>
        <w:gridCol w:w="5196"/>
      </w:tblGrid>
      <w:tr w14:paraId="4ECEC5C4">
        <w:trPr>
          <w:jc w:val="center"/>
        </w:trPr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F34159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Question</w:t>
            </w:r>
          </w:p>
        </w:tc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2BB502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Student Answer</w:t>
            </w:r>
          </w:p>
        </w:tc>
      </w:tr>
      <w:tr w14:paraId="5FC8521D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B6554F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skill did the trainer demonstrate?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7B26BF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30E8BB7D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9E005D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tools or materials were used?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654386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476F72E3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7CC45C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safety rules were mentioned?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00CEBC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72A84466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26E8FD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were the main steps?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0656E2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568FE5CB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C1832D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mistake must I avoid?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9F3A6B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7F091B5C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9EEAE8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part did I find difficult to understand?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8EFE9B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5BBB76EA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1B33E8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How can this skill be useful in real life?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46F060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</w:tbl>
    <w:p w14:paraId="3974486F">
      <w:pPr>
        <w:keepNext w:val="0"/>
        <w:keepLines w:val="0"/>
        <w:pageBreakBefore w:val="0"/>
        <w:widowControl/>
        <w:spacing w:before="0" w:after="60" w:line="240" w:lineRule="auto"/>
      </w:pPr>
    </w:p>
    <w:p w14:paraId="6D86890A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Trainer Comment:</w:t>
      </w:r>
    </w:p>
    <w:p w14:paraId="16DF4C98">
      <w:pPr>
        <w:keepNext w:val="0"/>
        <w:keepLines w:val="0"/>
        <w:pageBreakBefore w:val="0"/>
        <w:widowControl/>
        <w:spacing w:before="0" w:after="40" w:line="240" w:lineRule="auto"/>
      </w:pPr>
    </w:p>
    <w:p w14:paraId="1A135EA3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14. DEPARTMENTAL PRACTICAL WORK RECORD PAGE</w:t>
      </w:r>
    </w:p>
    <w:p w14:paraId="17FFECC3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0EC55BC3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Complete this page after departmental practical work.</w:t>
      </w:r>
    </w:p>
    <w:p w14:paraId="3B0713B2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Ecclesiastes 9:10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“Whatsoever thy hand findeth to do, do it with thy might.”</w:t>
      </w:r>
    </w:p>
    <w:p w14:paraId="46734A12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Date: ___________________________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Department: _____________________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Supervisor: ______________________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Task Assigned: _________________________________________</w:t>
      </w:r>
    </w:p>
    <w:tbl>
      <w:tblPr>
        <w:tblStyle w:val="3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6"/>
        <w:gridCol w:w="5196"/>
      </w:tblGrid>
      <w:tr w14:paraId="343EA098">
        <w:trPr>
          <w:jc w:val="center"/>
        </w:trPr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FAC9F9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Item</w:t>
            </w:r>
          </w:p>
        </w:tc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77B25C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Student Response</w:t>
            </w:r>
          </w:p>
        </w:tc>
      </w:tr>
      <w:tr w14:paraId="23954F53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076958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practical work did I do?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7F4461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1678D2A4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4F3261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tools did I use?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6BCC8C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488EBF58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784757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materials did I use?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389698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1CD9EBA4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DF3BB2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safety rule did I follow?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98FD2D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27CE617E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BD2799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did I complete?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7E243D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691A3422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2F657E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mistake did I make?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CD1218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733F16F6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DF0563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correction did I receive?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677530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38958C7C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C004009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did I learn?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EA2D48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2A660671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57CF71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Can I repeat this task with less help?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FD705F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Yes / No</w:t>
            </w:r>
          </w:p>
        </w:tc>
      </w:tr>
    </w:tbl>
    <w:p w14:paraId="072A91F4">
      <w:pPr>
        <w:keepNext w:val="0"/>
        <w:keepLines w:val="0"/>
        <w:pageBreakBefore w:val="0"/>
        <w:widowControl/>
        <w:spacing w:before="0" w:after="60" w:line="240" w:lineRule="auto"/>
      </w:pPr>
    </w:p>
    <w:p w14:paraId="5940B398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Supervisor Comment:</w:t>
      </w:r>
    </w:p>
    <w:p w14:paraId="2CBB05F6">
      <w:pPr>
        <w:keepNext w:val="0"/>
        <w:keepLines w:val="0"/>
        <w:pageBreakBefore w:val="0"/>
        <w:widowControl/>
        <w:spacing w:before="0" w:after="40" w:line="240" w:lineRule="auto"/>
      </w:pPr>
    </w:p>
    <w:p w14:paraId="5093E260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Supervisor Signature: _____________________________________</w:t>
      </w:r>
    </w:p>
    <w:p w14:paraId="6939E3A2">
      <w:pPr>
        <w:keepNext w:val="0"/>
        <w:keepLines w:val="0"/>
        <w:pageBreakBefore w:val="0"/>
        <w:widowControl/>
        <w:spacing w:before="0" w:after="40" w:line="240" w:lineRule="auto"/>
      </w:pPr>
    </w:p>
    <w:p w14:paraId="60D713E6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15. PRACTICAL DEMONSTRATION REFLECTION PAGE</w:t>
      </w:r>
    </w:p>
    <w:p w14:paraId="5B3EB0EB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23CF41DF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Use this page after watching and practising a demonstration.</w:t>
      </w:r>
    </w:p>
    <w:p w14:paraId="06DABE2D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1 Corinthians 14:40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“Let all things be done decently and in order.”</w:t>
      </w:r>
    </w:p>
    <w:p w14:paraId="2AED2FB8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Demonstration Title: _____________________________________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Department: _____________________________________________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Date: __________________________________________________</w:t>
      </w:r>
    </w:p>
    <w:p w14:paraId="0B3E67DD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1. What was the purpose of the demonstration?</w:t>
      </w:r>
    </w:p>
    <w:p w14:paraId="2B4725AD">
      <w:pPr>
        <w:keepNext w:val="0"/>
        <w:keepLines w:val="0"/>
        <w:pageBreakBefore w:val="0"/>
        <w:widowControl/>
        <w:spacing w:before="0" w:after="40" w:line="240" w:lineRule="auto"/>
      </w:pPr>
    </w:p>
    <w:p w14:paraId="5C41A946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2. What steps did the trainer follow?</w:t>
      </w:r>
    </w:p>
    <w:p w14:paraId="25C3547A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1. What safety lesson did I learn?</w:t>
      </w:r>
    </w:p>
    <w:p w14:paraId="34B664C2">
      <w:pPr>
        <w:keepNext w:val="0"/>
        <w:keepLines w:val="0"/>
        <w:pageBreakBefore w:val="0"/>
        <w:widowControl/>
        <w:spacing w:before="0" w:after="40" w:line="240" w:lineRule="auto"/>
      </w:pPr>
    </w:p>
    <w:p w14:paraId="09745E90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4. What did I practise?</w:t>
      </w:r>
    </w:p>
    <w:p w14:paraId="238C3CCC">
      <w:pPr>
        <w:keepNext w:val="0"/>
        <w:keepLines w:val="0"/>
        <w:pageBreakBefore w:val="0"/>
        <w:widowControl/>
        <w:spacing w:before="0" w:after="40" w:line="240" w:lineRule="auto"/>
      </w:pPr>
    </w:p>
    <w:p w14:paraId="61AAA949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5. What must I practise again?</w:t>
      </w:r>
    </w:p>
    <w:p w14:paraId="2BD17E49">
      <w:pPr>
        <w:keepNext w:val="0"/>
        <w:keepLines w:val="0"/>
        <w:pageBreakBefore w:val="0"/>
        <w:widowControl/>
        <w:spacing w:before="0" w:after="40" w:line="240" w:lineRule="auto"/>
      </w:pPr>
    </w:p>
    <w:p w14:paraId="4691BA1A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6. What character lesson did I learn?</w:t>
      </w:r>
    </w:p>
    <w:p w14:paraId="2DE5C7DD">
      <w:pPr>
        <w:keepNext w:val="0"/>
        <w:keepLines w:val="0"/>
        <w:pageBreakBefore w:val="0"/>
        <w:widowControl/>
        <w:spacing w:before="0" w:after="40" w:line="240" w:lineRule="auto"/>
      </w:pPr>
    </w:p>
    <w:p w14:paraId="69D2EC19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Trainer Comment:</w:t>
      </w:r>
    </w:p>
    <w:p w14:paraId="5A6E6236">
      <w:pPr>
        <w:keepNext w:val="0"/>
        <w:keepLines w:val="0"/>
        <w:pageBreakBefore w:val="0"/>
        <w:widowControl/>
        <w:spacing w:before="0" w:after="40" w:line="240" w:lineRule="auto"/>
      </w:pPr>
    </w:p>
    <w:p w14:paraId="7DCFAE78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16. GROUP DISCUSSION PAGE</w:t>
      </w:r>
    </w:p>
    <w:p w14:paraId="5287E37D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09F7252A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Use this page during group discussions. Listen carefully and respect others.</w:t>
      </w:r>
    </w:p>
    <w:p w14:paraId="4CB3BDFE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Proverbs 11:14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“Where no counsel is, the people fall: but in the multitude of counsellors there is safety.”</w:t>
      </w:r>
    </w:p>
    <w:p w14:paraId="75B173F8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Topic: _________________________________________________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Group Name or Number: __________________________________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Date: __________________________________________________</w:t>
      </w:r>
    </w:p>
    <w:tbl>
      <w:tblPr>
        <w:tblStyle w:val="3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6"/>
        <w:gridCol w:w="5196"/>
      </w:tblGrid>
      <w:tr w14:paraId="4F54993D">
        <w:trPr>
          <w:jc w:val="center"/>
        </w:trPr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93A965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Group Role</w:t>
            </w:r>
          </w:p>
        </w:tc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01F46C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Name</w:t>
            </w:r>
          </w:p>
        </w:tc>
      </w:tr>
      <w:tr w14:paraId="7DE76C5D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C32CA1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Group leader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65AF51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5B02911E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F83329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Secretary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420BD5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1591CE5D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D440E4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Presenter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A48F60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13A846BB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053658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Timekeeper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F7A1AD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5952842D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4BFBCA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Other members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C098E1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</w:tbl>
    <w:p w14:paraId="46FCA1A5">
      <w:pPr>
        <w:keepNext w:val="0"/>
        <w:keepLines w:val="0"/>
        <w:pageBreakBefore w:val="0"/>
        <w:widowControl/>
        <w:spacing w:before="0" w:after="60" w:line="240" w:lineRule="auto"/>
      </w:pPr>
    </w:p>
    <w:p w14:paraId="7C897500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Discussion Questions</w:t>
      </w:r>
    </w:p>
    <w:p w14:paraId="0B624672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1. What was the main issue discussed?</w:t>
      </w:r>
    </w:p>
    <w:p w14:paraId="0A955AC9">
      <w:pPr>
        <w:keepNext w:val="0"/>
        <w:keepLines w:val="0"/>
        <w:pageBreakBefore w:val="0"/>
        <w:widowControl/>
        <w:spacing w:before="0" w:after="40" w:line="240" w:lineRule="auto"/>
      </w:pPr>
    </w:p>
    <w:p w14:paraId="25B9CDE1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2. What were the different opinions shared?</w:t>
      </w:r>
    </w:p>
    <w:p w14:paraId="74C43D4F">
      <w:pPr>
        <w:keepNext w:val="0"/>
        <w:keepLines w:val="0"/>
        <w:pageBreakBefore w:val="0"/>
        <w:widowControl/>
        <w:spacing w:before="0" w:after="40" w:line="240" w:lineRule="auto"/>
      </w:pPr>
    </w:p>
    <w:p w14:paraId="0A4342D4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3. What did our group agree on?</w:t>
      </w:r>
    </w:p>
    <w:p w14:paraId="430B9196">
      <w:pPr>
        <w:keepNext w:val="0"/>
        <w:keepLines w:val="0"/>
        <w:pageBreakBefore w:val="0"/>
        <w:widowControl/>
        <w:spacing w:before="0" w:after="40" w:line="240" w:lineRule="auto"/>
      </w:pPr>
    </w:p>
    <w:p w14:paraId="3A0B46FC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4. What did I personally contribute?</w:t>
      </w:r>
    </w:p>
    <w:p w14:paraId="34FF731D">
      <w:pPr>
        <w:keepNext w:val="0"/>
        <w:keepLines w:val="0"/>
        <w:pageBreakBefore w:val="0"/>
        <w:widowControl/>
        <w:spacing w:before="0" w:after="40" w:line="240" w:lineRule="auto"/>
      </w:pPr>
    </w:p>
    <w:p w14:paraId="5C756AA7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5. What did I learn from others?</w:t>
      </w:r>
    </w:p>
    <w:p w14:paraId="02F8AD1A">
      <w:pPr>
        <w:keepNext w:val="0"/>
        <w:keepLines w:val="0"/>
        <w:pageBreakBefore w:val="0"/>
        <w:widowControl/>
        <w:spacing w:before="0" w:after="40" w:line="240" w:lineRule="auto"/>
      </w:pPr>
    </w:p>
    <w:p w14:paraId="11376A42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Trainer Comment:</w:t>
      </w:r>
    </w:p>
    <w:p w14:paraId="5352A05B">
      <w:pPr>
        <w:keepNext w:val="0"/>
        <w:keepLines w:val="0"/>
        <w:pageBreakBefore w:val="0"/>
        <w:widowControl/>
        <w:spacing w:before="0" w:after="40" w:line="240" w:lineRule="auto"/>
      </w:pPr>
    </w:p>
    <w:p w14:paraId="4AC4A4D6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17. CASE STUDY RESPONSE PAGE</w:t>
      </w:r>
    </w:p>
    <w:p w14:paraId="309DBB2E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1FD62DC2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Read the case carefully. Think before answering.</w:t>
      </w:r>
    </w:p>
    <w:p w14:paraId="38B8E5BC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Proverbs 18:13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“He that answereth a matter before he heareth it, it is folly and shame unto him.”</w:t>
      </w:r>
    </w:p>
    <w:p w14:paraId="403872CA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Case Study Title: ______________________________________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Date: _________________________________________________</w:t>
      </w:r>
    </w:p>
    <w:p w14:paraId="0F36EA06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1. What happened in the case?</w:t>
      </w:r>
    </w:p>
    <w:p w14:paraId="2556C3A4">
      <w:pPr>
        <w:keepNext w:val="0"/>
        <w:keepLines w:val="0"/>
        <w:pageBreakBefore w:val="0"/>
        <w:widowControl/>
        <w:spacing w:before="0" w:after="40" w:line="240" w:lineRule="auto"/>
      </w:pPr>
    </w:p>
    <w:p w14:paraId="31440C18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2. What was the main problem?</w:t>
      </w:r>
    </w:p>
    <w:p w14:paraId="66E025C8">
      <w:pPr>
        <w:keepNext w:val="0"/>
        <w:keepLines w:val="0"/>
        <w:pageBreakBefore w:val="0"/>
        <w:widowControl/>
        <w:spacing w:before="0" w:after="40" w:line="240" w:lineRule="auto"/>
      </w:pPr>
    </w:p>
    <w:p w14:paraId="26E5D591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3. Who was affected?</w:t>
      </w:r>
    </w:p>
    <w:p w14:paraId="130147B7">
      <w:pPr>
        <w:keepNext w:val="0"/>
        <w:keepLines w:val="0"/>
        <w:pageBreakBefore w:val="0"/>
        <w:widowControl/>
        <w:spacing w:before="0" w:after="40" w:line="240" w:lineRule="auto"/>
      </w:pPr>
    </w:p>
    <w:p w14:paraId="398CE77D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4. What mistakes were made?</w:t>
      </w:r>
    </w:p>
    <w:p w14:paraId="71D103DB">
      <w:pPr>
        <w:keepNext w:val="0"/>
        <w:keepLines w:val="0"/>
        <w:pageBreakBefore w:val="0"/>
        <w:widowControl/>
        <w:spacing w:before="0" w:after="40" w:line="240" w:lineRule="auto"/>
      </w:pPr>
    </w:p>
    <w:p w14:paraId="16B8E2D2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5. What should have been done differently?</w:t>
      </w:r>
    </w:p>
    <w:p w14:paraId="1848AD88">
      <w:pPr>
        <w:keepNext w:val="0"/>
        <w:keepLines w:val="0"/>
        <w:pageBreakBefore w:val="0"/>
        <w:widowControl/>
        <w:spacing w:before="0" w:after="40" w:line="240" w:lineRule="auto"/>
      </w:pPr>
    </w:p>
    <w:p w14:paraId="497E757D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6. What biblical principle applies?</w:t>
      </w:r>
    </w:p>
    <w:p w14:paraId="4198C076">
      <w:pPr>
        <w:keepNext w:val="0"/>
        <w:keepLines w:val="0"/>
        <w:pageBreakBefore w:val="0"/>
        <w:widowControl/>
        <w:spacing w:before="0" w:after="40" w:line="240" w:lineRule="auto"/>
      </w:pPr>
    </w:p>
    <w:p w14:paraId="3939D714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7. What lesson can I apply to my life?</w:t>
      </w:r>
    </w:p>
    <w:p w14:paraId="4B9119FB">
      <w:pPr>
        <w:keepNext w:val="0"/>
        <w:keepLines w:val="0"/>
        <w:pageBreakBefore w:val="0"/>
        <w:widowControl/>
        <w:spacing w:before="0" w:after="40" w:line="240" w:lineRule="auto"/>
      </w:pPr>
    </w:p>
    <w:p w14:paraId="59803BE2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18. LEADERSHIP REFLECTION PAGE</w:t>
      </w:r>
    </w:p>
    <w:p w14:paraId="553630E5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6832DAF4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Use this page after serving as a leader, assistant leader or team member.</w:t>
      </w:r>
    </w:p>
    <w:p w14:paraId="4F1DDD93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Mark 10:45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“For even the Son of man came not to be ministered unto, but to minister.”</w:t>
      </w:r>
    </w:p>
    <w:p w14:paraId="3BCA6221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Leadership Activity: _____________________________________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Date: __________________________________________________</w:t>
      </w:r>
    </w:p>
    <w:p w14:paraId="28237E43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1. What leadership role did I play?</w:t>
      </w:r>
    </w:p>
    <w:p w14:paraId="4A009DD1">
      <w:pPr>
        <w:keepNext w:val="0"/>
        <w:keepLines w:val="0"/>
        <w:pageBreakBefore w:val="0"/>
        <w:widowControl/>
        <w:spacing w:before="0" w:after="40" w:line="240" w:lineRule="auto"/>
      </w:pPr>
    </w:p>
    <w:p w14:paraId="257538BD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2. How did I serve others?</w:t>
      </w:r>
    </w:p>
    <w:p w14:paraId="7BDF3A73">
      <w:pPr>
        <w:keepNext w:val="0"/>
        <w:keepLines w:val="0"/>
        <w:pageBreakBefore w:val="0"/>
        <w:widowControl/>
        <w:spacing w:before="0" w:after="40" w:line="240" w:lineRule="auto"/>
      </w:pPr>
    </w:p>
    <w:p w14:paraId="020ABBA6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3. Did I listen to my team members?</w:t>
      </w:r>
    </w:p>
    <w:p w14:paraId="7A454765">
      <w:pPr>
        <w:keepNext w:val="0"/>
        <w:keepLines w:val="0"/>
        <w:pageBreakBefore w:val="0"/>
        <w:widowControl/>
        <w:spacing w:before="0" w:after="40" w:line="240" w:lineRule="auto"/>
      </w:pPr>
    </w:p>
    <w:p w14:paraId="362BB8BB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4. Did I give instructions respectfully?</w:t>
      </w:r>
    </w:p>
    <w:p w14:paraId="64369082">
      <w:pPr>
        <w:keepNext w:val="0"/>
        <w:keepLines w:val="0"/>
        <w:pageBreakBefore w:val="0"/>
        <w:widowControl/>
        <w:spacing w:before="0" w:after="40" w:line="240" w:lineRule="auto"/>
      </w:pPr>
    </w:p>
    <w:p w14:paraId="75EAFA7B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5. What challenge did I face as a leader?</w:t>
      </w:r>
    </w:p>
    <w:p w14:paraId="3A0D664E">
      <w:pPr>
        <w:keepNext w:val="0"/>
        <w:keepLines w:val="0"/>
        <w:pageBreakBefore w:val="0"/>
        <w:widowControl/>
        <w:spacing w:before="0" w:after="40" w:line="240" w:lineRule="auto"/>
      </w:pPr>
    </w:p>
    <w:p w14:paraId="3FEC7221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6. What did I learn about humility?</w:t>
      </w:r>
    </w:p>
    <w:p w14:paraId="51679598">
      <w:pPr>
        <w:keepNext w:val="0"/>
        <w:keepLines w:val="0"/>
        <w:pageBreakBefore w:val="0"/>
        <w:widowControl/>
        <w:spacing w:before="0" w:after="40" w:line="240" w:lineRule="auto"/>
      </w:pPr>
    </w:p>
    <w:p w14:paraId="5753FCAE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7. What will I do better next time?</w:t>
      </w:r>
    </w:p>
    <w:p w14:paraId="63009F58">
      <w:pPr>
        <w:keepNext w:val="0"/>
        <w:keepLines w:val="0"/>
        <w:pageBreakBefore w:val="0"/>
        <w:widowControl/>
        <w:spacing w:before="0" w:after="40" w:line="240" w:lineRule="auto"/>
      </w:pPr>
    </w:p>
    <w:p w14:paraId="328B3E07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Trainer or Mentor Comment:</w:t>
      </w:r>
    </w:p>
    <w:p w14:paraId="2BE62700">
      <w:pPr>
        <w:keepNext w:val="0"/>
        <w:keepLines w:val="0"/>
        <w:pageBreakBefore w:val="0"/>
        <w:widowControl/>
        <w:spacing w:before="0" w:after="40" w:line="240" w:lineRule="auto"/>
      </w:pPr>
    </w:p>
    <w:p w14:paraId="5B10631E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19. TEAMWORK REFLECTION PAGE</w:t>
      </w:r>
    </w:p>
    <w:p w14:paraId="3E29BB58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73F96A98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Use this page after group work, departmental work or community service.</w:t>
      </w:r>
    </w:p>
    <w:p w14:paraId="4937A009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Ecclesiastes 4:9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“Two are better than one; because they have a good reward for their labour.”</w:t>
      </w:r>
    </w:p>
    <w:p w14:paraId="21A00A8A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Team Activity: __________________________________________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Date: __________________________________________________</w:t>
      </w:r>
    </w:p>
    <w:tbl>
      <w:tblPr>
        <w:tblStyle w:val="3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6"/>
        <w:gridCol w:w="5196"/>
      </w:tblGrid>
      <w:tr w14:paraId="4C840A29">
        <w:trPr>
          <w:jc w:val="center"/>
        </w:trPr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AF6BBD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Question</w:t>
            </w:r>
          </w:p>
        </w:tc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6BD57E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Student Answer</w:t>
            </w:r>
          </w:p>
        </w:tc>
      </w:tr>
      <w:tr w14:paraId="604F4AC3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4C1EA1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was my role in the team?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0C3F48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1D7BDB09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EA2DB0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Did I cooperate with others?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61B8FE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135B8DB9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B9A116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Did I encourage anyone?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FB881A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7C36B07F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0B72B3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Did I cause any problem?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4A6084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7D2A825F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3B1AA4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How did we resolve disagreement?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E4CB2A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7A66402A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38A504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did I learn about teamwork?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9D4739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38EEE950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CA0DB0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will I improve next time?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91DAF5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</w:tbl>
    <w:p w14:paraId="291FC2C8">
      <w:pPr>
        <w:keepNext w:val="0"/>
        <w:keepLines w:val="0"/>
        <w:pageBreakBefore w:val="0"/>
        <w:widowControl/>
        <w:spacing w:before="0" w:after="60" w:line="240" w:lineRule="auto"/>
      </w:pPr>
    </w:p>
    <w:p w14:paraId="343B4B3A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Team Leader Comment:</w:t>
      </w:r>
    </w:p>
    <w:p w14:paraId="618A227C">
      <w:pPr>
        <w:keepNext w:val="0"/>
        <w:keepLines w:val="0"/>
        <w:pageBreakBefore w:val="0"/>
        <w:widowControl/>
        <w:spacing w:before="0" w:after="40" w:line="240" w:lineRule="auto"/>
      </w:pPr>
    </w:p>
    <w:p w14:paraId="71DDB8D0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20. COMMUNICATION PRACTICE PAGE</w:t>
      </w:r>
    </w:p>
    <w:p w14:paraId="0009768D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70A5E828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Use this page for speech practice, writing practice, customer service role-play or presentation practice.</w:t>
      </w:r>
    </w:p>
    <w:p w14:paraId="72544BA1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Colossians 4:6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“Let your speech be alway with grace, seasoned with salt, that ye may know how ye ought to answer every man.”</w:t>
      </w:r>
    </w:p>
    <w:p w14:paraId="2310A5A3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Communication Activity: _________________________________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Date: __________________________________________________</w:t>
      </w:r>
    </w:p>
    <w:p w14:paraId="11750488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1. What message was I trying to communicate?</w:t>
      </w:r>
    </w:p>
    <w:p w14:paraId="287035DA">
      <w:pPr>
        <w:keepNext w:val="0"/>
        <w:keepLines w:val="0"/>
        <w:pageBreakBefore w:val="0"/>
        <w:widowControl/>
        <w:spacing w:before="0" w:after="40" w:line="240" w:lineRule="auto"/>
      </w:pPr>
    </w:p>
    <w:p w14:paraId="761D4A43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2. Who was my audience?</w:t>
      </w:r>
    </w:p>
    <w:p w14:paraId="3D5C85DE">
      <w:pPr>
        <w:keepNext w:val="0"/>
        <w:keepLines w:val="0"/>
        <w:pageBreakBefore w:val="0"/>
        <w:widowControl/>
        <w:spacing w:before="0" w:after="40" w:line="240" w:lineRule="auto"/>
      </w:pPr>
    </w:p>
    <w:p w14:paraId="06682723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3. Did I speak or write clearly?</w:t>
      </w:r>
    </w:p>
    <w:p w14:paraId="0AF0F412">
      <w:pPr>
        <w:keepNext w:val="0"/>
        <w:keepLines w:val="0"/>
        <w:pageBreakBefore w:val="0"/>
        <w:widowControl/>
        <w:spacing w:before="0" w:after="40" w:line="240" w:lineRule="auto"/>
      </w:pPr>
    </w:p>
    <w:p w14:paraId="11138BE2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4. Did I listen before responding?</w:t>
      </w:r>
    </w:p>
    <w:p w14:paraId="1B4D7CED">
      <w:pPr>
        <w:keepNext w:val="0"/>
        <w:keepLines w:val="0"/>
        <w:pageBreakBefore w:val="0"/>
        <w:widowControl/>
        <w:spacing w:before="0" w:after="40" w:line="240" w:lineRule="auto"/>
      </w:pPr>
    </w:p>
    <w:p w14:paraId="6ED66B37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5. Did I use respectful language?</w:t>
      </w:r>
    </w:p>
    <w:p w14:paraId="16B41BAF">
      <w:pPr>
        <w:keepNext w:val="0"/>
        <w:keepLines w:val="0"/>
        <w:pageBreakBefore w:val="0"/>
        <w:widowControl/>
        <w:spacing w:before="0" w:after="40" w:line="240" w:lineRule="auto"/>
      </w:pPr>
    </w:p>
    <w:p w14:paraId="7D70C6BC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6. What feedback did I receive?</w:t>
      </w:r>
    </w:p>
    <w:p w14:paraId="1D4DFD3C">
      <w:pPr>
        <w:keepNext w:val="0"/>
        <w:keepLines w:val="0"/>
        <w:pageBreakBefore w:val="0"/>
        <w:widowControl/>
        <w:spacing w:before="0" w:after="40" w:line="240" w:lineRule="auto"/>
      </w:pPr>
    </w:p>
    <w:p w14:paraId="25EAA449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7. What will I improve?</w:t>
      </w:r>
    </w:p>
    <w:p w14:paraId="4349AB56">
      <w:pPr>
        <w:keepNext w:val="0"/>
        <w:keepLines w:val="0"/>
        <w:pageBreakBefore w:val="0"/>
        <w:widowControl/>
        <w:spacing w:before="0" w:after="40" w:line="240" w:lineRule="auto"/>
      </w:pPr>
    </w:p>
    <w:p w14:paraId="079C9A49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Trainer Comment:</w:t>
      </w:r>
    </w:p>
    <w:p w14:paraId="7602D2E1">
      <w:pPr>
        <w:keepNext w:val="0"/>
        <w:keepLines w:val="0"/>
        <w:pageBreakBefore w:val="0"/>
        <w:widowControl/>
        <w:spacing w:before="0" w:after="40" w:line="240" w:lineRule="auto"/>
      </w:pPr>
    </w:p>
    <w:p w14:paraId="0AA186A1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21. PROBLEM-SOLVING EXERCISE PAGE</w:t>
      </w:r>
    </w:p>
    <w:p w14:paraId="4CFA27CE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283164C7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Use this page when solving a practical, personal, group or community problem.</w:t>
      </w:r>
    </w:p>
    <w:p w14:paraId="43030DF9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James 1:5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“If any of you lack wisdom, let him ask of God, that giveth to all men liberally, and upbraideth not.”</w:t>
      </w:r>
    </w:p>
    <w:p w14:paraId="5586F000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Problem Title: __________________________________________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Date: __________________________________________________</w:t>
      </w:r>
    </w:p>
    <w:tbl>
      <w:tblPr>
        <w:tblStyle w:val="3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6"/>
        <w:gridCol w:w="5196"/>
      </w:tblGrid>
      <w:tr w14:paraId="7DF313DB">
        <w:trPr>
          <w:jc w:val="center"/>
        </w:trPr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9C8B23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Question</w:t>
            </w:r>
          </w:p>
        </w:tc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4AF93D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Student Answer</w:t>
            </w:r>
          </w:p>
        </w:tc>
      </w:tr>
      <w:tr w14:paraId="33DCFC62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A03C22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is the problem?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58CC4A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6E145322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672A0A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caused the problem?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3A5EB4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1957FBA7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C346FB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Who is affected?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2F0A5E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594D44B8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883A17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are possible solutions?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FFD8B5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0E4A81F0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4015CE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Which solution is best?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C7C732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41BB4A42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A66147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Why is it the best solution?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E97686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3EF25623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7BFC669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resources are needed?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ABB6A6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019E3DE8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6B70BA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action should be taken first?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94D0FA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67CC3BE7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53705D9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lesson did I learn?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3FAFDF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</w:tbl>
    <w:p w14:paraId="1569F526">
      <w:pPr>
        <w:keepNext w:val="0"/>
        <w:keepLines w:val="0"/>
        <w:pageBreakBefore w:val="0"/>
        <w:widowControl/>
        <w:spacing w:before="0" w:after="60" w:line="240" w:lineRule="auto"/>
      </w:pPr>
    </w:p>
    <w:p w14:paraId="1A6D1583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22. CREATIVITY AND INNOVATION PAGE</w:t>
      </w:r>
    </w:p>
    <w:p w14:paraId="2CFF7B64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2B924D0C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Use this page to think of new ideas, improvements and solutions.</w:t>
      </w:r>
    </w:p>
    <w:p w14:paraId="0575D33E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Genesis 1:1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“In the beginning God created the heaven and the earth.”</w:t>
      </w:r>
    </w:p>
    <w:p w14:paraId="4288CA90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God is the Creator. Trainees should learn to think creatively and solve problems wisely.</w:t>
      </w:r>
    </w:p>
    <w:p w14:paraId="08A755A1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Idea Title: _____________________________________________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Date: __________________________________________________</w:t>
      </w:r>
    </w:p>
    <w:p w14:paraId="2C7BEB48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1. What problem or need did I notice?</w:t>
      </w:r>
    </w:p>
    <w:p w14:paraId="1F05256B">
      <w:pPr>
        <w:keepNext w:val="0"/>
        <w:keepLines w:val="0"/>
        <w:pageBreakBefore w:val="0"/>
        <w:widowControl/>
        <w:spacing w:before="0" w:after="40" w:line="240" w:lineRule="auto"/>
      </w:pPr>
    </w:p>
    <w:p w14:paraId="15BE09E3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2. What new idea can help solve it?</w:t>
      </w:r>
    </w:p>
    <w:p w14:paraId="31A18111">
      <w:pPr>
        <w:keepNext w:val="0"/>
        <w:keepLines w:val="0"/>
        <w:pageBreakBefore w:val="0"/>
        <w:widowControl/>
        <w:spacing w:before="0" w:after="40" w:line="240" w:lineRule="auto"/>
      </w:pPr>
    </w:p>
    <w:p w14:paraId="4FDDB9A8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3. Who will benefit from this idea?</w:t>
      </w:r>
    </w:p>
    <w:p w14:paraId="10F9C483">
      <w:pPr>
        <w:keepNext w:val="0"/>
        <w:keepLines w:val="0"/>
        <w:pageBreakBefore w:val="0"/>
        <w:widowControl/>
        <w:spacing w:before="0" w:after="40" w:line="240" w:lineRule="auto"/>
      </w:pPr>
    </w:p>
    <w:p w14:paraId="1132211E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4. What materials, tools or people are needed?</w:t>
      </w:r>
    </w:p>
    <w:p w14:paraId="7DDA7AA0">
      <w:pPr>
        <w:keepNext w:val="0"/>
        <w:keepLines w:val="0"/>
        <w:pageBreakBefore w:val="0"/>
        <w:widowControl/>
        <w:spacing w:before="0" w:after="40" w:line="240" w:lineRule="auto"/>
      </w:pPr>
    </w:p>
    <w:p w14:paraId="50FBE1C2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5. How can I test this idea small?</w:t>
      </w:r>
    </w:p>
    <w:p w14:paraId="28A4FABC">
      <w:pPr>
        <w:keepNext w:val="0"/>
        <w:keepLines w:val="0"/>
        <w:pageBreakBefore w:val="0"/>
        <w:widowControl/>
        <w:spacing w:before="0" w:after="40" w:line="240" w:lineRule="auto"/>
      </w:pPr>
    </w:p>
    <w:p w14:paraId="43884FDA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6. What risk should I consider?</w:t>
      </w:r>
    </w:p>
    <w:p w14:paraId="7C585ED6">
      <w:pPr>
        <w:keepNext w:val="0"/>
        <w:keepLines w:val="0"/>
        <w:pageBreakBefore w:val="0"/>
        <w:widowControl/>
        <w:spacing w:before="0" w:after="40" w:line="240" w:lineRule="auto"/>
      </w:pPr>
    </w:p>
    <w:p w14:paraId="2F4FE56E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7. What biblical value should guide this idea?</w:t>
      </w:r>
    </w:p>
    <w:p w14:paraId="1E67033F">
      <w:pPr>
        <w:keepNext w:val="0"/>
        <w:keepLines w:val="0"/>
        <w:pageBreakBefore w:val="0"/>
        <w:widowControl/>
        <w:spacing w:before="0" w:after="40" w:line="240" w:lineRule="auto"/>
      </w:pPr>
    </w:p>
    <w:p w14:paraId="53EF71B5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23. ENTREPRENEURSHIP IDEA DEVELOPMENT PAGE</w:t>
      </w:r>
    </w:p>
    <w:p w14:paraId="5DC3E322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647CA95A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Use this page to develop a business or service idea.</w:t>
      </w:r>
    </w:p>
    <w:p w14:paraId="3D7A977D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Deuteronomy 8:18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“But thou shalt remember the LORD thy God: for it is he that giveth thee power to get wealth.”</w:t>
      </w:r>
    </w:p>
    <w:p w14:paraId="7A130FA3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Business or Service Idea: ________________________________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Date: __________________________________________________</w:t>
      </w:r>
    </w:p>
    <w:tbl>
      <w:tblPr>
        <w:tblStyle w:val="3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6"/>
        <w:gridCol w:w="5196"/>
      </w:tblGrid>
      <w:tr w14:paraId="7DAEA72B">
        <w:trPr>
          <w:jc w:val="center"/>
        </w:trPr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DA23A0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Question</w:t>
            </w:r>
          </w:p>
        </w:tc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5F8A8F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Student Answer</w:t>
            </w:r>
          </w:p>
        </w:tc>
      </w:tr>
      <w:tr w14:paraId="75A2C554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81979C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product or service do I want to offer?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D0F786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1C49AC2F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96BCEE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problem does it solve?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A00A9C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46DA9AE1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9EF46F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Who are my customers?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533213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30BB4BC8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CF3A69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Where are my customers located?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963E19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25890AE5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EE2FF59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skills do I need?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F67754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6984AA43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495E20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tools or materials do I need?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DA8AE5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69C6E54A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851930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How much may I need to start?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F1E0F4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4531534D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C2FCB9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How will I reach customers?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F5F976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79279993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946CAC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How will I keep records?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950794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28A08F3F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96760B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How will I ensure honesty and quality?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01F6BF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</w:tbl>
    <w:p w14:paraId="75CC12A7">
      <w:pPr>
        <w:keepNext w:val="0"/>
        <w:keepLines w:val="0"/>
        <w:pageBreakBefore w:val="0"/>
        <w:widowControl/>
        <w:spacing w:before="0" w:after="60" w:line="240" w:lineRule="auto"/>
      </w:pPr>
    </w:p>
    <w:p w14:paraId="7EA4F1BE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Trainer Comment:</w:t>
      </w:r>
    </w:p>
    <w:p w14:paraId="58C06052">
      <w:pPr>
        <w:keepNext w:val="0"/>
        <w:keepLines w:val="0"/>
        <w:pageBreakBefore w:val="0"/>
        <w:widowControl/>
        <w:spacing w:before="0" w:after="40" w:line="240" w:lineRule="auto"/>
      </w:pPr>
    </w:p>
    <w:p w14:paraId="31321D03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24. SIMPLE BUSINESS PLAN EXERCISE PAGE</w:t>
      </w:r>
    </w:p>
    <w:p w14:paraId="50A298CE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22A54FE6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Complete this simple business plan. Start small, think clearly and be honest.</w:t>
      </w:r>
    </w:p>
    <w:p w14:paraId="68546729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Proverbs 21:5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“The thoughts of the diligent tend only to plenteousness; but of every one that is hasty only to want.”</w:t>
      </w:r>
    </w:p>
    <w:p w14:paraId="436D5FB5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Business Plan</w:t>
      </w:r>
    </w:p>
    <w:tbl>
      <w:tblPr>
        <w:tblStyle w:val="3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6"/>
        <w:gridCol w:w="5196"/>
      </w:tblGrid>
      <w:tr w14:paraId="63D7C7D5">
        <w:trPr>
          <w:jc w:val="center"/>
        </w:trPr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EECDAE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Section</w:t>
            </w:r>
          </w:p>
        </w:tc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B3F8CC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Student Answer</w:t>
            </w:r>
          </w:p>
        </w:tc>
      </w:tr>
      <w:tr w14:paraId="1A9E5724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92AE9C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Business name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9A258F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0F49ACAD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28D056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Product or service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F6A16E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6CD0DD29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AC4246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Customer problem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891D72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42E4F38B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FB0903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Target customers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C4C004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1243BE6D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51BDDD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Location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3C775D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67536104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5C9E13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Start-up materials needed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D143E0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7414E7D0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359B71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Start-up cost estimate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2A4E76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79F6ACAA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3F8211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Pricing method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FAAA01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0DD5CAF0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531BDF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Marketing method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723DA1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795AE02B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29106C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Daily record keeping method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2E6C41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6848C815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74D740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Main risks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E8DD07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441C064D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3DFBDE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How I will maintain integrity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767BDF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261A1815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321F0F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First small step I will take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D7CB92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</w:tbl>
    <w:p w14:paraId="6B3035CD">
      <w:pPr>
        <w:keepNext w:val="0"/>
        <w:keepLines w:val="0"/>
        <w:pageBreakBefore w:val="0"/>
        <w:widowControl/>
        <w:spacing w:before="0" w:after="60" w:line="240" w:lineRule="auto"/>
      </w:pPr>
    </w:p>
    <w:p w14:paraId="3F64C8C6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Costing Exercise</w:t>
      </w:r>
    </w:p>
    <w:tbl>
      <w:tblPr>
        <w:tblStyle w:val="3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8"/>
        <w:gridCol w:w="2598"/>
        <w:gridCol w:w="2598"/>
        <w:gridCol w:w="2598"/>
      </w:tblGrid>
      <w:tr w14:paraId="0A77BE99">
        <w:trPr>
          <w:jc w:val="center"/>
        </w:trPr>
        <w:tc>
          <w:tcPr>
            <w:tcW w:w="2580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179FDA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7"/>
              </w:rPr>
              <w:t>Item Needed</w:t>
            </w:r>
          </w:p>
        </w:tc>
        <w:tc>
          <w:tcPr>
            <w:tcW w:w="2580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666C6A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7"/>
              </w:rPr>
              <w:t>Quantity</w:t>
            </w:r>
          </w:p>
        </w:tc>
        <w:tc>
          <w:tcPr>
            <w:tcW w:w="2580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AC4B749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7"/>
              </w:rPr>
              <w:t>Estimated Unit Cost</w:t>
            </w:r>
          </w:p>
        </w:tc>
        <w:tc>
          <w:tcPr>
            <w:tcW w:w="2580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AABADE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7"/>
              </w:rPr>
              <w:t>Total Cost</w:t>
            </w:r>
          </w:p>
        </w:tc>
      </w:tr>
      <w:tr w14:paraId="02409784">
        <w:trPr>
          <w:jc w:val="center"/>
        </w:trPr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05DBED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0D1A39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D6861E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E14F72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06C84DF7">
        <w:trPr>
          <w:jc w:val="center"/>
        </w:trPr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335EB7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2AA808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831E05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CABC90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609131A7">
        <w:trPr>
          <w:jc w:val="center"/>
        </w:trPr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2E0B5B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81644E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A34092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1BC775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7F132899">
        <w:trPr>
          <w:jc w:val="center"/>
        </w:trPr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EA3A0D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8A0E14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363EC3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5E4EC8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</w:tbl>
    <w:p w14:paraId="21979801">
      <w:pPr>
        <w:keepNext w:val="0"/>
        <w:keepLines w:val="0"/>
        <w:pageBreakBefore w:val="0"/>
        <w:widowControl/>
        <w:spacing w:before="0" w:after="60" w:line="240" w:lineRule="auto"/>
      </w:pPr>
    </w:p>
    <w:p w14:paraId="432FDF91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Total Estimated Start-Up Cost: ___________________________</w:t>
      </w:r>
    </w:p>
    <w:p w14:paraId="4C9AB9D5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Trainer Comment:</w:t>
      </w:r>
    </w:p>
    <w:p w14:paraId="70F4060C">
      <w:pPr>
        <w:keepNext w:val="0"/>
        <w:keepLines w:val="0"/>
        <w:pageBreakBefore w:val="0"/>
        <w:widowControl/>
        <w:spacing w:before="0" w:after="40" w:line="240" w:lineRule="auto"/>
      </w:pPr>
    </w:p>
    <w:p w14:paraId="219A79E3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25. PERSONAL FINANCIAL MANAGEMENT EXERCISE PAGE</w:t>
      </w:r>
    </w:p>
    <w:p w14:paraId="05639C3D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50B5BAEF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This page helps you practise saving, budgeting and avoiding waste.</w:t>
      </w:r>
    </w:p>
    <w:p w14:paraId="355702D8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Proverbs 21:20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“There is treasure to be desired and oil in the dwelling of the wise; but a foolish man spendeth it up.”</w:t>
      </w:r>
    </w:p>
    <w:p w14:paraId="40F455CF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Monthly Personal Budget Exercise</w:t>
      </w:r>
    </w:p>
    <w:tbl>
      <w:tblPr>
        <w:tblStyle w:val="3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6"/>
        <w:gridCol w:w="5196"/>
      </w:tblGrid>
      <w:tr w14:paraId="4891CAEB">
        <w:trPr>
          <w:jc w:val="center"/>
        </w:trPr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6BA71F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Income or Support Source</w:t>
            </w:r>
          </w:p>
        </w:tc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D64B1A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Amount</w:t>
            </w:r>
          </w:p>
        </w:tc>
      </w:tr>
      <w:tr w14:paraId="5F19D5FD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B3B15A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64A213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34212EB7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F78A3F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0C302C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5357CD06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0465119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B22FDF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</w:tbl>
    <w:p w14:paraId="60BD1FB2">
      <w:pPr>
        <w:keepNext w:val="0"/>
        <w:keepLines w:val="0"/>
        <w:pageBreakBefore w:val="0"/>
        <w:widowControl/>
        <w:spacing w:before="0" w:after="60" w:line="240" w:lineRule="auto"/>
      </w:pPr>
    </w:p>
    <w:p w14:paraId="38742E22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Total Income or Support: _________________________________</w:t>
      </w:r>
    </w:p>
    <w:tbl>
      <w:tblPr>
        <w:tblStyle w:val="3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64"/>
        <w:gridCol w:w="3464"/>
        <w:gridCol w:w="3464"/>
      </w:tblGrid>
      <w:tr w14:paraId="1C50E595">
        <w:trPr>
          <w:jc w:val="center"/>
        </w:trPr>
        <w:tc>
          <w:tcPr>
            <w:tcW w:w="344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012BB5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Expense Item</w:t>
            </w:r>
          </w:p>
        </w:tc>
        <w:tc>
          <w:tcPr>
            <w:tcW w:w="344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9AA460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Planned Amount</w:t>
            </w:r>
          </w:p>
        </w:tc>
        <w:tc>
          <w:tcPr>
            <w:tcW w:w="344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FB2515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Actual Amount</w:t>
            </w:r>
          </w:p>
        </w:tc>
      </w:tr>
      <w:tr w14:paraId="393984E8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FB0B3A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Food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3CE775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D4D84F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6E0F6DEB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43FEAA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Transport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3B0631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F8046F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4FA882FC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B2BD70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Communication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390406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D2CA66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58AE7B20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86E32F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Personal care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B0DDBE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66FD139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4A4505FF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68949B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Giving or support to others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A294B5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F67611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09F6819B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20F0A4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Savings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35B93B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850B6F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3837B607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8448989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Other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E08DEF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2B8DF6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</w:tbl>
    <w:p w14:paraId="50AB0F33">
      <w:pPr>
        <w:keepNext w:val="0"/>
        <w:keepLines w:val="0"/>
        <w:pageBreakBefore w:val="0"/>
        <w:widowControl/>
        <w:spacing w:before="0" w:after="60" w:line="240" w:lineRule="auto"/>
      </w:pPr>
    </w:p>
    <w:p w14:paraId="0D657AF4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Reflection Questions</w:t>
      </w:r>
    </w:p>
    <w:p w14:paraId="035FB6D9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1. What did I spend money on unnecessarily?</w:t>
      </w:r>
    </w:p>
    <w:p w14:paraId="0C882859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2. How much did I save?</w:t>
      </w:r>
    </w:p>
    <w:p w14:paraId="53CDBB57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3. What financial habit must I improve?</w:t>
      </w:r>
    </w:p>
    <w:p w14:paraId="05EC5BAC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4. How can I practise contentment?</w:t>
      </w:r>
    </w:p>
    <w:p w14:paraId="7BA097AE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26. COMMUNITY SERVICE REFLECTION PAGE</w:t>
      </w:r>
    </w:p>
    <w:p w14:paraId="28417248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5911954C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Complete this page after every community service activity.</w:t>
      </w:r>
    </w:p>
    <w:p w14:paraId="06B98F10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Galatians 5:13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“By love serve one another.”</w:t>
      </w:r>
    </w:p>
    <w:p w14:paraId="33FCADBF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Service Activity: ________________________________________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Location: _______________________________________________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Date: __________________________________________________</w:t>
      </w:r>
    </w:p>
    <w:tbl>
      <w:tblPr>
        <w:tblStyle w:val="3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6"/>
        <w:gridCol w:w="5196"/>
      </w:tblGrid>
      <w:tr w14:paraId="502B5E91">
        <w:trPr>
          <w:jc w:val="center"/>
        </w:trPr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BCA664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Question</w:t>
            </w:r>
          </w:p>
        </w:tc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5B5A31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Student Answer</w:t>
            </w:r>
          </w:p>
        </w:tc>
      </w:tr>
      <w:tr w14:paraId="19CF64F8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3F6A5C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task did I perform?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910C0E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27B8609F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F3D54D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Who benefited from the service?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9EFBED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1A7A0ACB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FEB694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did I learn about humility?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01CBDB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58BA0F4F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54047F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did I learn about compassion?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CE176E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5D17D5E4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1B063A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did I learn about leadership?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440027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75278BF1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4C79CA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did I learn about teamwork?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8CEEC4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09A17C47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C60625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community need did I notice?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157DE6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574208EA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8F855A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challenge did I face?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3176D7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58EE5717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73B27E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How did I respond to correction?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3B7B6E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2E043B42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C3B46D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will I do better next time?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8ECBB0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</w:tbl>
    <w:p w14:paraId="2DF18E6F">
      <w:pPr>
        <w:keepNext w:val="0"/>
        <w:keepLines w:val="0"/>
        <w:pageBreakBefore w:val="0"/>
        <w:widowControl/>
        <w:spacing w:before="0" w:after="60" w:line="240" w:lineRule="auto"/>
      </w:pPr>
    </w:p>
    <w:p w14:paraId="0C006967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Team Leader or Mentor Comment:</w:t>
      </w:r>
    </w:p>
    <w:p w14:paraId="00895E50">
      <w:pPr>
        <w:keepNext w:val="0"/>
        <w:keepLines w:val="0"/>
        <w:pageBreakBefore w:val="0"/>
        <w:widowControl/>
        <w:spacing w:before="0" w:after="40" w:line="240" w:lineRule="auto"/>
      </w:pPr>
    </w:p>
    <w:p w14:paraId="0129B91D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27. EMPLOYABILITY PREPARATION PAGES</w:t>
      </w:r>
    </w:p>
    <w:p w14:paraId="0E242904">
      <w:pPr>
        <w:pStyle w:val="3"/>
        <w:keepNext/>
        <w:keepLines w:val="0"/>
        <w:pageBreakBefore w:val="0"/>
        <w:widowControl/>
        <w:spacing w:before="160" w:after="100" w:line="252" w:lineRule="auto"/>
      </w:pPr>
      <w:r>
        <w:rPr>
          <w:rFonts w:ascii="Times New Roman" w:hAnsi="Times New Roman" w:eastAsia="Times New Roman"/>
          <w:b/>
          <w:sz w:val="26"/>
        </w:rPr>
        <w:t>27.1 CV Draft Page</w:t>
      </w:r>
    </w:p>
    <w:p w14:paraId="2E55C0BF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7DD2728D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Use this page to begin your CV. Keep it truthful and clear.</w:t>
      </w:r>
    </w:p>
    <w:p w14:paraId="5EE95C43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Proverbs 22:29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“Seest thou a man diligent in his business? he shall stand before kings; he shall not stand before mean men.”</w:t>
      </w:r>
    </w:p>
    <w:p w14:paraId="2B811AEB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Personal Details</w:t>
      </w:r>
    </w:p>
    <w:tbl>
      <w:tblPr>
        <w:tblStyle w:val="3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6"/>
        <w:gridCol w:w="5196"/>
      </w:tblGrid>
      <w:tr w14:paraId="64242240">
        <w:trPr>
          <w:jc w:val="center"/>
        </w:trPr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621092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Item</w:t>
            </w:r>
          </w:p>
        </w:tc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50D51A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Student Answer</w:t>
            </w:r>
          </w:p>
        </w:tc>
      </w:tr>
      <w:tr w14:paraId="5F2F624C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1436A8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Full name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A29EF5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409BB304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822A97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Phone number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EA6F92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49755A2E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91946B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Email address if available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6B3BF4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4B70326A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6D2F0F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Location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873E6A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060AF8E7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917E7F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Department or skill area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D16BA4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</w:tbl>
    <w:p w14:paraId="50E112F0">
      <w:pPr>
        <w:keepNext w:val="0"/>
        <w:keepLines w:val="0"/>
        <w:pageBreakBefore w:val="0"/>
        <w:widowControl/>
        <w:spacing w:before="0" w:after="60" w:line="240" w:lineRule="auto"/>
      </w:pPr>
    </w:p>
    <w:p w14:paraId="5FD0160D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Personal Profile</w:t>
      </w:r>
    </w:p>
    <w:p w14:paraId="4CB22BE9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Write three to five sentences about yourself, your skills and your character.</w:t>
      </w:r>
    </w:p>
    <w:p w14:paraId="119DBD2C">
      <w:pPr>
        <w:keepNext w:val="0"/>
        <w:keepLines w:val="0"/>
        <w:pageBreakBefore w:val="0"/>
        <w:widowControl/>
        <w:spacing w:before="0" w:after="40" w:line="240" w:lineRule="auto"/>
      </w:pPr>
    </w:p>
    <w:p w14:paraId="3290BC2D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Education and Training</w:t>
      </w:r>
    </w:p>
    <w:tbl>
      <w:tblPr>
        <w:tblStyle w:val="3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64"/>
        <w:gridCol w:w="3464"/>
        <w:gridCol w:w="3464"/>
      </w:tblGrid>
      <w:tr w14:paraId="6E74EDB4">
        <w:trPr>
          <w:jc w:val="center"/>
        </w:trPr>
        <w:tc>
          <w:tcPr>
            <w:tcW w:w="344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916E28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School or Training</w:t>
            </w:r>
          </w:p>
        </w:tc>
        <w:tc>
          <w:tcPr>
            <w:tcW w:w="344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F65966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Qualification or Skill</w:t>
            </w:r>
          </w:p>
        </w:tc>
        <w:tc>
          <w:tcPr>
            <w:tcW w:w="344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D78A84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Year</w:t>
            </w:r>
          </w:p>
        </w:tc>
      </w:tr>
      <w:tr w14:paraId="374A826F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038769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4FDBFD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F18972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437C1057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C47A75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3C4E6C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E2CB8A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</w:tbl>
    <w:p w14:paraId="4E188BEE">
      <w:pPr>
        <w:keepNext w:val="0"/>
        <w:keepLines w:val="0"/>
        <w:pageBreakBefore w:val="0"/>
        <w:widowControl/>
        <w:spacing w:before="0" w:after="60" w:line="240" w:lineRule="auto"/>
      </w:pPr>
    </w:p>
    <w:p w14:paraId="175C20F6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Skills</w:t>
      </w:r>
    </w:p>
    <w:p w14:paraId="7BFC2876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1. ______________________________________________</w:t>
      </w:r>
    </w:p>
    <w:p w14:paraId="38E0BD9E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2. ______________________________________________</w:t>
      </w:r>
    </w:p>
    <w:p w14:paraId="3D59F8FB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3. ______________________________________________</w:t>
      </w:r>
    </w:p>
    <w:p w14:paraId="41AF16ED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4. ______________________________________________</w:t>
      </w:r>
    </w:p>
    <w:p w14:paraId="02335608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5. ______________________________________________</w:t>
      </w:r>
    </w:p>
    <w:p w14:paraId="51B6AC7B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6. ______________________________________________</w:t>
      </w:r>
    </w:p>
    <w:p w14:paraId="7D846367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7. ______________________________________________</w:t>
      </w:r>
    </w:p>
    <w:p w14:paraId="7E82150C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8. ______________________________________________</w:t>
      </w:r>
    </w:p>
    <w:p w14:paraId="7BBCB51C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9. ______________________________________________</w:t>
      </w:r>
    </w:p>
    <w:p w14:paraId="3EF1FEEF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10. ______________________________________________</w:t>
      </w:r>
    </w:p>
    <w:p w14:paraId="1A157446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Work, Practical or Volunteer Experience</w:t>
      </w:r>
    </w:p>
    <w:tbl>
      <w:tblPr>
        <w:tblStyle w:val="3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64"/>
        <w:gridCol w:w="3464"/>
        <w:gridCol w:w="3464"/>
      </w:tblGrid>
      <w:tr w14:paraId="7353CF95">
        <w:trPr>
          <w:jc w:val="center"/>
        </w:trPr>
        <w:tc>
          <w:tcPr>
            <w:tcW w:w="344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EA043C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Place</w:t>
            </w:r>
          </w:p>
        </w:tc>
        <w:tc>
          <w:tcPr>
            <w:tcW w:w="344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37A398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Role or Activity</w:t>
            </w:r>
          </w:p>
        </w:tc>
        <w:tc>
          <w:tcPr>
            <w:tcW w:w="344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D0CBAD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Period</w:t>
            </w:r>
          </w:p>
        </w:tc>
      </w:tr>
      <w:tr w14:paraId="6B40A0A7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B8AB439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4E6D4C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498C3D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12224B08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D4B7D8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0A579D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5D4B04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</w:tbl>
    <w:p w14:paraId="2107D51B">
      <w:pPr>
        <w:keepNext w:val="0"/>
        <w:keepLines w:val="0"/>
        <w:pageBreakBefore w:val="0"/>
        <w:widowControl/>
        <w:spacing w:before="0" w:after="60" w:line="240" w:lineRule="auto"/>
      </w:pPr>
    </w:p>
    <w:p w14:paraId="62A10B73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Referees</w:t>
      </w:r>
    </w:p>
    <w:tbl>
      <w:tblPr>
        <w:tblStyle w:val="3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64"/>
        <w:gridCol w:w="3464"/>
        <w:gridCol w:w="3464"/>
      </w:tblGrid>
      <w:tr w14:paraId="76F76FFC">
        <w:trPr>
          <w:jc w:val="center"/>
        </w:trPr>
        <w:tc>
          <w:tcPr>
            <w:tcW w:w="344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40D751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Name</w:t>
            </w:r>
          </w:p>
        </w:tc>
        <w:tc>
          <w:tcPr>
            <w:tcW w:w="344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34C311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Role</w:t>
            </w:r>
          </w:p>
        </w:tc>
        <w:tc>
          <w:tcPr>
            <w:tcW w:w="344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34066A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Contact</w:t>
            </w:r>
          </w:p>
        </w:tc>
      </w:tr>
      <w:tr w14:paraId="26118D82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7CF6F0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4BB3AA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F6952C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63E0C2E5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C853B1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439BEA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6C66B4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</w:tbl>
    <w:p w14:paraId="2ECF13D7">
      <w:pPr>
        <w:keepNext w:val="0"/>
        <w:keepLines w:val="0"/>
        <w:pageBreakBefore w:val="0"/>
        <w:widowControl/>
        <w:spacing w:before="0" w:after="60" w:line="240" w:lineRule="auto"/>
      </w:pPr>
    </w:p>
    <w:p w14:paraId="608781D2">
      <w:pPr>
        <w:pStyle w:val="3"/>
        <w:keepNext/>
        <w:keepLines w:val="0"/>
        <w:pageBreakBefore w:val="0"/>
        <w:widowControl/>
        <w:spacing w:before="160" w:after="100" w:line="252" w:lineRule="auto"/>
      </w:pPr>
      <w:r>
        <w:rPr>
          <w:rFonts w:ascii="Times New Roman" w:hAnsi="Times New Roman" w:eastAsia="Times New Roman"/>
          <w:b/>
          <w:sz w:val="26"/>
        </w:rPr>
        <w:t>27.2 Application Letter Draft Page</w:t>
      </w:r>
    </w:p>
    <w:p w14:paraId="255E1A82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78A4C940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Use this page to draft an application letter for employment, internship, apprenticeship or attachment.</w:t>
      </w:r>
    </w:p>
    <w:p w14:paraId="51CDFEF9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Date: _________________________________________________</w:t>
      </w:r>
    </w:p>
    <w:p w14:paraId="0FA394DD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Name of Organisation: ___________________________________</w:t>
      </w:r>
    </w:p>
    <w:p w14:paraId="4B931469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Position or Opportunity Applied For: ______________________</w:t>
      </w:r>
    </w:p>
    <w:p w14:paraId="53EDE383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Draft Letter</w:t>
      </w:r>
    </w:p>
    <w:p w14:paraId="41EB5214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Dear Sir or Madam,</w:t>
      </w:r>
    </w:p>
    <w:p w14:paraId="1C2DD15A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I am writing to apply for ______________________________________</w:t>
      </w:r>
    </w:p>
    <w:p w14:paraId="5147E110">
      <w:pPr>
        <w:keepNext w:val="0"/>
        <w:keepLines w:val="0"/>
        <w:pageBreakBefore w:val="0"/>
        <w:widowControl/>
        <w:spacing w:before="0" w:after="40" w:line="240" w:lineRule="auto"/>
      </w:pPr>
    </w:p>
    <w:p w14:paraId="7ADCDF27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I am currently a trainee of EBOMI Kingdom Leadership Academy, where I am being trained in ______________________________________</w:t>
      </w:r>
    </w:p>
    <w:p w14:paraId="23770B13">
      <w:pPr>
        <w:keepNext w:val="0"/>
        <w:keepLines w:val="0"/>
        <w:pageBreakBefore w:val="0"/>
        <w:widowControl/>
        <w:spacing w:before="0" w:after="40" w:line="240" w:lineRule="auto"/>
      </w:pPr>
    </w:p>
    <w:p w14:paraId="0A18639A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Through the Academy, I have developed skills in __________________</w:t>
      </w:r>
    </w:p>
    <w:p w14:paraId="2004EA78">
      <w:pPr>
        <w:keepNext w:val="0"/>
        <w:keepLines w:val="0"/>
        <w:pageBreakBefore w:val="0"/>
        <w:widowControl/>
        <w:spacing w:before="0" w:after="40" w:line="240" w:lineRule="auto"/>
      </w:pPr>
    </w:p>
    <w:p w14:paraId="7A9B9415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I am also learning discipline, teamwork, leadership, communication, community service and workplace responsibility.</w:t>
      </w:r>
    </w:p>
    <w:p w14:paraId="704E9335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I will be grateful for the opportunity to serve, learn and contribute to your organisation.</w:t>
      </w:r>
    </w:p>
    <w:p w14:paraId="5CFC0B5A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Yours faithfully,</w:t>
      </w:r>
    </w:p>
    <w:p w14:paraId="072976E3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Name: _________________________________________________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Signature: ______________________________________________</w:t>
      </w:r>
    </w:p>
    <w:p w14:paraId="275C371B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Trainer Comment:</w:t>
      </w:r>
    </w:p>
    <w:p w14:paraId="57FCDC01">
      <w:pPr>
        <w:keepNext w:val="0"/>
        <w:keepLines w:val="0"/>
        <w:pageBreakBefore w:val="0"/>
        <w:widowControl/>
        <w:spacing w:before="0" w:after="40" w:line="240" w:lineRule="auto"/>
      </w:pPr>
    </w:p>
    <w:p w14:paraId="3508BFE5">
      <w:pPr>
        <w:pStyle w:val="3"/>
        <w:keepNext/>
        <w:keepLines w:val="0"/>
        <w:pageBreakBefore w:val="0"/>
        <w:widowControl/>
        <w:spacing w:before="160" w:after="100" w:line="252" w:lineRule="auto"/>
      </w:pPr>
      <w:r>
        <w:rPr>
          <w:rFonts w:ascii="Times New Roman" w:hAnsi="Times New Roman" w:eastAsia="Times New Roman"/>
          <w:b/>
          <w:sz w:val="26"/>
        </w:rPr>
        <w:t>27.3 Interview Preparation Page</w:t>
      </w:r>
    </w:p>
    <w:p w14:paraId="09794C0F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1E5BE9B9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Practise answering these questions before interviews.</w:t>
      </w:r>
    </w:p>
    <w:p w14:paraId="2C59188D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Proverbs 15:28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“The heart of the righteous studieth to answer.”</w:t>
      </w:r>
    </w:p>
    <w:p w14:paraId="06AC9039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Common Interview Questions</w:t>
      </w:r>
    </w:p>
    <w:p w14:paraId="64591AE8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1. Tell us about yourself.</w:t>
      </w:r>
    </w:p>
    <w:p w14:paraId="72F28C75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2. What skill have you learnt at the Academy?</w:t>
      </w:r>
    </w:p>
    <w:p w14:paraId="73AD519F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3. Why should we accept you for this opportunity?</w:t>
      </w:r>
    </w:p>
    <w:p w14:paraId="7CA6AEB8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4. What are your strengths?</w:t>
      </w:r>
    </w:p>
    <w:p w14:paraId="3DBE7C45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5. What weakness are you working on?</w:t>
      </w:r>
    </w:p>
    <w:p w14:paraId="66F26378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6. How do you handle correction?</w:t>
      </w:r>
    </w:p>
    <w:p w14:paraId="261CA8EA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7. How do you work in a team?</w:t>
      </w:r>
    </w:p>
    <w:p w14:paraId="62AB19BA">
      <w:pPr>
        <w:keepNext w:val="0"/>
        <w:keepLines w:val="0"/>
        <w:pageBreakBefore w:val="0"/>
        <w:widowControl/>
        <w:spacing w:before="0" w:after="40" w:line="252" w:lineRule="auto"/>
        <w:ind w:left="403" w:hanging="403"/>
      </w:pPr>
      <w:r>
        <w:rPr>
          <w:rFonts w:ascii="Times New Roman" w:hAnsi="Times New Roman" w:eastAsia="Times New Roman"/>
          <w:b w:val="0"/>
          <w:sz w:val="23"/>
        </w:rPr>
        <w:t>8. What does integrity mean to you?</w:t>
      </w:r>
    </w:p>
    <w:p w14:paraId="516309FE">
      <w:pPr>
        <w:pStyle w:val="3"/>
        <w:keepNext/>
        <w:keepLines w:val="0"/>
        <w:pageBreakBefore w:val="0"/>
        <w:widowControl/>
        <w:spacing w:before="160" w:after="100" w:line="252" w:lineRule="auto"/>
      </w:pPr>
      <w:r>
        <w:rPr>
          <w:rFonts w:ascii="Times New Roman" w:hAnsi="Times New Roman" w:eastAsia="Times New Roman"/>
          <w:b/>
          <w:sz w:val="26"/>
        </w:rPr>
        <w:t>27.4 Workplace Conduct Checklist</w:t>
      </w:r>
    </w:p>
    <w:p w14:paraId="66455D53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02E376B4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Tick each item as you prepare for industrial attachment or employment.</w:t>
      </w:r>
    </w:p>
    <w:p w14:paraId="4A2EF8E3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Colossians 3:23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“And whatsoever ye do, do it heartily, as to the Lord, and not unto men.”</w:t>
      </w:r>
    </w:p>
    <w:tbl>
      <w:tblPr>
        <w:tblStyle w:val="3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6"/>
        <w:gridCol w:w="5196"/>
      </w:tblGrid>
      <w:tr w14:paraId="261AEA7B">
        <w:trPr>
          <w:jc w:val="center"/>
        </w:trPr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957DA5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Workplace Conduct Item</w:t>
            </w:r>
          </w:p>
        </w:tc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D6ED10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Tick</w:t>
            </w:r>
          </w:p>
        </w:tc>
      </w:tr>
      <w:tr w14:paraId="3A63D207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63A294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I will arrive on time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7F940B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26DA051D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3F873C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I will dress properly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5A12E1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55F5318A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DC0005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I will greet respectfully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17139C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06CE7FAA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90A378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I will obey supervisors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14AD68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72DEB12C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E2998A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I will ask questions when unsure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4CBAAF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0FC40257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0B6B58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I will not steal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CC037F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410820B6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88719C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I will not lie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1698E4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086FA937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EDC48F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I will not fight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C0AA9F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6A5E23F7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12B987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I will not gossip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9B2622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2A57FFE6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15E9BA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I will keep workplace secrets confidential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CC288F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0D74DD6C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8CF7D9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I will protect tools and property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89FA66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15BA19E2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CC2B20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I will keep records honestly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CE16B4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79A3C0FB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B2EFD9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I will accept correction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C76613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33581884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250525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I will complete assigned duties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0D7112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6C0302B9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12419A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I will represent EBOMI well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A54FC9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</w:tbl>
    <w:p w14:paraId="00B853B4">
      <w:pPr>
        <w:keepNext w:val="0"/>
        <w:keepLines w:val="0"/>
        <w:pageBreakBefore w:val="0"/>
        <w:widowControl/>
        <w:spacing w:before="0" w:after="60" w:line="240" w:lineRule="auto"/>
      </w:pPr>
    </w:p>
    <w:p w14:paraId="220BC48F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Student Signature: _______________________________________</w:t>
      </w:r>
    </w:p>
    <w:p w14:paraId="202DE99F">
      <w:pPr>
        <w:keepNext w:val="0"/>
        <w:keepLines w:val="0"/>
        <w:pageBreakBefore w:val="0"/>
        <w:widowControl/>
        <w:spacing w:before="0" w:after="40" w:line="240" w:lineRule="auto"/>
      </w:pPr>
    </w:p>
    <w:p w14:paraId="5359D879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28. INDUSTRIAL ATTACHMENT PREPARATION PAGE</w:t>
      </w:r>
    </w:p>
    <w:p w14:paraId="3E05FDD8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7438FC7B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Complete this page before Phase Two begins.</w:t>
      </w:r>
    </w:p>
    <w:p w14:paraId="2634EE00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Matthew 5:16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“Let your light so shine before men, that they may see your good works.”</w:t>
      </w:r>
    </w:p>
    <w:p w14:paraId="01235EC4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Department: _____________________________________________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Preferred Attachment Area: _______________________________</w:t>
      </w:r>
    </w:p>
    <w:p w14:paraId="5B4AA279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Preparation Questions</w:t>
      </w:r>
    </w:p>
    <w:p w14:paraId="299F2F6D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1. What skills do I want to practise during attachment?</w:t>
      </w:r>
    </w:p>
    <w:p w14:paraId="4CFAEBA6">
      <w:pPr>
        <w:keepNext w:val="0"/>
        <w:keepLines w:val="0"/>
        <w:pageBreakBefore w:val="0"/>
        <w:widowControl/>
        <w:spacing w:before="0" w:after="40" w:line="240" w:lineRule="auto"/>
      </w:pPr>
    </w:p>
    <w:p w14:paraId="3324934B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2. What workplace behaviour must I improve before attachment?</w:t>
      </w:r>
    </w:p>
    <w:p w14:paraId="7ACB5988">
      <w:pPr>
        <w:keepNext w:val="0"/>
        <w:keepLines w:val="0"/>
        <w:pageBreakBefore w:val="0"/>
        <w:widowControl/>
        <w:spacing w:before="0" w:after="40" w:line="240" w:lineRule="auto"/>
      </w:pPr>
    </w:p>
    <w:p w14:paraId="1C8D377A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3. What questions do I want to ask my workplace supervisor?</w:t>
      </w:r>
    </w:p>
    <w:p w14:paraId="529325F2">
      <w:pPr>
        <w:keepNext w:val="0"/>
        <w:keepLines w:val="0"/>
        <w:pageBreakBefore w:val="0"/>
        <w:widowControl/>
        <w:spacing w:before="0" w:after="40" w:line="240" w:lineRule="auto"/>
      </w:pPr>
    </w:p>
    <w:p w14:paraId="397E8FF5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4. What safety rules must I remember?</w:t>
      </w:r>
    </w:p>
    <w:p w14:paraId="2C681E19">
      <w:pPr>
        <w:keepNext w:val="0"/>
        <w:keepLines w:val="0"/>
        <w:pageBreakBefore w:val="0"/>
        <w:widowControl/>
        <w:spacing w:before="0" w:after="40" w:line="240" w:lineRule="auto"/>
      </w:pPr>
    </w:p>
    <w:p w14:paraId="038A68C4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5. How will I keep my logbook properly?</w:t>
      </w:r>
    </w:p>
    <w:p w14:paraId="23792091">
      <w:pPr>
        <w:keepNext w:val="0"/>
        <w:keepLines w:val="0"/>
        <w:pageBreakBefore w:val="0"/>
        <w:widowControl/>
        <w:spacing w:before="0" w:after="40" w:line="240" w:lineRule="auto"/>
      </w:pPr>
    </w:p>
    <w:p w14:paraId="28374EB8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Attachment Readiness Checklist</w:t>
      </w:r>
    </w:p>
    <w:tbl>
      <w:tblPr>
        <w:tblStyle w:val="3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64"/>
        <w:gridCol w:w="3464"/>
        <w:gridCol w:w="3464"/>
      </w:tblGrid>
      <w:tr w14:paraId="0CA81A1F">
        <w:trPr>
          <w:jc w:val="center"/>
        </w:trPr>
        <w:tc>
          <w:tcPr>
            <w:tcW w:w="344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7FAC19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Readiness Item</w:t>
            </w:r>
          </w:p>
        </w:tc>
        <w:tc>
          <w:tcPr>
            <w:tcW w:w="344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197597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Ready</w:t>
            </w:r>
          </w:p>
        </w:tc>
        <w:tc>
          <w:tcPr>
            <w:tcW w:w="344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B02464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Needs Work</w:t>
            </w:r>
          </w:p>
        </w:tc>
      </w:tr>
      <w:tr w14:paraId="5941D223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73BD4E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Attendance discipline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067C8E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F7F88B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53A1281C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72027A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Punctuality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AF8D7E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E7FB0C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3F6F21CE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30B4E3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Practical skill foundation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BFB611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D6D2BC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264690A3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ADE48E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Safety awareness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0475CD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0F2865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73632700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B89D1E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Respect for authority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4502A2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4920CA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64FACFDE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0CA9FA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Communication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10A7B6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4357CE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33662FF7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4875439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Logbook writing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B934B79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D2BFC8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6C736088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CAA9ED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Dress and appearance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B56497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7B4867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69EA7DF3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AA4A2F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Character and integrity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27023B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3AE278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15E4C65F">
        <w:trPr>
          <w:jc w:val="center"/>
        </w:trPr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553267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Teamwork</w:t>
            </w: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C2AB55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344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F5C3C5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</w:tbl>
    <w:p w14:paraId="4596FCC4">
      <w:pPr>
        <w:keepNext w:val="0"/>
        <w:keepLines w:val="0"/>
        <w:pageBreakBefore w:val="0"/>
        <w:widowControl/>
        <w:spacing w:before="0" w:after="60" w:line="240" w:lineRule="auto"/>
      </w:pPr>
    </w:p>
    <w:p w14:paraId="7F165195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Trainer Comment:</w:t>
      </w:r>
    </w:p>
    <w:p w14:paraId="31143369">
      <w:pPr>
        <w:keepNext w:val="0"/>
        <w:keepLines w:val="0"/>
        <w:pageBreakBefore w:val="0"/>
        <w:widowControl/>
        <w:spacing w:before="0" w:after="40" w:line="240" w:lineRule="auto"/>
      </w:pPr>
    </w:p>
    <w:p w14:paraId="1291A147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29. WEEKLY ATTACHMENT REPORT PAGE</w:t>
      </w:r>
    </w:p>
    <w:p w14:paraId="268BD5C6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7E7EC9D1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Use this page every week during industrial attachment.</w:t>
      </w:r>
    </w:p>
    <w:p w14:paraId="0CCE6A30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Week Number: ____________________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Attachment Month: 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Host Organisation: ______________________________________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Supervisor: _____________________________________________</w:t>
      </w:r>
    </w:p>
    <w:tbl>
      <w:tblPr>
        <w:tblStyle w:val="3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6"/>
        <w:gridCol w:w="5196"/>
      </w:tblGrid>
      <w:tr w14:paraId="391B160B">
        <w:trPr>
          <w:jc w:val="center"/>
        </w:trPr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487408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Question</w:t>
            </w:r>
          </w:p>
        </w:tc>
        <w:tc>
          <w:tcPr>
            <w:tcW w:w="5161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EBDADE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9"/>
              </w:rPr>
              <w:t>Student Answer</w:t>
            </w:r>
          </w:p>
        </w:tc>
      </w:tr>
      <w:tr w14:paraId="33A89F36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7BA71E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department or unit did I work in this week?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C6EB2D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2D8A1B71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B99124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tasks did I observe?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2C96DE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55DFEFAC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125F33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tasks did I perform under supervision?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CA66CE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260A6107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45A729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tools, equipment or documents did I use?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CDC605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33A09C3E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19ADDE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skill improved this week?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D00A1F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28FF5C46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30AEFA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workplace rule did I learn?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ED4096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1D235235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33CB09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correction did I receive?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A844CD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26F70AC3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3A4817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challenge did I face?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8C2822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5E6B73DF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F5B2E3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How did I solve or report the challenge?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9DD38C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2DC04F90">
        <w:trPr>
          <w:jc w:val="center"/>
        </w:trPr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A4D6AE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What character lesson did I learn?</w:t>
            </w:r>
          </w:p>
        </w:tc>
        <w:tc>
          <w:tcPr>
            <w:tcW w:w="5161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AAA231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</w:tbl>
    <w:p w14:paraId="0995BF05">
      <w:pPr>
        <w:keepNext w:val="0"/>
        <w:keepLines w:val="0"/>
        <w:pageBreakBefore w:val="0"/>
        <w:widowControl/>
        <w:spacing w:before="0" w:after="60" w:line="240" w:lineRule="auto"/>
      </w:pPr>
    </w:p>
    <w:p w14:paraId="2B90F720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Attendance Summary</w:t>
      </w:r>
    </w:p>
    <w:tbl>
      <w:tblPr>
        <w:tblStyle w:val="3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8"/>
        <w:gridCol w:w="2078"/>
        <w:gridCol w:w="2078"/>
        <w:gridCol w:w="2079"/>
        <w:gridCol w:w="2079"/>
      </w:tblGrid>
      <w:tr w14:paraId="07E18CFE">
        <w:trPr>
          <w:jc w:val="center"/>
        </w:trPr>
        <w:tc>
          <w:tcPr>
            <w:tcW w:w="2064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D21168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7"/>
              </w:rPr>
              <w:t>Day</w:t>
            </w:r>
          </w:p>
        </w:tc>
        <w:tc>
          <w:tcPr>
            <w:tcW w:w="2064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95C9F8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7"/>
              </w:rPr>
              <w:t>Time In</w:t>
            </w:r>
          </w:p>
        </w:tc>
        <w:tc>
          <w:tcPr>
            <w:tcW w:w="2064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20D278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7"/>
              </w:rPr>
              <w:t>Time Out</w:t>
            </w:r>
          </w:p>
        </w:tc>
        <w:tc>
          <w:tcPr>
            <w:tcW w:w="2064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0F61D8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7"/>
              </w:rPr>
              <w:t>Present</w:t>
            </w:r>
          </w:p>
        </w:tc>
        <w:tc>
          <w:tcPr>
            <w:tcW w:w="2064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C46380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7"/>
              </w:rPr>
              <w:t>Supervisor Initial</w:t>
            </w:r>
          </w:p>
        </w:tc>
      </w:tr>
      <w:tr w14:paraId="5D1FA4CC">
        <w:trPr>
          <w:jc w:val="center"/>
        </w:trPr>
        <w:tc>
          <w:tcPr>
            <w:tcW w:w="2064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5E69AA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Monday</w:t>
            </w:r>
          </w:p>
        </w:tc>
        <w:tc>
          <w:tcPr>
            <w:tcW w:w="2064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143312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064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E729779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064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4103BD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Yes / No</w:t>
            </w:r>
          </w:p>
        </w:tc>
        <w:tc>
          <w:tcPr>
            <w:tcW w:w="2064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441EE5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73183D8C">
        <w:trPr>
          <w:jc w:val="center"/>
        </w:trPr>
        <w:tc>
          <w:tcPr>
            <w:tcW w:w="2064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2A4762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Tuesday</w:t>
            </w:r>
          </w:p>
        </w:tc>
        <w:tc>
          <w:tcPr>
            <w:tcW w:w="2064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537165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064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8B0F3F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064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96EF45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Yes / No</w:t>
            </w:r>
          </w:p>
        </w:tc>
        <w:tc>
          <w:tcPr>
            <w:tcW w:w="2064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B49377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2030F815">
        <w:trPr>
          <w:jc w:val="center"/>
        </w:trPr>
        <w:tc>
          <w:tcPr>
            <w:tcW w:w="2064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3B53FE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Wednesday</w:t>
            </w:r>
          </w:p>
        </w:tc>
        <w:tc>
          <w:tcPr>
            <w:tcW w:w="2064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D61B8C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064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B671A9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064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775277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Yes / No</w:t>
            </w:r>
          </w:p>
        </w:tc>
        <w:tc>
          <w:tcPr>
            <w:tcW w:w="2064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AD6C0D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147653BC">
        <w:trPr>
          <w:jc w:val="center"/>
        </w:trPr>
        <w:tc>
          <w:tcPr>
            <w:tcW w:w="2064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4EEEC1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Thursday</w:t>
            </w:r>
          </w:p>
        </w:tc>
        <w:tc>
          <w:tcPr>
            <w:tcW w:w="2064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8388F7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064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F4C45C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064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0D861E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Yes / No</w:t>
            </w:r>
          </w:p>
        </w:tc>
        <w:tc>
          <w:tcPr>
            <w:tcW w:w="2064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DD85E6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311A7E75">
        <w:trPr>
          <w:jc w:val="center"/>
        </w:trPr>
        <w:tc>
          <w:tcPr>
            <w:tcW w:w="2064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CC4973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Friday</w:t>
            </w:r>
          </w:p>
        </w:tc>
        <w:tc>
          <w:tcPr>
            <w:tcW w:w="2064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266A93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064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97E840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064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E036AC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Yes / No</w:t>
            </w:r>
          </w:p>
        </w:tc>
        <w:tc>
          <w:tcPr>
            <w:tcW w:w="2064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8D374D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26CCFF89">
        <w:trPr>
          <w:jc w:val="center"/>
        </w:trPr>
        <w:tc>
          <w:tcPr>
            <w:tcW w:w="2064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C808D4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Saturday, if applicable</w:t>
            </w:r>
          </w:p>
        </w:tc>
        <w:tc>
          <w:tcPr>
            <w:tcW w:w="2064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CBC0D29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064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3AC133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064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E01035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Yes / No</w:t>
            </w:r>
          </w:p>
        </w:tc>
        <w:tc>
          <w:tcPr>
            <w:tcW w:w="2064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65AE7B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</w:tbl>
    <w:p w14:paraId="2802C2D1">
      <w:pPr>
        <w:keepNext w:val="0"/>
        <w:keepLines w:val="0"/>
        <w:pageBreakBefore w:val="0"/>
        <w:widowControl/>
        <w:spacing w:before="0" w:after="60" w:line="240" w:lineRule="auto"/>
      </w:pPr>
    </w:p>
    <w:p w14:paraId="27DACBB4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Host Supervisor Comment:</w:t>
      </w:r>
    </w:p>
    <w:p w14:paraId="64792D0B">
      <w:pPr>
        <w:keepNext w:val="0"/>
        <w:keepLines w:val="0"/>
        <w:pageBreakBefore w:val="0"/>
        <w:widowControl/>
        <w:spacing w:before="0" w:after="40" w:line="240" w:lineRule="auto"/>
      </w:pPr>
    </w:p>
    <w:p w14:paraId="342C3574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Host Supervisor Signature: ________________________________</w:t>
      </w:r>
    </w:p>
    <w:p w14:paraId="1ADAE05C">
      <w:pPr>
        <w:keepNext w:val="0"/>
        <w:keepLines w:val="0"/>
        <w:pageBreakBefore w:val="0"/>
        <w:widowControl/>
        <w:spacing w:before="0" w:after="40" w:line="240" w:lineRule="auto"/>
      </w:pPr>
    </w:p>
    <w:p w14:paraId="6A04C1FA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30. FINAL PERSONAL TRANSFORMATION REFLECTION</w:t>
      </w:r>
    </w:p>
    <w:p w14:paraId="069C2489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5C0844A7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Complete this page near the end of the programme. Be honest and deep.</w:t>
      </w:r>
    </w:p>
    <w:p w14:paraId="27326539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Romans 12:2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“And be not conformed to this world: but be ye transformed by the renewing of your mind.”</w:t>
      </w:r>
    </w:p>
    <w:p w14:paraId="5B1D4F24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1. Who was I before entering EBOMI Kingdom Leadership Academy?</w:t>
      </w:r>
    </w:p>
    <w:p w14:paraId="09B8E64F">
      <w:pPr>
        <w:keepNext w:val="0"/>
        <w:keepLines w:val="0"/>
        <w:pageBreakBefore w:val="0"/>
        <w:widowControl/>
        <w:spacing w:before="0" w:after="40" w:line="240" w:lineRule="auto"/>
      </w:pPr>
    </w:p>
    <w:p w14:paraId="70A7D908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2. What has changed in my spiritual life?</w:t>
      </w:r>
    </w:p>
    <w:p w14:paraId="59A024CE">
      <w:pPr>
        <w:keepNext w:val="0"/>
        <w:keepLines w:val="0"/>
        <w:pageBreakBefore w:val="0"/>
        <w:widowControl/>
        <w:spacing w:before="0" w:after="40" w:line="240" w:lineRule="auto"/>
      </w:pPr>
    </w:p>
    <w:p w14:paraId="5E205A37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3. What has changed in my character?</w:t>
      </w:r>
    </w:p>
    <w:p w14:paraId="06237A9A">
      <w:pPr>
        <w:keepNext w:val="0"/>
        <w:keepLines w:val="0"/>
        <w:pageBreakBefore w:val="0"/>
        <w:widowControl/>
        <w:spacing w:before="0" w:after="40" w:line="240" w:lineRule="auto"/>
      </w:pPr>
    </w:p>
    <w:p w14:paraId="393D02FE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4. What practical skills have I gained?</w:t>
      </w:r>
    </w:p>
    <w:p w14:paraId="220596AF">
      <w:pPr>
        <w:keepNext w:val="0"/>
        <w:keepLines w:val="0"/>
        <w:pageBreakBefore w:val="0"/>
        <w:widowControl/>
        <w:spacing w:before="0" w:after="40" w:line="240" w:lineRule="auto"/>
      </w:pPr>
    </w:p>
    <w:p w14:paraId="3E5A86AA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5. What leadership lessons have I learnt?</w:t>
      </w:r>
    </w:p>
    <w:p w14:paraId="04349041">
      <w:pPr>
        <w:keepNext w:val="0"/>
        <w:keepLines w:val="0"/>
        <w:pageBreakBefore w:val="0"/>
        <w:widowControl/>
        <w:spacing w:before="0" w:after="40" w:line="240" w:lineRule="auto"/>
      </w:pPr>
    </w:p>
    <w:p w14:paraId="36239C08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6. What did community service teach me?</w:t>
      </w:r>
    </w:p>
    <w:p w14:paraId="04FAEBFD">
      <w:pPr>
        <w:keepNext w:val="0"/>
        <w:keepLines w:val="0"/>
        <w:pageBreakBefore w:val="0"/>
        <w:widowControl/>
        <w:spacing w:before="0" w:after="40" w:line="240" w:lineRule="auto"/>
      </w:pPr>
    </w:p>
    <w:p w14:paraId="1C9995E6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7. What did industrial attachment teach me?</w:t>
      </w:r>
    </w:p>
    <w:p w14:paraId="3D30D482">
      <w:pPr>
        <w:keepNext w:val="0"/>
        <w:keepLines w:val="0"/>
        <w:pageBreakBefore w:val="0"/>
        <w:widowControl/>
        <w:spacing w:before="0" w:after="40" w:line="240" w:lineRule="auto"/>
      </w:pPr>
    </w:p>
    <w:p w14:paraId="6B50A966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8. What weaknesses do I still need to work on?</w:t>
      </w:r>
    </w:p>
    <w:p w14:paraId="38FDB5CB">
      <w:pPr>
        <w:keepNext w:val="0"/>
        <w:keepLines w:val="0"/>
        <w:pageBreakBefore w:val="0"/>
        <w:widowControl/>
        <w:spacing w:before="0" w:after="40" w:line="240" w:lineRule="auto"/>
      </w:pPr>
    </w:p>
    <w:p w14:paraId="0A1363DA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9. How will I serve God, my community and my nation after graduation?</w:t>
      </w:r>
    </w:p>
    <w:p w14:paraId="66C31356">
      <w:pPr>
        <w:keepNext w:val="0"/>
        <w:keepLines w:val="0"/>
        <w:pageBreakBefore w:val="0"/>
        <w:widowControl/>
        <w:spacing w:before="0" w:after="40" w:line="240" w:lineRule="auto"/>
      </w:pPr>
    </w:p>
    <w:p w14:paraId="33C3EBF1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31. GRADUATION READINESS CHECKLIST</w:t>
      </w:r>
    </w:p>
    <w:p w14:paraId="1EE694B0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6272C42D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Tick honestly. Your trainer, mentor and Academy management will also review your readiness.</w:t>
      </w:r>
    </w:p>
    <w:p w14:paraId="74162E31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Ecclesiastes 7:8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“Better is the end of a thing than the beginning thereof.”</w:t>
      </w:r>
    </w:p>
    <w:tbl>
      <w:tblPr>
        <w:tblStyle w:val="3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8"/>
        <w:gridCol w:w="2598"/>
        <w:gridCol w:w="2598"/>
        <w:gridCol w:w="2598"/>
      </w:tblGrid>
      <w:tr w14:paraId="43E0CB37">
        <w:trPr>
          <w:jc w:val="center"/>
        </w:trPr>
        <w:tc>
          <w:tcPr>
            <w:tcW w:w="2580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EF7D4D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7"/>
              </w:rPr>
              <w:t>Graduation Requirement</w:t>
            </w:r>
          </w:p>
        </w:tc>
        <w:tc>
          <w:tcPr>
            <w:tcW w:w="2580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C6EDA8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7"/>
              </w:rPr>
              <w:t>Completed</w:t>
            </w:r>
          </w:p>
        </w:tc>
        <w:tc>
          <w:tcPr>
            <w:tcW w:w="2580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4217C9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7"/>
              </w:rPr>
              <w:t>Not Yet Completed</w:t>
            </w:r>
          </w:p>
        </w:tc>
        <w:tc>
          <w:tcPr>
            <w:tcW w:w="2580" w:type="dxa"/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F6B724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17"/>
              </w:rPr>
              <w:t>Comment</w:t>
            </w:r>
          </w:p>
        </w:tc>
      </w:tr>
      <w:tr w14:paraId="37CBE200">
        <w:trPr>
          <w:jc w:val="center"/>
        </w:trPr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74BB19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I completed classroom training</w:t>
            </w: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5D53D8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245C7D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5CB33F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2FAFF65E">
        <w:trPr>
          <w:jc w:val="center"/>
        </w:trPr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3C387B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I completed practical training</w:t>
            </w: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1F0ED0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3792CF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207EAE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09FE8016">
        <w:trPr>
          <w:jc w:val="center"/>
        </w:trPr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5E1AA6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I completed required assignments</w:t>
            </w: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4D3126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381A21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96AFE5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44828D5E">
        <w:trPr>
          <w:jc w:val="center"/>
        </w:trPr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97179F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I completed community service</w:t>
            </w: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04B7B1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499925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92769F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3FFFF73A">
        <w:trPr>
          <w:jc w:val="center"/>
        </w:trPr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E05381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I completed industrial attachment</w:t>
            </w: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955837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4B476A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E05EEC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58EC41FD">
        <w:trPr>
          <w:jc w:val="center"/>
        </w:trPr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69F274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I submitted my logbook</w:t>
            </w: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898A473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BC5765D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2BA4EB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17198E98">
        <w:trPr>
          <w:jc w:val="center"/>
        </w:trPr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F472DE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I submitted my portfolio</w:t>
            </w: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17EC49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24D0D58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F2177C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7E1408E3">
        <w:trPr>
          <w:jc w:val="center"/>
        </w:trPr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7DF4E3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I attended mentoring sessions</w:t>
            </w: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FF6D1B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8C275E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EAD8B1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15288B0F">
        <w:trPr>
          <w:jc w:val="center"/>
        </w:trPr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6CBE970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I have no unresolved discipline issue</w:t>
            </w: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53CB73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DFE60C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2C2F5A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73124A21">
        <w:trPr>
          <w:jc w:val="center"/>
        </w:trPr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C8D8EA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I have shown character growth</w:t>
            </w: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57C86B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AD2F526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57F94FB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0127445D">
        <w:trPr>
          <w:jc w:val="center"/>
        </w:trPr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31178C3E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I have prepared my CV</w:t>
            </w: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5BCC1B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C64EB5F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C4FB839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7C55B54E">
        <w:trPr>
          <w:jc w:val="center"/>
        </w:trPr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6CBE4C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I have prepared my business or career plan</w:t>
            </w: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64417AF1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CF45AC5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AAEA569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2991597E">
        <w:trPr>
          <w:jc w:val="center"/>
        </w:trPr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9B5597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I have completed my final reflection</w:t>
            </w: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C82A602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5943B6A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71DFE76B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  <w:tr w14:paraId="66E931A1">
        <w:trPr>
          <w:jc w:val="center"/>
        </w:trPr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01D35A77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I am ready to serve after graduation</w:t>
            </w: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2BF8022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10A231AC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  <w:tc>
          <w:tcPr>
            <w:tcW w:w="2580" w:type="dxa"/>
            <w:tcMar>
              <w:top w:w="35" w:type="dxa"/>
              <w:left w:w="35" w:type="dxa"/>
              <w:bottom w:w="35" w:type="dxa"/>
              <w:right w:w="35" w:type="dxa"/>
            </w:tcMar>
            <w:vAlign w:val="top"/>
          </w:tcPr>
          <w:p w14:paraId="428CBCC4">
            <w:pPr>
              <w:keepNext w:val="0"/>
              <w:keepLines w:val="0"/>
              <w:pageBreakBefore w:val="0"/>
              <w:widowControl/>
              <w:spacing w:before="0" w:after="0" w:line="240" w:lineRule="auto"/>
            </w:pPr>
          </w:p>
        </w:tc>
      </w:tr>
    </w:tbl>
    <w:p w14:paraId="710B8677">
      <w:pPr>
        <w:keepNext w:val="0"/>
        <w:keepLines w:val="0"/>
        <w:pageBreakBefore w:val="0"/>
        <w:widowControl/>
        <w:spacing w:before="0" w:after="60" w:line="240" w:lineRule="auto"/>
      </w:pPr>
    </w:p>
    <w:p w14:paraId="2776564A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Student Signature: _______________________________________</w:t>
      </w:r>
    </w:p>
    <w:p w14:paraId="6C99080B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Mentor Comment:</w:t>
      </w:r>
    </w:p>
    <w:p w14:paraId="4248EBDA">
      <w:pPr>
        <w:keepNext w:val="0"/>
        <w:keepLines w:val="0"/>
        <w:pageBreakBefore w:val="0"/>
        <w:widowControl/>
        <w:spacing w:before="0" w:after="40" w:line="240" w:lineRule="auto"/>
      </w:pPr>
    </w:p>
    <w:p w14:paraId="441270AA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Trainer Comment:</w:t>
      </w:r>
    </w:p>
    <w:p w14:paraId="64BD5C40">
      <w:pPr>
        <w:keepNext w:val="0"/>
        <w:keepLines w:val="0"/>
        <w:pageBreakBefore w:val="0"/>
        <w:widowControl/>
        <w:spacing w:before="0" w:after="40" w:line="240" w:lineRule="auto"/>
      </w:pPr>
    </w:p>
    <w:p w14:paraId="3A11A97C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32. STUDENT TESTIMONY PAGE</w:t>
      </w:r>
    </w:p>
    <w:p w14:paraId="519F9185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5B8185B6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Write your testimony of what God has done in your life through the Academy.</w:t>
      </w:r>
    </w:p>
    <w:p w14:paraId="466138FD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Psalm 107:2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“Let the redeemed of the LORD say so, whom he hath redeemed from the hand of the enemy.”</w:t>
      </w:r>
    </w:p>
    <w:p w14:paraId="55BC63ED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My Testimony</w:t>
      </w:r>
    </w:p>
    <w:p w14:paraId="343D6034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Before I came to the Academy, I was:</w:t>
      </w:r>
    </w:p>
    <w:p w14:paraId="40F0EFE7">
      <w:pPr>
        <w:keepNext w:val="0"/>
        <w:keepLines w:val="0"/>
        <w:pageBreakBefore w:val="0"/>
        <w:widowControl/>
        <w:spacing w:before="0" w:after="40" w:line="240" w:lineRule="auto"/>
      </w:pPr>
    </w:p>
    <w:p w14:paraId="47B6E68D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During the Academy, God helped me to:</w:t>
      </w:r>
    </w:p>
    <w:p w14:paraId="57A2D559">
      <w:pPr>
        <w:keepNext w:val="0"/>
        <w:keepLines w:val="0"/>
        <w:pageBreakBefore w:val="0"/>
        <w:widowControl/>
        <w:spacing w:before="0" w:after="40" w:line="240" w:lineRule="auto"/>
      </w:pPr>
    </w:p>
    <w:p w14:paraId="7D7EB595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The greatest lesson I learnt was:</w:t>
      </w:r>
    </w:p>
    <w:p w14:paraId="23479D29">
      <w:pPr>
        <w:keepNext w:val="0"/>
        <w:keepLines w:val="0"/>
        <w:pageBreakBefore w:val="0"/>
        <w:widowControl/>
        <w:spacing w:before="0" w:after="40" w:line="240" w:lineRule="auto"/>
      </w:pPr>
    </w:p>
    <w:p w14:paraId="0E0AE052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The greatest change in my life is:</w:t>
      </w:r>
    </w:p>
    <w:p w14:paraId="1279F89C">
      <w:pPr>
        <w:keepNext w:val="0"/>
        <w:keepLines w:val="0"/>
        <w:pageBreakBefore w:val="0"/>
        <w:widowControl/>
        <w:spacing w:before="0" w:after="40" w:line="240" w:lineRule="auto"/>
      </w:pPr>
    </w:p>
    <w:p w14:paraId="4E8A1FBD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After graduation, I want to:</w:t>
      </w:r>
    </w:p>
    <w:p w14:paraId="05B456AF">
      <w:pPr>
        <w:keepNext w:val="0"/>
        <w:keepLines w:val="0"/>
        <w:pageBreakBefore w:val="0"/>
        <w:widowControl/>
        <w:spacing w:before="0" w:after="40" w:line="240" w:lineRule="auto"/>
      </w:pPr>
    </w:p>
    <w:p w14:paraId="2DC786EA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Student Name: ___________________________________________</w:t>
      </w:r>
    </w:p>
    <w:p w14:paraId="67E4C4DF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Signature: ______________________________________________</w:t>
      </w:r>
    </w:p>
    <w:p w14:paraId="18A86C62">
      <w:pPr>
        <w:keepNext w:val="0"/>
        <w:keepLines w:val="0"/>
        <w:pageBreakBefore w:val="0"/>
        <w:widowControl/>
        <w:spacing w:before="0" w:after="40" w:line="240" w:lineRule="auto"/>
      </w:pPr>
    </w:p>
    <w:p w14:paraId="0BE3A312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33. FINAL COMMITMENT TO SERVE GOD, COMMUNITY AND NATION</w:t>
      </w:r>
    </w:p>
    <w:p w14:paraId="6468314F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Instructions</w:t>
      </w:r>
    </w:p>
    <w:p w14:paraId="6927506B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Read this carefully before signing. This is your personal commitment after training.</w:t>
      </w:r>
    </w:p>
    <w:p w14:paraId="5D8DF098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Isaiah 6:8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“Also I heard the voice of the Lord, saying, Whom shall I send, and who will go for us? Then said I, Here am I; send me.”</w:t>
      </w:r>
    </w:p>
    <w:p w14:paraId="0B327744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I, ____________________________________________, having been trained at EBOMI Kingdom Leadership Academy, commit myself before God to live as a disciplined, humble, skilled and responsible person.</w:t>
      </w:r>
    </w:p>
    <w:p w14:paraId="1930AD5E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I will serve God with sincerity.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I will honour my family.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I will respect authority.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I will work diligently.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I will use my skills responsibly.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I will reject laziness, corruption, dishonesty and immorality.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I will serve my community with humility.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I will seek peace and unity.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I will keep learning and improving.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I will use my training to build, not destroy.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I will remember that leadership begins with service.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I will be a good ambassador of EBOMI Kingdom Leadership Academy.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I will contribute to the rebuilding of my community and nation.</w:t>
      </w:r>
    </w:p>
    <w:p w14:paraId="0E67AC38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Student Name: ___________________________________________</w:t>
      </w:r>
    </w:p>
    <w:p w14:paraId="1B5643D3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Department: _____________________________________________</w:t>
      </w:r>
    </w:p>
    <w:p w14:paraId="6FB0108A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Signature: ______________________________________________</w:t>
      </w:r>
    </w:p>
    <w:p w14:paraId="3B6A05FD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Date: __________________________________________________</w:t>
      </w:r>
    </w:p>
    <w:p w14:paraId="18E8A095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Mentor Name: ___________________________________________</w:t>
      </w:r>
    </w:p>
    <w:p w14:paraId="16C6116A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Mentor Signature: _______________________________________</w:t>
      </w:r>
    </w:p>
    <w:p w14:paraId="634E50DA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Academy Representative: _________________________________</w:t>
      </w:r>
    </w:p>
    <w:p w14:paraId="54AC2AFF">
      <w:pPr>
        <w:keepNext w:val="0"/>
        <w:keepLines w:val="0"/>
        <w:pageBreakBefore w:val="0"/>
        <w:widowControl/>
        <w:spacing w:before="100" w:after="60" w:line="252" w:lineRule="auto"/>
      </w:pPr>
      <w:r>
        <w:rPr>
          <w:rFonts w:ascii="Times New Roman" w:hAnsi="Times New Roman" w:eastAsia="Times New Roman"/>
          <w:b/>
          <w:sz w:val="24"/>
        </w:rPr>
        <w:t>Signature: ______________________________________________</w:t>
      </w:r>
    </w:p>
    <w:p w14:paraId="10AFFE84">
      <w:pPr>
        <w:keepNext w:val="0"/>
        <w:keepLines w:val="0"/>
        <w:pageBreakBefore w:val="0"/>
        <w:widowControl/>
        <w:spacing w:before="0" w:after="40" w:line="240" w:lineRule="auto"/>
      </w:pPr>
    </w:p>
    <w:p w14:paraId="4093B63A">
      <w:pPr>
        <w:pStyle w:val="2"/>
        <w:keepNext/>
        <w:keepLines w:val="0"/>
        <w:pageBreakBefore w:val="0"/>
        <w:widowControl/>
        <w:spacing w:before="240" w:after="120" w:line="252" w:lineRule="auto"/>
      </w:pPr>
      <w:r>
        <w:rPr>
          <w:rFonts w:ascii="Times New Roman" w:hAnsi="Times New Roman" w:eastAsia="Times New Roman"/>
          <w:b/>
          <w:sz w:val="30"/>
        </w:rPr>
        <w:t>34. FINAL CHARGE</w:t>
      </w:r>
    </w:p>
    <w:p w14:paraId="7A28EA75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Dear trainee,</w:t>
      </w:r>
    </w:p>
    <w:p w14:paraId="68256E8D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This workbook is not only a book of questions. It is a mirror of your journey.</w:t>
      </w:r>
    </w:p>
    <w:p w14:paraId="38C3D422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It shows what you are learning.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It shows how you are thinking.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It shows how you are growing.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It shows how you are responding to correction.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It shows how you are preparing for responsibility.</w:t>
      </w:r>
    </w:p>
    <w:p w14:paraId="476AF7FB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Do not only fill pages. Become the person God wants you to become.</w:t>
      </w:r>
    </w:p>
    <w:p w14:paraId="53A5C19D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Let your answers be honest.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Let your reflections be deep.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Let your practical work be diligent.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Let your character become stronger.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Let your service become humble.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Let your leadership become responsible.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Let your skill become useful.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Let your life bring glory to God.</w:t>
      </w:r>
    </w:p>
    <w:p w14:paraId="061B8254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Psalm 90:17</w:t>
      </w:r>
      <w:r>
        <w:rPr>
          <w:rFonts w:ascii="Times New Roman" w:hAnsi="Times New Roman" w:eastAsia="Times New Roman"/>
          <w:b w:val="0"/>
          <w:sz w:val="23"/>
        </w:rPr>
        <w:br w:type="textWrapping"/>
      </w:r>
      <w:r>
        <w:rPr>
          <w:rFonts w:ascii="Times New Roman" w:hAnsi="Times New Roman" w:eastAsia="Times New Roman"/>
          <w:b w:val="0"/>
          <w:sz w:val="23"/>
        </w:rPr>
        <w:t>“And let the beauty of the LORD our God be upon us: and establish thou the work of our hands upon us; yea, the work of our hands establish thou it.”</w:t>
      </w:r>
    </w:p>
    <w:p w14:paraId="32B0B820">
      <w:pPr>
        <w:keepNext w:val="0"/>
        <w:keepLines w:val="0"/>
        <w:pageBreakBefore w:val="0"/>
        <w:widowControl/>
        <w:spacing w:before="0" w:after="100" w:line="252" w:lineRule="auto"/>
      </w:pPr>
      <w:r>
        <w:rPr>
          <w:rFonts w:ascii="Times New Roman" w:hAnsi="Times New Roman" w:eastAsia="Times New Roman"/>
          <w:b w:val="0"/>
          <w:sz w:val="23"/>
        </w:rPr>
        <w:t>May the Lord establish the work of your hands and make you a faithful servant, skilled worker, humble leader and nation builder.</w:t>
      </w:r>
    </w:p>
    <w:p w14:paraId="2CB91BA2">
      <w:pPr>
        <w:keepNext w:val="0"/>
        <w:keepLines w:val="0"/>
        <w:pageBreakBefore w:val="0"/>
        <w:widowControl/>
        <w:spacing w:before="0" w:after="40" w:line="240" w:lineRule="auto"/>
      </w:pPr>
    </w:p>
    <w:sectPr>
      <w:pgSz w:w="11906" w:h="16838"/>
      <w:pgMar w:top="792" w:right="792" w:bottom="792" w:left="79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Symbol">
    <w:altName w:val="Kingsoft Sign"/>
    <w:panose1 w:val="00000000000000000000"/>
    <w:charset w:val="02"/>
    <w:family w:val="auto"/>
    <w:pitch w:val="default"/>
    <w:sig w:usb0="00000000" w:usb1="00000000" w:usb2="00000000" w:usb3="00000000" w:csb0="8000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997F658F"/>
    <w:rsid w:val="DE7E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23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30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4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uiPriority w:val="99"/>
    <w:pPr>
      <w:spacing w:after="120"/>
    </w:pPr>
  </w:style>
  <w:style w:type="paragraph" w:styleId="14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uiPriority w:val="99"/>
  </w:style>
  <w:style w:type="character" w:customStyle="1" w:styleId="136">
    <w:name w:val="Footer Char"/>
    <w:basedOn w:val="11"/>
    <w:link w:val="18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Office_12.1.26035.26035_F1E327BC-269C-435d-A152-05C5408002CA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2013-12-24T00:15:00Z</dcterms:created>
  <dc:creator>python-docx</dc:creator>
  <dc:description>generated by python-docx</dc:description>
  <cp:lastModifiedBy>Kimto Emmanuel</cp:lastModifiedBy>
  <dcterms:modified xsi:type="dcterms:W3CDTF">2026-07-09T11:29:44Z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1033-12.1.26035.26035</vt:lpwstr>
  </property>
  <property fmtid="{D5CDD505-2E9C-101B-9397-08002B2CF9AE}" pid="3" name="ICV">
    <vt:lpwstr>C25149AFBD59D97509784F6A0DFAADCA_42</vt:lpwstr>
  </property>
</Properties>
</file>