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6242D8">
      <w:pPr>
        <w:keepNext w:val="0"/>
        <w:keepLines w:val="0"/>
        <w:pageBreakBefore w:val="0"/>
        <w:widowControl/>
        <w:spacing w:before="0" w:after="200" w:line="252" w:lineRule="auto"/>
        <w:jc w:val="center"/>
      </w:pPr>
      <w:r>
        <w:rPr>
          <w:rFonts w:ascii="Times New Roman" w:hAnsi="Times New Roman" w:eastAsia="Times New Roman"/>
          <w:b/>
          <w:sz w:val="32"/>
        </w:rPr>
        <w:t>COVER PAGE</w:t>
      </w:r>
    </w:p>
    <w:p w14:paraId="20215EE1">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3814F80A">
      <w:pPr>
        <w:keepNext w:val="0"/>
        <w:keepLines w:val="0"/>
        <w:pageBreakBefore w:val="0"/>
        <w:widowControl/>
        <w:spacing w:before="100" w:after="60" w:line="252" w:lineRule="auto"/>
        <w:jc w:val="center"/>
        <w:rPr>
          <w:sz w:val="28"/>
          <w:szCs w:val="28"/>
        </w:rPr>
      </w:pPr>
      <w:r>
        <w:rPr>
          <w:rFonts w:ascii="Times New Roman" w:hAnsi="Times New Roman" w:eastAsia="Times New Roman"/>
          <w:b/>
          <w:sz w:val="28"/>
          <w:szCs w:val="28"/>
        </w:rPr>
        <w:t>Student Handbook</w:t>
      </w:r>
    </w:p>
    <w:p w14:paraId="1648FD2A">
      <w:pPr>
        <w:keepNext w:val="0"/>
        <w:keepLines w:val="0"/>
        <w:pageBreakBefore w:val="0"/>
        <w:widowControl/>
        <w:spacing w:before="0" w:after="100" w:line="252" w:lineRule="auto"/>
      </w:pPr>
      <w:r>
        <w:rPr>
          <w:rFonts w:ascii="Times New Roman" w:hAnsi="Times New Roman" w:eastAsia="Times New Roman"/>
          <w:b w:val="0"/>
          <w:sz w:val="23"/>
        </w:rPr>
        <w:t>A One-Year Kingdom Leadership, Skills, Character and Nation-Building Programme</w:t>
      </w:r>
    </w:p>
    <w:p w14:paraId="48170F83">
      <w:pPr>
        <w:keepNext w:val="0"/>
        <w:keepLines w:val="0"/>
        <w:pageBreakBefore w:val="0"/>
        <w:widowControl/>
        <w:spacing w:before="0" w:after="100" w:line="252" w:lineRule="auto"/>
      </w:pPr>
      <w:r>
        <w:rPr>
          <w:rFonts w:hint="default" w:ascii="Times New Roman Bold" w:hAnsi="Times New Roman Bold" w:eastAsia="Times New Roman" w:cs="Times New Roman Bold"/>
          <w:b/>
          <w:bCs/>
          <w:sz w:val="23"/>
        </w:rPr>
        <w:t>Programme Duration:</w:t>
      </w:r>
      <w:r>
        <w:rPr>
          <w:rFonts w:ascii="Times New Roman" w:hAnsi="Times New Roman" w:eastAsia="Times New Roman"/>
          <w:b w:val="0"/>
          <w:sz w:val="23"/>
        </w:rPr>
        <w:t xml:space="preserve"> One Year</w:t>
      </w:r>
      <w:r>
        <w:rPr>
          <w:rFonts w:ascii="Times New Roman" w:hAnsi="Times New Roman" w:eastAsia="Times New Roman"/>
          <w:b w:val="0"/>
          <w:sz w:val="23"/>
        </w:rPr>
        <w:br w:type="textWrapping"/>
      </w:r>
      <w:r>
        <w:rPr>
          <w:rFonts w:hint="default" w:ascii="Times New Roman Bold" w:hAnsi="Times New Roman Bold" w:eastAsia="Times New Roman" w:cs="Times New Roman Bold"/>
          <w:b/>
          <w:bCs/>
          <w:sz w:val="23"/>
        </w:rPr>
        <w:t>Phase One:</w:t>
      </w:r>
      <w:r>
        <w:rPr>
          <w:rFonts w:ascii="Times New Roman" w:hAnsi="Times New Roman" w:eastAsia="Times New Roman"/>
          <w:b w:val="0"/>
          <w:sz w:val="23"/>
        </w:rPr>
        <w:t xml:space="preserve"> Seven Months of Classroom Training with Daily Practical Work</w:t>
      </w:r>
      <w:r>
        <w:rPr>
          <w:rFonts w:ascii="Times New Roman" w:hAnsi="Times New Roman" w:eastAsia="Times New Roman"/>
          <w:b w:val="0"/>
          <w:sz w:val="23"/>
        </w:rPr>
        <w:br w:type="textWrapping"/>
      </w:r>
      <w:r>
        <w:rPr>
          <w:rFonts w:hint="default" w:ascii="Times New Roman Bold" w:hAnsi="Times New Roman Bold" w:eastAsia="Times New Roman" w:cs="Times New Roman Bold"/>
          <w:b/>
          <w:bCs/>
          <w:sz w:val="23"/>
        </w:rPr>
        <w:t>Phase Two:</w:t>
      </w:r>
      <w:r>
        <w:rPr>
          <w:rFonts w:ascii="Times New Roman" w:hAnsi="Times New Roman" w:eastAsia="Times New Roman"/>
          <w:b w:val="0"/>
          <w:sz w:val="23"/>
        </w:rPr>
        <w:t xml:space="preserve"> Five Months of Industrial Attachment</w:t>
      </w:r>
    </w:p>
    <w:p w14:paraId="69E31D55">
      <w:pPr>
        <w:keepNext w:val="0"/>
        <w:keepLines w:val="0"/>
        <w:pageBreakBefore w:val="0"/>
        <w:widowControl/>
        <w:spacing w:before="0" w:after="100" w:line="252" w:lineRule="auto"/>
      </w:pPr>
      <w:r>
        <w:rPr>
          <w:rFonts w:hint="default" w:ascii="Times New Roman Bold" w:hAnsi="Times New Roman Bold" w:eastAsia="Times New Roman" w:cs="Times New Roman Bold"/>
          <w:b/>
          <w:bCs/>
          <w:sz w:val="23"/>
        </w:rPr>
        <w:t>Motto:</w:t>
      </w:r>
      <w:r>
        <w:rPr>
          <w:rFonts w:ascii="Times New Roman" w:hAnsi="Times New Roman" w:eastAsia="Times New Roman"/>
          <w:b w:val="0"/>
          <w:sz w:val="23"/>
        </w:rPr>
        <w:t xml:space="preserve"> Raised to Serve, Trained to Build, Sent to Lead</w:t>
      </w:r>
    </w:p>
    <w:p w14:paraId="66A023CA">
      <w:pPr>
        <w:keepNext w:val="0"/>
        <w:keepLines w:val="0"/>
        <w:pageBreakBefore w:val="0"/>
        <w:widowControl/>
        <w:spacing w:before="0" w:after="40" w:line="240" w:lineRule="auto"/>
      </w:pPr>
      <w:bookmarkStart w:id="0" w:name="_GoBack"/>
      <w:bookmarkEnd w:id="0"/>
    </w:p>
    <w:p w14:paraId="6A526747">
      <w:pPr>
        <w:keepNext w:val="0"/>
        <w:keepLines w:val="0"/>
        <w:pageBreakBefore/>
        <w:widowControl/>
        <w:spacing w:before="0" w:after="200" w:line="252" w:lineRule="auto"/>
        <w:jc w:val="center"/>
      </w:pPr>
      <w:r>
        <w:rPr>
          <w:rFonts w:ascii="Times New Roman" w:hAnsi="Times New Roman" w:eastAsia="Times New Roman"/>
          <w:b/>
          <w:sz w:val="32"/>
        </w:rPr>
        <w:t>TITLE PAGE</w:t>
      </w:r>
    </w:p>
    <w:p w14:paraId="1AC4D7FE">
      <w:pPr>
        <w:keepNext w:val="0"/>
        <w:keepLines w:val="0"/>
        <w:pageBreakBefore w:val="0"/>
        <w:widowControl/>
        <w:spacing w:before="0" w:after="160" w:line="252" w:lineRule="auto"/>
        <w:jc w:val="center"/>
      </w:pPr>
      <w:r>
        <w:rPr>
          <w:rFonts w:ascii="Times New Roman" w:hAnsi="Times New Roman" w:eastAsia="Times New Roman"/>
          <w:b/>
          <w:sz w:val="36"/>
        </w:rPr>
        <w:t>EBOMI KINGDOM LEADERSHIP ACADEMY</w:t>
      </w:r>
    </w:p>
    <w:p w14:paraId="146EC516">
      <w:pPr>
        <w:keepNext w:val="0"/>
        <w:keepLines w:val="0"/>
        <w:pageBreakBefore w:val="0"/>
        <w:widowControl/>
        <w:spacing w:before="100" w:after="60" w:line="252" w:lineRule="auto"/>
      </w:pPr>
      <w:r>
        <w:rPr>
          <w:rFonts w:ascii="Times New Roman" w:hAnsi="Times New Roman" w:eastAsia="Times New Roman"/>
          <w:b/>
          <w:sz w:val="24"/>
        </w:rPr>
        <w:t>Student Handbook</w:t>
      </w:r>
    </w:p>
    <w:p w14:paraId="5E6CE706">
      <w:pPr>
        <w:keepNext w:val="0"/>
        <w:keepLines w:val="0"/>
        <w:pageBreakBefore w:val="0"/>
        <w:widowControl/>
        <w:spacing w:before="0" w:after="100" w:line="252" w:lineRule="auto"/>
      </w:pPr>
      <w:r>
        <w:rPr>
          <w:rFonts w:ascii="Times New Roman" w:hAnsi="Times New Roman" w:eastAsia="Times New Roman"/>
          <w:b w:val="0"/>
          <w:sz w:val="23"/>
        </w:rPr>
        <w:t>This handbook is prepared for all trainees of EBOMI Kingdom Leadership Academy.</w:t>
      </w:r>
    </w:p>
    <w:p w14:paraId="75435EAD">
      <w:pPr>
        <w:keepNext w:val="0"/>
        <w:keepLines w:val="0"/>
        <w:pageBreakBefore w:val="0"/>
        <w:widowControl/>
        <w:spacing w:before="0" w:after="100" w:line="252" w:lineRule="auto"/>
      </w:pPr>
      <w:r>
        <w:rPr>
          <w:rFonts w:ascii="Times New Roman" w:hAnsi="Times New Roman" w:eastAsia="Times New Roman"/>
          <w:b w:val="0"/>
          <w:sz w:val="23"/>
        </w:rPr>
        <w:t>It explains the vision, mission, rules, expectations, spiritual formation, daily discipline, academic structure, practical training requirements, character standards, industrial attachment expectations, graduation requirements and student commitment of the Academy.</w:t>
      </w:r>
    </w:p>
    <w:p w14:paraId="05C9DE59">
      <w:pPr>
        <w:keepNext w:val="0"/>
        <w:keepLines w:val="0"/>
        <w:pageBreakBefore w:val="0"/>
        <w:widowControl/>
        <w:spacing w:before="0" w:after="100" w:line="252" w:lineRule="auto"/>
      </w:pPr>
      <w:r>
        <w:rPr>
          <w:rFonts w:ascii="Times New Roman" w:hAnsi="Times New Roman" w:eastAsia="Times New Roman"/>
          <w:b w:val="0"/>
          <w:sz w:val="23"/>
        </w:rPr>
        <w:t>Every trainee must read this handbook carefully, understand it, obey it and sign the Student Commitment Pledge at the end.</w:t>
      </w:r>
    </w:p>
    <w:p w14:paraId="3C3E37B6">
      <w:pPr>
        <w:keepNext w:val="0"/>
        <w:keepLines w:val="0"/>
        <w:pageBreakBefore w:val="0"/>
        <w:widowControl/>
        <w:spacing w:before="0" w:after="100" w:line="252" w:lineRule="auto"/>
      </w:pPr>
      <w:r>
        <w:rPr>
          <w:rFonts w:ascii="Times New Roman" w:hAnsi="Times New Roman" w:eastAsia="Times New Roman"/>
          <w:b w:val="0"/>
          <w:sz w:val="23"/>
        </w:rPr>
        <w:t>EBOMI Kingdom Leadership Academy is not only a place of learning. It is a place of transformation. It is a place where young people are trained to love God, fear God, serve people, develop useful skills, lead with integrity, work with diligence and contribute to the rebuilding of communities and the nation.</w:t>
      </w:r>
    </w:p>
    <w:p w14:paraId="350BD99A">
      <w:pPr>
        <w:keepNext w:val="0"/>
        <w:keepLines w:val="0"/>
        <w:pageBreakBefore w:val="0"/>
        <w:widowControl/>
        <w:spacing w:before="0" w:after="40" w:line="240" w:lineRule="auto"/>
      </w:pPr>
    </w:p>
    <w:p w14:paraId="510E2C21">
      <w:pPr>
        <w:pStyle w:val="2"/>
        <w:keepNext/>
        <w:keepLines w:val="0"/>
        <w:pageBreakBefore w:val="0"/>
        <w:widowControl/>
        <w:spacing w:before="240" w:after="120" w:line="252" w:lineRule="auto"/>
      </w:pPr>
      <w:r>
        <w:rPr>
          <w:rFonts w:ascii="Times New Roman" w:hAnsi="Times New Roman" w:eastAsia="Times New Roman"/>
          <w:b/>
          <w:sz w:val="30"/>
        </w:rPr>
        <w:t>1. WELCOME MESSAGE</w:t>
      </w:r>
    </w:p>
    <w:p w14:paraId="36C85EB8">
      <w:pPr>
        <w:keepNext w:val="0"/>
        <w:keepLines w:val="0"/>
        <w:pageBreakBefore w:val="0"/>
        <w:widowControl/>
        <w:spacing w:before="0" w:after="100" w:line="252" w:lineRule="auto"/>
      </w:pPr>
      <w:r>
        <w:rPr>
          <w:rFonts w:ascii="Times New Roman" w:hAnsi="Times New Roman" w:eastAsia="Times New Roman"/>
          <w:b w:val="0"/>
          <w:sz w:val="23"/>
        </w:rPr>
        <w:t>Dear trainee,</w:t>
      </w:r>
    </w:p>
    <w:p w14:paraId="48774B2D">
      <w:pPr>
        <w:keepNext w:val="0"/>
        <w:keepLines w:val="0"/>
        <w:pageBreakBefore w:val="0"/>
        <w:widowControl/>
        <w:spacing w:before="0" w:after="100" w:line="252" w:lineRule="auto"/>
      </w:pPr>
      <w:r>
        <w:rPr>
          <w:rFonts w:ascii="Times New Roman" w:hAnsi="Times New Roman" w:eastAsia="Times New Roman"/>
          <w:b w:val="0"/>
          <w:sz w:val="23"/>
        </w:rPr>
        <w:t>You are welcome to EBOMI Kingdom Leadership Academy.</w:t>
      </w:r>
    </w:p>
    <w:p w14:paraId="45A2A5DE">
      <w:pPr>
        <w:keepNext w:val="0"/>
        <w:keepLines w:val="0"/>
        <w:pageBreakBefore w:val="0"/>
        <w:widowControl/>
        <w:spacing w:before="0" w:after="100" w:line="252" w:lineRule="auto"/>
      </w:pPr>
      <w:r>
        <w:rPr>
          <w:rFonts w:ascii="Times New Roman" w:hAnsi="Times New Roman" w:eastAsia="Times New Roman"/>
          <w:b w:val="0"/>
          <w:sz w:val="23"/>
        </w:rPr>
        <w:t>Your admission into this Academy is a great opportunity. It is not just an opportunity to learn a skill. It is an opportunity to be shaped, disciplined, corrected, trained, mentored and prepared for a life of usefulness.</w:t>
      </w:r>
    </w:p>
    <w:p w14:paraId="3E792131">
      <w:pPr>
        <w:keepNext w:val="0"/>
        <w:keepLines w:val="0"/>
        <w:pageBreakBefore w:val="0"/>
        <w:widowControl/>
        <w:spacing w:before="0" w:after="100" w:line="252" w:lineRule="auto"/>
      </w:pPr>
      <w:r>
        <w:rPr>
          <w:rFonts w:ascii="Times New Roman" w:hAnsi="Times New Roman" w:eastAsia="Times New Roman"/>
          <w:b w:val="0"/>
          <w:sz w:val="23"/>
        </w:rPr>
        <w:t>Many young people desire a better future, but not everyone is willing to submit to the process that produces that future. At EBOMI Kingdom Leadership Academy, we believe that God can raise ordinary young people and use them for extraordinary service when they are teachable, disciplined, obedient and diligent.</w:t>
      </w:r>
    </w:p>
    <w:p w14:paraId="3D3C4BE1">
      <w:pPr>
        <w:keepNext w:val="0"/>
        <w:keepLines w:val="0"/>
        <w:pageBreakBefore w:val="0"/>
        <w:widowControl/>
        <w:spacing w:before="0" w:after="100" w:line="252" w:lineRule="auto"/>
      </w:pPr>
      <w:r>
        <w:rPr>
          <w:rFonts w:ascii="Times New Roman" w:hAnsi="Times New Roman" w:eastAsia="Times New Roman"/>
          <w:b w:val="0"/>
          <w:sz w:val="23"/>
        </w:rPr>
        <w:t>This Academy exists to train unemployed graduates, secondary school leavers, orphans, vulnerable young people and others who need spiritual formation, vocational competence, leadership development, entrepreneurship, discipline, community service and practical work experience.</w:t>
      </w:r>
    </w:p>
    <w:p w14:paraId="5CB66647">
      <w:pPr>
        <w:keepNext w:val="0"/>
        <w:keepLines w:val="0"/>
        <w:pageBreakBefore w:val="0"/>
        <w:widowControl/>
        <w:spacing w:before="0" w:after="100" w:line="252" w:lineRule="auto"/>
      </w:pPr>
      <w:r>
        <w:rPr>
          <w:rFonts w:ascii="Times New Roman" w:hAnsi="Times New Roman" w:eastAsia="Times New Roman"/>
          <w:b w:val="0"/>
          <w:sz w:val="23"/>
        </w:rPr>
        <w:t>You are not here by accident. You are here to be trained. You are here to be corrected. You are here to be prepared. You are here to discover purpose, build character and become useful to God, your family, your community and your nation.</w:t>
      </w:r>
    </w:p>
    <w:p w14:paraId="2E7EC548">
      <w:pPr>
        <w:keepNext w:val="0"/>
        <w:keepLines w:val="0"/>
        <w:pageBreakBefore w:val="0"/>
        <w:widowControl/>
        <w:spacing w:before="0" w:after="100" w:line="252" w:lineRule="auto"/>
      </w:pPr>
      <w:r>
        <w:rPr>
          <w:rFonts w:ascii="Times New Roman" w:hAnsi="Times New Roman" w:eastAsia="Times New Roman"/>
          <w:b w:val="0"/>
          <w:sz w:val="23"/>
        </w:rPr>
        <w:t>The Academy will be firm, but fatherly. We will teach you, but we will also discipline you. We will encourage you, but we will also correct you. We will pray with you, but we will also expect you to work hard. We will care for you, but we will also expect you to take responsibility.</w:t>
      </w:r>
    </w:p>
    <w:p w14:paraId="707187D2">
      <w:pPr>
        <w:keepNext w:val="0"/>
        <w:keepLines w:val="0"/>
        <w:pageBreakBefore w:val="0"/>
        <w:widowControl/>
        <w:spacing w:before="100" w:after="60" w:line="252" w:lineRule="auto"/>
      </w:pPr>
      <w:r>
        <w:rPr>
          <w:rFonts w:ascii="Times New Roman" w:hAnsi="Times New Roman" w:eastAsia="Times New Roman"/>
          <w:b/>
          <w:sz w:val="24"/>
        </w:rPr>
        <w:t>The Scripture says:</w:t>
      </w:r>
    </w:p>
    <w:p w14:paraId="366C2414">
      <w:pPr>
        <w:keepNext w:val="0"/>
        <w:keepLines w:val="0"/>
        <w:pageBreakBefore w:val="0"/>
        <w:widowControl/>
        <w:spacing w:before="0" w:after="100" w:line="252" w:lineRule="auto"/>
      </w:pPr>
      <w:r>
        <w:rPr>
          <w:rFonts w:ascii="Times New Roman" w:hAnsi="Times New Roman" w:eastAsia="Times New Roman"/>
          <w:b w:val="0"/>
          <w:sz w:val="23"/>
        </w:rPr>
        <w:t>Proverbs 22:29</w:t>
      </w:r>
      <w:r>
        <w:rPr>
          <w:rFonts w:ascii="Times New Roman" w:hAnsi="Times New Roman" w:eastAsia="Times New Roman"/>
          <w:b w:val="0"/>
          <w:sz w:val="23"/>
        </w:rPr>
        <w:br w:type="textWrapping"/>
      </w:r>
      <w:r>
        <w:rPr>
          <w:rFonts w:ascii="Times New Roman" w:hAnsi="Times New Roman" w:eastAsia="Times New Roman"/>
          <w:b w:val="0"/>
          <w:sz w:val="23"/>
        </w:rPr>
        <w:t>“Seest thou a man diligent in his business? he shall stand before kings; he shall not stand before mean men.”</w:t>
      </w:r>
    </w:p>
    <w:p w14:paraId="31211B0A">
      <w:pPr>
        <w:keepNext w:val="0"/>
        <w:keepLines w:val="0"/>
        <w:pageBreakBefore w:val="0"/>
        <w:widowControl/>
        <w:spacing w:before="0" w:after="100" w:line="252" w:lineRule="auto"/>
      </w:pPr>
      <w:r>
        <w:rPr>
          <w:rFonts w:ascii="Times New Roman" w:hAnsi="Times New Roman" w:eastAsia="Times New Roman"/>
          <w:b w:val="0"/>
          <w:sz w:val="23"/>
        </w:rPr>
        <w:t>Diligence will open doors for you. Discipline will preserve you. Character will sustain you. Skill will make you useful. The fear of God will keep you from destruction.</w:t>
      </w:r>
    </w:p>
    <w:p w14:paraId="117A3F65">
      <w:pPr>
        <w:keepNext w:val="0"/>
        <w:keepLines w:val="0"/>
        <w:pageBreakBefore w:val="0"/>
        <w:widowControl/>
        <w:spacing w:before="0" w:after="100" w:line="252" w:lineRule="auto"/>
      </w:pPr>
      <w:r>
        <w:rPr>
          <w:rFonts w:ascii="Times New Roman" w:hAnsi="Times New Roman" w:eastAsia="Times New Roman"/>
          <w:b w:val="0"/>
          <w:sz w:val="23"/>
        </w:rPr>
        <w:t>You are welcome to a season of training, transformation and preparation.</w:t>
      </w:r>
    </w:p>
    <w:p w14:paraId="750AAB46">
      <w:pPr>
        <w:keepNext w:val="0"/>
        <w:keepLines w:val="0"/>
        <w:pageBreakBefore w:val="0"/>
        <w:widowControl/>
        <w:spacing w:before="0" w:after="40" w:line="240" w:lineRule="auto"/>
      </w:pPr>
    </w:p>
    <w:p w14:paraId="7B0F10D3">
      <w:pPr>
        <w:pStyle w:val="2"/>
        <w:keepNext/>
        <w:keepLines w:val="0"/>
        <w:pageBreakBefore w:val="0"/>
        <w:widowControl/>
        <w:spacing w:before="240" w:after="120" w:line="252" w:lineRule="auto"/>
      </w:pPr>
      <w:r>
        <w:rPr>
          <w:rFonts w:ascii="Times New Roman" w:hAnsi="Times New Roman" w:eastAsia="Times New Roman"/>
          <w:b/>
          <w:sz w:val="30"/>
        </w:rPr>
        <w:t>2. VISION OF THE ACADEMY</w:t>
      </w:r>
    </w:p>
    <w:p w14:paraId="5983DAB7">
      <w:pPr>
        <w:keepNext w:val="0"/>
        <w:keepLines w:val="0"/>
        <w:pageBreakBefore w:val="0"/>
        <w:widowControl/>
        <w:spacing w:before="0" w:after="100" w:line="252" w:lineRule="auto"/>
      </w:pPr>
      <w:r>
        <w:rPr>
          <w:rFonts w:ascii="Times New Roman" w:hAnsi="Times New Roman" w:eastAsia="Times New Roman"/>
          <w:b w:val="0"/>
          <w:sz w:val="23"/>
        </w:rPr>
        <w:t>The vision of EBOMI Kingdom Leadership Academy is to raise a generation of God-fearing, disciplined, skilled, responsible and service-minded young leaders who will become agents of transformation in their families, communities, workplaces, ministries and nations.</w:t>
      </w:r>
    </w:p>
    <w:p w14:paraId="09704EE4">
      <w:pPr>
        <w:keepNext w:val="0"/>
        <w:keepLines w:val="0"/>
        <w:pageBreakBefore w:val="0"/>
        <w:widowControl/>
        <w:spacing w:before="0" w:after="100" w:line="252" w:lineRule="auto"/>
      </w:pPr>
      <w:r>
        <w:rPr>
          <w:rFonts w:ascii="Times New Roman" w:hAnsi="Times New Roman" w:eastAsia="Times New Roman"/>
          <w:b w:val="0"/>
          <w:sz w:val="23"/>
        </w:rPr>
        <w:t>The Academy exists to raise young people who will not only seek personal success, but will also carry a burden for community development, national transformation and Kingdom service.</w:t>
      </w:r>
    </w:p>
    <w:p w14:paraId="544D7A1A">
      <w:pPr>
        <w:keepNext w:val="0"/>
        <w:keepLines w:val="0"/>
        <w:pageBreakBefore w:val="0"/>
        <w:widowControl/>
        <w:spacing w:before="0" w:after="100" w:line="252" w:lineRule="auto"/>
      </w:pPr>
      <w:r>
        <w:rPr>
          <w:rFonts w:ascii="Times New Roman" w:hAnsi="Times New Roman" w:eastAsia="Times New Roman"/>
          <w:b w:val="0"/>
          <w:sz w:val="23"/>
        </w:rPr>
        <w:t>Matthew 5:14</w:t>
      </w:r>
      <w:r>
        <w:rPr>
          <w:rFonts w:ascii="Times New Roman" w:hAnsi="Times New Roman" w:eastAsia="Times New Roman"/>
          <w:b w:val="0"/>
          <w:sz w:val="23"/>
        </w:rPr>
        <w:br w:type="textWrapping"/>
      </w:r>
      <w:r>
        <w:rPr>
          <w:rFonts w:ascii="Times New Roman" w:hAnsi="Times New Roman" w:eastAsia="Times New Roman"/>
          <w:b w:val="0"/>
          <w:sz w:val="23"/>
        </w:rPr>
        <w:t>“Ye are the light of the world. A city that is set on an hill cannot be hid.”</w:t>
      </w:r>
    </w:p>
    <w:p w14:paraId="69A8B66E">
      <w:pPr>
        <w:keepNext w:val="0"/>
        <w:keepLines w:val="0"/>
        <w:pageBreakBefore w:val="0"/>
        <w:widowControl/>
        <w:spacing w:before="0" w:after="100" w:line="252" w:lineRule="auto"/>
      </w:pPr>
      <w:r>
        <w:rPr>
          <w:rFonts w:ascii="Times New Roman" w:hAnsi="Times New Roman" w:eastAsia="Times New Roman"/>
          <w:b w:val="0"/>
          <w:sz w:val="23"/>
        </w:rPr>
        <w:t>The Academy believes that every trainee must become light, not darkness. Every trainee must become a solution, not a problem. Every trainee must become a builder, not a destroyer.</w:t>
      </w:r>
    </w:p>
    <w:p w14:paraId="61A1B443">
      <w:pPr>
        <w:keepNext w:val="0"/>
        <w:keepLines w:val="0"/>
        <w:pageBreakBefore w:val="0"/>
        <w:widowControl/>
        <w:spacing w:before="0" w:after="40" w:line="240" w:lineRule="auto"/>
      </w:pPr>
    </w:p>
    <w:p w14:paraId="74D77DF0">
      <w:pPr>
        <w:pStyle w:val="2"/>
        <w:keepNext/>
        <w:keepLines w:val="0"/>
        <w:pageBreakBefore w:val="0"/>
        <w:widowControl/>
        <w:spacing w:before="240" w:after="120" w:line="252" w:lineRule="auto"/>
      </w:pPr>
      <w:r>
        <w:rPr>
          <w:rFonts w:ascii="Times New Roman" w:hAnsi="Times New Roman" w:eastAsia="Times New Roman"/>
          <w:b/>
          <w:sz w:val="30"/>
        </w:rPr>
        <w:t>3. MISSION OF THE ACADEMY</w:t>
      </w:r>
    </w:p>
    <w:p w14:paraId="18F2E711">
      <w:pPr>
        <w:keepNext w:val="0"/>
        <w:keepLines w:val="0"/>
        <w:pageBreakBefore w:val="0"/>
        <w:widowControl/>
        <w:spacing w:before="0" w:after="100" w:line="252" w:lineRule="auto"/>
      </w:pPr>
      <w:r>
        <w:rPr>
          <w:rFonts w:ascii="Times New Roman" w:hAnsi="Times New Roman" w:eastAsia="Times New Roman"/>
          <w:b w:val="0"/>
          <w:sz w:val="23"/>
        </w:rPr>
        <w:t>The mission of EBOMI Kingdom Leadership Academy is to provide spiritual formation, character training, leadership development, vocational skills, entrepreneurship education, community service experience and industrial exposure for young people, especially those who need direction, discipline, empowerment and practical preparation for life.</w:t>
      </w:r>
    </w:p>
    <w:p w14:paraId="73F57347">
      <w:pPr>
        <w:keepNext w:val="0"/>
        <w:keepLines w:val="0"/>
        <w:pageBreakBefore w:val="0"/>
        <w:widowControl/>
        <w:spacing w:before="0" w:after="100" w:line="252" w:lineRule="auto"/>
      </w:pPr>
      <w:r>
        <w:rPr>
          <w:rFonts w:ascii="Times New Roman" w:hAnsi="Times New Roman" w:eastAsia="Times New Roman"/>
          <w:b w:val="0"/>
          <w:sz w:val="23"/>
        </w:rPr>
        <w:t>The Academy will fulfil this mission through:</w:t>
      </w:r>
    </w:p>
    <w:p w14:paraId="45DBD702">
      <w:pPr>
        <w:keepNext w:val="0"/>
        <w:keepLines w:val="0"/>
        <w:pageBreakBefore w:val="0"/>
        <w:widowControl/>
        <w:spacing w:before="0" w:after="40" w:line="252" w:lineRule="auto"/>
        <w:ind w:left="403" w:hanging="403"/>
      </w:pPr>
      <w:r>
        <w:rPr>
          <w:rFonts w:ascii="Times New Roman" w:hAnsi="Times New Roman" w:eastAsia="Times New Roman"/>
          <w:b w:val="0"/>
          <w:sz w:val="23"/>
        </w:rPr>
        <w:t>1. Daily spiritual formation.</w:t>
      </w:r>
    </w:p>
    <w:p w14:paraId="6FD88ABB">
      <w:pPr>
        <w:keepNext w:val="0"/>
        <w:keepLines w:val="0"/>
        <w:pageBreakBefore w:val="0"/>
        <w:widowControl/>
        <w:spacing w:before="0" w:after="40" w:line="252" w:lineRule="auto"/>
        <w:ind w:left="403" w:hanging="403"/>
      </w:pPr>
      <w:r>
        <w:rPr>
          <w:rFonts w:ascii="Times New Roman" w:hAnsi="Times New Roman" w:eastAsia="Times New Roman"/>
          <w:b w:val="0"/>
          <w:sz w:val="23"/>
        </w:rPr>
        <w:t>2. Classroom teaching.</w:t>
      </w:r>
    </w:p>
    <w:p w14:paraId="0231B4C3">
      <w:pPr>
        <w:keepNext w:val="0"/>
        <w:keepLines w:val="0"/>
        <w:pageBreakBefore w:val="0"/>
        <w:widowControl/>
        <w:spacing w:before="0" w:after="40" w:line="252" w:lineRule="auto"/>
        <w:ind w:left="403" w:hanging="403"/>
      </w:pPr>
      <w:r>
        <w:rPr>
          <w:rFonts w:ascii="Times New Roman" w:hAnsi="Times New Roman" w:eastAsia="Times New Roman"/>
          <w:b w:val="0"/>
          <w:sz w:val="23"/>
        </w:rPr>
        <w:t>3. Practical vocational training.</w:t>
      </w:r>
    </w:p>
    <w:p w14:paraId="04E0557F">
      <w:pPr>
        <w:keepNext w:val="0"/>
        <w:keepLines w:val="0"/>
        <w:pageBreakBefore w:val="0"/>
        <w:widowControl/>
        <w:spacing w:before="0" w:after="40" w:line="252" w:lineRule="auto"/>
        <w:ind w:left="403" w:hanging="403"/>
      </w:pPr>
      <w:r>
        <w:rPr>
          <w:rFonts w:ascii="Times New Roman" w:hAnsi="Times New Roman" w:eastAsia="Times New Roman"/>
          <w:b w:val="0"/>
          <w:sz w:val="23"/>
        </w:rPr>
        <w:t>4. Character development.</w:t>
      </w:r>
    </w:p>
    <w:p w14:paraId="4F5E02B8">
      <w:pPr>
        <w:keepNext w:val="0"/>
        <w:keepLines w:val="0"/>
        <w:pageBreakBefore w:val="0"/>
        <w:widowControl/>
        <w:spacing w:before="0" w:after="40" w:line="252" w:lineRule="auto"/>
        <w:ind w:left="403" w:hanging="403"/>
      </w:pPr>
      <w:r>
        <w:rPr>
          <w:rFonts w:ascii="Times New Roman" w:hAnsi="Times New Roman" w:eastAsia="Times New Roman"/>
          <w:b w:val="0"/>
          <w:sz w:val="23"/>
        </w:rPr>
        <w:t>5. Leadership training.</w:t>
      </w:r>
    </w:p>
    <w:p w14:paraId="61014736">
      <w:pPr>
        <w:keepNext w:val="0"/>
        <w:keepLines w:val="0"/>
        <w:pageBreakBefore w:val="0"/>
        <w:widowControl/>
        <w:spacing w:before="0" w:after="40" w:line="252" w:lineRule="auto"/>
        <w:ind w:left="403" w:hanging="403"/>
      </w:pPr>
      <w:r>
        <w:rPr>
          <w:rFonts w:ascii="Times New Roman" w:hAnsi="Times New Roman" w:eastAsia="Times New Roman"/>
          <w:b w:val="0"/>
          <w:sz w:val="23"/>
        </w:rPr>
        <w:t>6. Entrepreneurship education.</w:t>
      </w:r>
    </w:p>
    <w:p w14:paraId="28C77A08">
      <w:pPr>
        <w:keepNext w:val="0"/>
        <w:keepLines w:val="0"/>
        <w:pageBreakBefore w:val="0"/>
        <w:widowControl/>
        <w:spacing w:before="0" w:after="40" w:line="252" w:lineRule="auto"/>
        <w:ind w:left="403" w:hanging="403"/>
      </w:pPr>
      <w:r>
        <w:rPr>
          <w:rFonts w:ascii="Times New Roman" w:hAnsi="Times New Roman" w:eastAsia="Times New Roman"/>
          <w:b w:val="0"/>
          <w:sz w:val="23"/>
        </w:rPr>
        <w:t>7. Community service.</w:t>
      </w:r>
    </w:p>
    <w:p w14:paraId="63B6EB13">
      <w:pPr>
        <w:keepNext w:val="0"/>
        <w:keepLines w:val="0"/>
        <w:pageBreakBefore w:val="0"/>
        <w:widowControl/>
        <w:spacing w:before="0" w:after="40" w:line="252" w:lineRule="auto"/>
        <w:ind w:left="403" w:hanging="403"/>
      </w:pPr>
      <w:r>
        <w:rPr>
          <w:rFonts w:ascii="Times New Roman" w:hAnsi="Times New Roman" w:eastAsia="Times New Roman"/>
          <w:b w:val="0"/>
          <w:sz w:val="23"/>
        </w:rPr>
        <w:t>8. Mentorship and counselling.</w:t>
      </w:r>
    </w:p>
    <w:p w14:paraId="0D5F98D2">
      <w:pPr>
        <w:keepNext w:val="0"/>
        <w:keepLines w:val="0"/>
        <w:pageBreakBefore w:val="0"/>
        <w:widowControl/>
        <w:spacing w:before="0" w:after="40" w:line="252" w:lineRule="auto"/>
        <w:ind w:left="403" w:hanging="403"/>
      </w:pPr>
      <w:r>
        <w:rPr>
          <w:rFonts w:ascii="Times New Roman" w:hAnsi="Times New Roman" w:eastAsia="Times New Roman"/>
          <w:b w:val="0"/>
          <w:sz w:val="23"/>
        </w:rPr>
        <w:t>9. Industrial attachment.</w:t>
      </w:r>
    </w:p>
    <w:p w14:paraId="76965687">
      <w:pPr>
        <w:keepNext w:val="0"/>
        <w:keepLines w:val="0"/>
        <w:pageBreakBefore w:val="0"/>
        <w:widowControl/>
        <w:spacing w:before="0" w:after="40" w:line="252" w:lineRule="auto"/>
        <w:ind w:left="403" w:hanging="403"/>
      </w:pPr>
      <w:r>
        <w:rPr>
          <w:rFonts w:ascii="Times New Roman" w:hAnsi="Times New Roman" w:eastAsia="Times New Roman"/>
          <w:b w:val="0"/>
          <w:sz w:val="23"/>
        </w:rPr>
        <w:t>10. Continuous assessment and accountability.</w:t>
      </w:r>
    </w:p>
    <w:p w14:paraId="3A03CB0D">
      <w:pPr>
        <w:keepNext w:val="0"/>
        <w:keepLines w:val="0"/>
        <w:pageBreakBefore w:val="0"/>
        <w:widowControl/>
        <w:spacing w:before="0" w:after="100" w:line="252" w:lineRule="auto"/>
      </w:pPr>
      <w:r>
        <w:rPr>
          <w:rFonts w:ascii="Times New Roman" w:hAnsi="Times New Roman" w:eastAsia="Times New Roman"/>
          <w:b w:val="0"/>
          <w:sz w:val="23"/>
        </w:rPr>
        <w:t>Colossians 3:23</w:t>
      </w:r>
      <w:r>
        <w:rPr>
          <w:rFonts w:ascii="Times New Roman" w:hAnsi="Times New Roman" w:eastAsia="Times New Roman"/>
          <w:b w:val="0"/>
          <w:sz w:val="23"/>
        </w:rPr>
        <w:br w:type="textWrapping"/>
      </w:r>
      <w:r>
        <w:rPr>
          <w:rFonts w:ascii="Times New Roman" w:hAnsi="Times New Roman" w:eastAsia="Times New Roman"/>
          <w:b w:val="0"/>
          <w:sz w:val="23"/>
        </w:rPr>
        <w:t>“And whatsoever ye do, do it heartily, as to the Lord, and not unto men.”</w:t>
      </w:r>
    </w:p>
    <w:p w14:paraId="1D8C54AC">
      <w:pPr>
        <w:keepNext w:val="0"/>
        <w:keepLines w:val="0"/>
        <w:pageBreakBefore w:val="0"/>
        <w:widowControl/>
        <w:spacing w:before="0" w:after="100" w:line="252" w:lineRule="auto"/>
      </w:pPr>
      <w:r>
        <w:rPr>
          <w:rFonts w:ascii="Times New Roman" w:hAnsi="Times New Roman" w:eastAsia="Times New Roman"/>
          <w:b w:val="0"/>
          <w:sz w:val="23"/>
        </w:rPr>
        <w:t>Every trainee must learn to work heartily, faithfully and excellently.</w:t>
      </w:r>
    </w:p>
    <w:p w14:paraId="7896A494">
      <w:pPr>
        <w:keepNext w:val="0"/>
        <w:keepLines w:val="0"/>
        <w:pageBreakBefore w:val="0"/>
        <w:widowControl/>
        <w:spacing w:before="0" w:after="40" w:line="240" w:lineRule="auto"/>
      </w:pPr>
    </w:p>
    <w:p w14:paraId="2A101D18">
      <w:pPr>
        <w:pStyle w:val="2"/>
        <w:keepNext/>
        <w:keepLines w:val="0"/>
        <w:pageBreakBefore w:val="0"/>
        <w:widowControl/>
        <w:spacing w:before="240" w:after="120" w:line="252" w:lineRule="auto"/>
      </w:pPr>
      <w:r>
        <w:rPr>
          <w:rFonts w:ascii="Times New Roman" w:hAnsi="Times New Roman" w:eastAsia="Times New Roman"/>
          <w:b/>
          <w:sz w:val="30"/>
        </w:rPr>
        <w:t>4. PURPOSE OF THE ONE-YEAR PROGRAMME</w:t>
      </w:r>
    </w:p>
    <w:p w14:paraId="2F131F6B">
      <w:pPr>
        <w:keepNext w:val="0"/>
        <w:keepLines w:val="0"/>
        <w:pageBreakBefore w:val="0"/>
        <w:widowControl/>
        <w:spacing w:before="0" w:after="100" w:line="252" w:lineRule="auto"/>
      </w:pPr>
      <w:r>
        <w:rPr>
          <w:rFonts w:ascii="Times New Roman" w:hAnsi="Times New Roman" w:eastAsia="Times New Roman"/>
          <w:b w:val="0"/>
          <w:sz w:val="23"/>
        </w:rPr>
        <w:t>The purpose of the one-year programme is to train young people who can live responsibly, work diligently, serve faithfully, lead wisely and contribute meaningfully to society.</w:t>
      </w:r>
    </w:p>
    <w:p w14:paraId="193899F0">
      <w:pPr>
        <w:keepNext w:val="0"/>
        <w:keepLines w:val="0"/>
        <w:pageBreakBefore w:val="0"/>
        <w:widowControl/>
        <w:spacing w:before="0" w:after="100" w:line="252" w:lineRule="auto"/>
      </w:pPr>
      <w:r>
        <w:rPr>
          <w:rFonts w:ascii="Times New Roman" w:hAnsi="Times New Roman" w:eastAsia="Times New Roman"/>
          <w:b w:val="0"/>
          <w:sz w:val="23"/>
        </w:rPr>
        <w:t>The programme is designed to help trainees:</w:t>
      </w:r>
    </w:p>
    <w:p w14:paraId="7DD6557A">
      <w:pPr>
        <w:keepNext w:val="0"/>
        <w:keepLines w:val="0"/>
        <w:pageBreakBefore w:val="0"/>
        <w:widowControl/>
        <w:spacing w:before="0" w:after="40" w:line="252" w:lineRule="auto"/>
        <w:ind w:left="403" w:hanging="403"/>
      </w:pPr>
      <w:r>
        <w:rPr>
          <w:rFonts w:ascii="Times New Roman" w:hAnsi="Times New Roman" w:eastAsia="Times New Roman"/>
          <w:b w:val="0"/>
          <w:sz w:val="23"/>
        </w:rPr>
        <w:t>1. Develop a personal relationship with God.</w:t>
      </w:r>
    </w:p>
    <w:p w14:paraId="0375B5EE">
      <w:pPr>
        <w:keepNext w:val="0"/>
        <w:keepLines w:val="0"/>
        <w:pageBreakBefore w:val="0"/>
        <w:widowControl/>
        <w:spacing w:before="0" w:after="40" w:line="252" w:lineRule="auto"/>
        <w:ind w:left="403" w:hanging="403"/>
      </w:pPr>
      <w:r>
        <w:rPr>
          <w:rFonts w:ascii="Times New Roman" w:hAnsi="Times New Roman" w:eastAsia="Times New Roman"/>
          <w:b w:val="0"/>
          <w:sz w:val="23"/>
        </w:rPr>
        <w:t>2. Build strong Christian character.</w:t>
      </w:r>
    </w:p>
    <w:p w14:paraId="529ADD6E">
      <w:pPr>
        <w:keepNext w:val="0"/>
        <w:keepLines w:val="0"/>
        <w:pageBreakBefore w:val="0"/>
        <w:widowControl/>
        <w:spacing w:before="0" w:after="40" w:line="252" w:lineRule="auto"/>
        <w:ind w:left="403" w:hanging="403"/>
      </w:pPr>
      <w:r>
        <w:rPr>
          <w:rFonts w:ascii="Times New Roman" w:hAnsi="Times New Roman" w:eastAsia="Times New Roman"/>
          <w:b w:val="0"/>
          <w:sz w:val="23"/>
        </w:rPr>
        <w:t>3. Develop discipline and self-control.</w:t>
      </w:r>
    </w:p>
    <w:p w14:paraId="194AA43C">
      <w:pPr>
        <w:keepNext w:val="0"/>
        <w:keepLines w:val="0"/>
        <w:pageBreakBefore w:val="0"/>
        <w:widowControl/>
        <w:spacing w:before="0" w:after="40" w:line="252" w:lineRule="auto"/>
        <w:ind w:left="403" w:hanging="403"/>
      </w:pPr>
      <w:r>
        <w:rPr>
          <w:rFonts w:ascii="Times New Roman" w:hAnsi="Times New Roman" w:eastAsia="Times New Roman"/>
          <w:b w:val="0"/>
          <w:sz w:val="23"/>
        </w:rPr>
        <w:t>4. Learn useful vocational and professional skills.</w:t>
      </w:r>
    </w:p>
    <w:p w14:paraId="748989A8">
      <w:pPr>
        <w:keepNext w:val="0"/>
        <w:keepLines w:val="0"/>
        <w:pageBreakBefore w:val="0"/>
        <w:widowControl/>
        <w:spacing w:before="0" w:after="40" w:line="252" w:lineRule="auto"/>
        <w:ind w:left="403" w:hanging="403"/>
      </w:pPr>
      <w:r>
        <w:rPr>
          <w:rFonts w:ascii="Times New Roman" w:hAnsi="Times New Roman" w:eastAsia="Times New Roman"/>
          <w:b w:val="0"/>
          <w:sz w:val="23"/>
        </w:rPr>
        <w:t>5. Understand leadership and service.</w:t>
      </w:r>
    </w:p>
    <w:p w14:paraId="35993B74">
      <w:pPr>
        <w:keepNext w:val="0"/>
        <w:keepLines w:val="0"/>
        <w:pageBreakBefore w:val="0"/>
        <w:widowControl/>
        <w:spacing w:before="0" w:after="40" w:line="252" w:lineRule="auto"/>
        <w:ind w:left="403" w:hanging="403"/>
      </w:pPr>
      <w:r>
        <w:rPr>
          <w:rFonts w:ascii="Times New Roman" w:hAnsi="Times New Roman" w:eastAsia="Times New Roman"/>
          <w:b w:val="0"/>
          <w:sz w:val="23"/>
        </w:rPr>
        <w:t>6. Develop a nation-building mindset.</w:t>
      </w:r>
    </w:p>
    <w:p w14:paraId="2AC703C9">
      <w:pPr>
        <w:keepNext w:val="0"/>
        <w:keepLines w:val="0"/>
        <w:pageBreakBefore w:val="0"/>
        <w:widowControl/>
        <w:spacing w:before="0" w:after="40" w:line="252" w:lineRule="auto"/>
        <w:ind w:left="403" w:hanging="403"/>
      </w:pPr>
      <w:r>
        <w:rPr>
          <w:rFonts w:ascii="Times New Roman" w:hAnsi="Times New Roman" w:eastAsia="Times New Roman"/>
          <w:b w:val="0"/>
          <w:sz w:val="23"/>
        </w:rPr>
        <w:t>7. Learn entrepreneurship and financial stewardship.</w:t>
      </w:r>
    </w:p>
    <w:p w14:paraId="3D1E8E76">
      <w:pPr>
        <w:keepNext w:val="0"/>
        <w:keepLines w:val="0"/>
        <w:pageBreakBefore w:val="0"/>
        <w:widowControl/>
        <w:spacing w:before="0" w:after="40" w:line="252" w:lineRule="auto"/>
        <w:ind w:left="403" w:hanging="403"/>
      </w:pPr>
      <w:r>
        <w:rPr>
          <w:rFonts w:ascii="Times New Roman" w:hAnsi="Times New Roman" w:eastAsia="Times New Roman"/>
          <w:b w:val="0"/>
          <w:sz w:val="23"/>
        </w:rPr>
        <w:t>8. Gain practical work experience.</w:t>
      </w:r>
    </w:p>
    <w:p w14:paraId="5BAF964D">
      <w:pPr>
        <w:keepNext w:val="0"/>
        <w:keepLines w:val="0"/>
        <w:pageBreakBefore w:val="0"/>
        <w:widowControl/>
        <w:spacing w:before="0" w:after="40" w:line="252" w:lineRule="auto"/>
        <w:ind w:left="403" w:hanging="403"/>
      </w:pPr>
      <w:r>
        <w:rPr>
          <w:rFonts w:ascii="Times New Roman" w:hAnsi="Times New Roman" w:eastAsia="Times New Roman"/>
          <w:b w:val="0"/>
          <w:sz w:val="23"/>
        </w:rPr>
        <w:t>9. Develop confidence and responsibility.</w:t>
      </w:r>
    </w:p>
    <w:p w14:paraId="1A539A73">
      <w:pPr>
        <w:keepNext w:val="0"/>
        <w:keepLines w:val="0"/>
        <w:pageBreakBefore w:val="0"/>
        <w:widowControl/>
        <w:spacing w:before="0" w:after="40" w:line="252" w:lineRule="auto"/>
        <w:ind w:left="403" w:hanging="403"/>
      </w:pPr>
      <w:r>
        <w:rPr>
          <w:rFonts w:ascii="Times New Roman" w:hAnsi="Times New Roman" w:eastAsia="Times New Roman"/>
          <w:b w:val="0"/>
          <w:sz w:val="23"/>
        </w:rPr>
        <w:t>10. Become employable, enterprising and useful.</w:t>
      </w:r>
    </w:p>
    <w:p w14:paraId="4B1E2F17">
      <w:pPr>
        <w:keepNext w:val="0"/>
        <w:keepLines w:val="0"/>
        <w:pageBreakBefore w:val="0"/>
        <w:widowControl/>
        <w:spacing w:before="0" w:after="100" w:line="252" w:lineRule="auto"/>
      </w:pPr>
      <w:r>
        <w:rPr>
          <w:rFonts w:ascii="Times New Roman" w:hAnsi="Times New Roman" w:eastAsia="Times New Roman"/>
          <w:b w:val="0"/>
          <w:sz w:val="23"/>
        </w:rPr>
        <w:t>2 Timothy 2:15</w:t>
      </w:r>
      <w:r>
        <w:rPr>
          <w:rFonts w:ascii="Times New Roman" w:hAnsi="Times New Roman" w:eastAsia="Times New Roman"/>
          <w:b w:val="0"/>
          <w:sz w:val="23"/>
        </w:rPr>
        <w:br w:type="textWrapping"/>
      </w:r>
      <w:r>
        <w:rPr>
          <w:rFonts w:ascii="Times New Roman" w:hAnsi="Times New Roman" w:eastAsia="Times New Roman"/>
          <w:b w:val="0"/>
          <w:sz w:val="23"/>
        </w:rPr>
        <w:t>“Study to shew thyself approved unto God, a workman that needeth not to be ashamed.”</w:t>
      </w:r>
    </w:p>
    <w:p w14:paraId="37D4C283">
      <w:pPr>
        <w:keepNext w:val="0"/>
        <w:keepLines w:val="0"/>
        <w:pageBreakBefore w:val="0"/>
        <w:widowControl/>
        <w:spacing w:before="0" w:after="100" w:line="252" w:lineRule="auto"/>
      </w:pPr>
      <w:r>
        <w:rPr>
          <w:rFonts w:ascii="Times New Roman" w:hAnsi="Times New Roman" w:eastAsia="Times New Roman"/>
          <w:b w:val="0"/>
          <w:sz w:val="23"/>
        </w:rPr>
        <w:t>The Academy is raising trainees who will not be ashamed of their work because they have been properly trained.</w:t>
      </w:r>
    </w:p>
    <w:p w14:paraId="146E8BFE">
      <w:pPr>
        <w:keepNext w:val="0"/>
        <w:keepLines w:val="0"/>
        <w:pageBreakBefore w:val="0"/>
        <w:widowControl/>
        <w:spacing w:before="0" w:after="40" w:line="240" w:lineRule="auto"/>
      </w:pPr>
    </w:p>
    <w:p w14:paraId="3FB2095D">
      <w:pPr>
        <w:pStyle w:val="2"/>
        <w:keepNext/>
        <w:keepLines w:val="0"/>
        <w:pageBreakBefore w:val="0"/>
        <w:widowControl/>
        <w:spacing w:before="240" w:after="120" w:line="252" w:lineRule="auto"/>
      </w:pPr>
      <w:r>
        <w:rPr>
          <w:rFonts w:ascii="Times New Roman" w:hAnsi="Times New Roman" w:eastAsia="Times New Roman"/>
          <w:b/>
          <w:sz w:val="30"/>
        </w:rPr>
        <w:t>5. WHO THE ACADEMY IS RAISING</w:t>
      </w:r>
    </w:p>
    <w:p w14:paraId="6A9A87F3">
      <w:pPr>
        <w:keepNext w:val="0"/>
        <w:keepLines w:val="0"/>
        <w:pageBreakBefore w:val="0"/>
        <w:widowControl/>
        <w:spacing w:before="0" w:after="100" w:line="252" w:lineRule="auto"/>
      </w:pPr>
      <w:r>
        <w:rPr>
          <w:rFonts w:ascii="Times New Roman" w:hAnsi="Times New Roman" w:eastAsia="Times New Roman"/>
          <w:b w:val="0"/>
          <w:sz w:val="23"/>
        </w:rPr>
        <w:t>EBOMI Kingdom Leadership Academy is raising:</w:t>
      </w:r>
    </w:p>
    <w:p w14:paraId="6D70E4DA">
      <w:pPr>
        <w:keepNext w:val="0"/>
        <w:keepLines w:val="0"/>
        <w:pageBreakBefore w:val="0"/>
        <w:widowControl/>
        <w:spacing w:before="0" w:after="40" w:line="252" w:lineRule="auto"/>
        <w:ind w:left="403" w:hanging="403"/>
      </w:pPr>
      <w:r>
        <w:rPr>
          <w:rFonts w:ascii="Times New Roman" w:hAnsi="Times New Roman" w:eastAsia="Times New Roman"/>
          <w:b w:val="0"/>
          <w:sz w:val="23"/>
        </w:rPr>
        <w:t>1. Young men and women who fear God.</w:t>
      </w:r>
    </w:p>
    <w:p w14:paraId="503109F4">
      <w:pPr>
        <w:keepNext w:val="0"/>
        <w:keepLines w:val="0"/>
        <w:pageBreakBefore w:val="0"/>
        <w:widowControl/>
        <w:spacing w:before="0" w:after="40" w:line="252" w:lineRule="auto"/>
        <w:ind w:left="403" w:hanging="403"/>
      </w:pPr>
      <w:r>
        <w:rPr>
          <w:rFonts w:ascii="Times New Roman" w:hAnsi="Times New Roman" w:eastAsia="Times New Roman"/>
          <w:b w:val="0"/>
          <w:sz w:val="23"/>
        </w:rPr>
        <w:t>2. Young people who are disciplined and responsible.</w:t>
      </w:r>
    </w:p>
    <w:p w14:paraId="4696E4B2">
      <w:pPr>
        <w:keepNext w:val="0"/>
        <w:keepLines w:val="0"/>
        <w:pageBreakBefore w:val="0"/>
        <w:widowControl/>
        <w:spacing w:before="0" w:after="40" w:line="252" w:lineRule="auto"/>
        <w:ind w:left="403" w:hanging="403"/>
      </w:pPr>
      <w:r>
        <w:rPr>
          <w:rFonts w:ascii="Times New Roman" w:hAnsi="Times New Roman" w:eastAsia="Times New Roman"/>
          <w:b w:val="0"/>
          <w:sz w:val="23"/>
        </w:rPr>
        <w:t>3. Skilled workers who can serve with excellence.</w:t>
      </w:r>
    </w:p>
    <w:p w14:paraId="64B8D421">
      <w:pPr>
        <w:keepNext w:val="0"/>
        <w:keepLines w:val="0"/>
        <w:pageBreakBefore w:val="0"/>
        <w:widowControl/>
        <w:spacing w:before="0" w:after="40" w:line="252" w:lineRule="auto"/>
        <w:ind w:left="403" w:hanging="403"/>
      </w:pPr>
      <w:r>
        <w:rPr>
          <w:rFonts w:ascii="Times New Roman" w:hAnsi="Times New Roman" w:eastAsia="Times New Roman"/>
          <w:b w:val="0"/>
          <w:sz w:val="23"/>
        </w:rPr>
        <w:t>4. Leaders who understand humility and service.</w:t>
      </w:r>
    </w:p>
    <w:p w14:paraId="43527650">
      <w:pPr>
        <w:keepNext w:val="0"/>
        <w:keepLines w:val="0"/>
        <w:pageBreakBefore w:val="0"/>
        <w:widowControl/>
        <w:spacing w:before="0" w:after="40" w:line="252" w:lineRule="auto"/>
        <w:ind w:left="403" w:hanging="403"/>
      </w:pPr>
      <w:r>
        <w:rPr>
          <w:rFonts w:ascii="Times New Roman" w:hAnsi="Times New Roman" w:eastAsia="Times New Roman"/>
          <w:b w:val="0"/>
          <w:sz w:val="23"/>
        </w:rPr>
        <w:t>5. Entrepreneurs who can start small and grow with integrity.</w:t>
      </w:r>
    </w:p>
    <w:p w14:paraId="3DAAC071">
      <w:pPr>
        <w:keepNext w:val="0"/>
        <w:keepLines w:val="0"/>
        <w:pageBreakBefore w:val="0"/>
        <w:widowControl/>
        <w:spacing w:before="0" w:after="40" w:line="252" w:lineRule="auto"/>
        <w:ind w:left="403" w:hanging="403"/>
      </w:pPr>
      <w:r>
        <w:rPr>
          <w:rFonts w:ascii="Times New Roman" w:hAnsi="Times New Roman" w:eastAsia="Times New Roman"/>
          <w:b w:val="0"/>
          <w:sz w:val="23"/>
        </w:rPr>
        <w:t>6. Citizens who love their communities and nation.</w:t>
      </w:r>
    </w:p>
    <w:p w14:paraId="645497BF">
      <w:pPr>
        <w:keepNext w:val="0"/>
        <w:keepLines w:val="0"/>
        <w:pageBreakBefore w:val="0"/>
        <w:widowControl/>
        <w:spacing w:before="0" w:after="40" w:line="252" w:lineRule="auto"/>
        <w:ind w:left="403" w:hanging="403"/>
      </w:pPr>
      <w:r>
        <w:rPr>
          <w:rFonts w:ascii="Times New Roman" w:hAnsi="Times New Roman" w:eastAsia="Times New Roman"/>
          <w:b w:val="0"/>
          <w:sz w:val="23"/>
        </w:rPr>
        <w:t>7. Workers who respect time, authority and responsibility.</w:t>
      </w:r>
    </w:p>
    <w:p w14:paraId="7FA68101">
      <w:pPr>
        <w:keepNext w:val="0"/>
        <w:keepLines w:val="0"/>
        <w:pageBreakBefore w:val="0"/>
        <w:widowControl/>
        <w:spacing w:before="0" w:after="40" w:line="252" w:lineRule="auto"/>
        <w:ind w:left="403" w:hanging="403"/>
      </w:pPr>
      <w:r>
        <w:rPr>
          <w:rFonts w:ascii="Times New Roman" w:hAnsi="Times New Roman" w:eastAsia="Times New Roman"/>
          <w:b w:val="0"/>
          <w:sz w:val="23"/>
        </w:rPr>
        <w:t>8. Servants who can work with others peacefully.</w:t>
      </w:r>
    </w:p>
    <w:p w14:paraId="5B89AC87">
      <w:pPr>
        <w:keepNext w:val="0"/>
        <w:keepLines w:val="0"/>
        <w:pageBreakBefore w:val="0"/>
        <w:widowControl/>
        <w:spacing w:before="0" w:after="40" w:line="252" w:lineRule="auto"/>
        <w:ind w:left="403" w:hanging="403"/>
      </w:pPr>
      <w:r>
        <w:rPr>
          <w:rFonts w:ascii="Times New Roman" w:hAnsi="Times New Roman" w:eastAsia="Times New Roman"/>
          <w:b w:val="0"/>
          <w:sz w:val="23"/>
        </w:rPr>
        <w:t>9. Builders who can create solutions.</w:t>
      </w:r>
    </w:p>
    <w:p w14:paraId="0B4B4F09">
      <w:pPr>
        <w:keepNext w:val="0"/>
        <w:keepLines w:val="0"/>
        <w:pageBreakBefore w:val="0"/>
        <w:widowControl/>
        <w:spacing w:before="0" w:after="40" w:line="252" w:lineRule="auto"/>
        <w:ind w:left="403" w:hanging="403"/>
      </w:pPr>
      <w:r>
        <w:rPr>
          <w:rFonts w:ascii="Times New Roman" w:hAnsi="Times New Roman" w:eastAsia="Times New Roman"/>
          <w:b w:val="0"/>
          <w:sz w:val="23"/>
        </w:rPr>
        <w:t>10. Ambassadors of Christ who represent the Kingdom well.</w:t>
      </w:r>
    </w:p>
    <w:p w14:paraId="487084DB">
      <w:pPr>
        <w:keepNext w:val="0"/>
        <w:keepLines w:val="0"/>
        <w:pageBreakBefore w:val="0"/>
        <w:widowControl/>
        <w:spacing w:before="0" w:after="100" w:line="252" w:lineRule="auto"/>
      </w:pPr>
      <w:r>
        <w:rPr>
          <w:rFonts w:ascii="Times New Roman" w:hAnsi="Times New Roman" w:eastAsia="Times New Roman"/>
          <w:b w:val="0"/>
          <w:sz w:val="23"/>
        </w:rPr>
        <w:t>1 Timothy 4:12</w:t>
      </w:r>
      <w:r>
        <w:rPr>
          <w:rFonts w:ascii="Times New Roman" w:hAnsi="Times New Roman" w:eastAsia="Times New Roman"/>
          <w:b w:val="0"/>
          <w:sz w:val="23"/>
        </w:rPr>
        <w:br w:type="textWrapping"/>
      </w:r>
      <w:r>
        <w:rPr>
          <w:rFonts w:ascii="Times New Roman" w:hAnsi="Times New Roman" w:eastAsia="Times New Roman"/>
          <w:b w:val="0"/>
          <w:sz w:val="23"/>
        </w:rPr>
        <w:t>“Let no man despise thy youth; but be thou an example of the believers, in word, in conversation, in charity, in spirit, in faith, in purity.”</w:t>
      </w:r>
    </w:p>
    <w:p w14:paraId="52ED2DCD">
      <w:pPr>
        <w:keepNext w:val="0"/>
        <w:keepLines w:val="0"/>
        <w:pageBreakBefore w:val="0"/>
        <w:widowControl/>
        <w:spacing w:before="0" w:after="100" w:line="252" w:lineRule="auto"/>
      </w:pPr>
      <w:r>
        <w:rPr>
          <w:rFonts w:ascii="Times New Roman" w:hAnsi="Times New Roman" w:eastAsia="Times New Roman"/>
          <w:b w:val="0"/>
          <w:sz w:val="23"/>
        </w:rPr>
        <w:t>Every trainee must become an example in speech, conduct, love, faith and purity.</w:t>
      </w:r>
    </w:p>
    <w:p w14:paraId="658CEFFB">
      <w:pPr>
        <w:keepNext w:val="0"/>
        <w:keepLines w:val="0"/>
        <w:pageBreakBefore w:val="0"/>
        <w:widowControl/>
        <w:spacing w:before="0" w:after="40" w:line="240" w:lineRule="auto"/>
      </w:pPr>
    </w:p>
    <w:p w14:paraId="5BC27C3A">
      <w:pPr>
        <w:pStyle w:val="2"/>
        <w:keepNext/>
        <w:keepLines w:val="0"/>
        <w:pageBreakBefore w:val="0"/>
        <w:widowControl/>
        <w:spacing w:before="240" w:after="120" w:line="252" w:lineRule="auto"/>
      </w:pPr>
      <w:r>
        <w:rPr>
          <w:rFonts w:ascii="Times New Roman" w:hAnsi="Times New Roman" w:eastAsia="Times New Roman"/>
          <w:b/>
          <w:sz w:val="30"/>
        </w:rPr>
        <w:t>6. CORE TRAINING OUTCOMES</w:t>
      </w:r>
    </w:p>
    <w:p w14:paraId="237F8CBC">
      <w:pPr>
        <w:keepNext w:val="0"/>
        <w:keepLines w:val="0"/>
        <w:pageBreakBefore w:val="0"/>
        <w:widowControl/>
        <w:spacing w:before="0" w:after="100" w:line="252" w:lineRule="auto"/>
      </w:pPr>
      <w:r>
        <w:rPr>
          <w:rFonts w:ascii="Times New Roman" w:hAnsi="Times New Roman" w:eastAsia="Times New Roman"/>
          <w:b w:val="0"/>
          <w:sz w:val="23"/>
        </w:rPr>
        <w:t>The Academy expects every trainee to grow in five major outcomes.</w:t>
      </w:r>
    </w:p>
    <w:p w14:paraId="2D059784">
      <w:pPr>
        <w:keepNext w:val="0"/>
        <w:keepLines w:val="0"/>
        <w:pageBreakBefore w:val="0"/>
        <w:widowControl/>
        <w:spacing w:before="0" w:after="40" w:line="240" w:lineRule="auto"/>
      </w:pPr>
    </w:p>
    <w:p w14:paraId="6E798B4E">
      <w:pPr>
        <w:pStyle w:val="3"/>
        <w:keepNext/>
        <w:keepLines w:val="0"/>
        <w:pageBreakBefore w:val="0"/>
        <w:widowControl/>
        <w:spacing w:before="160" w:after="100" w:line="252" w:lineRule="auto"/>
      </w:pPr>
      <w:r>
        <w:rPr>
          <w:rFonts w:ascii="Times New Roman" w:hAnsi="Times New Roman" w:eastAsia="Times New Roman"/>
          <w:b/>
          <w:sz w:val="26"/>
        </w:rPr>
        <w:t>6.1 Kingdom Character</w:t>
      </w:r>
    </w:p>
    <w:p w14:paraId="797F0AAF">
      <w:pPr>
        <w:keepNext w:val="0"/>
        <w:keepLines w:val="0"/>
        <w:pageBreakBefore w:val="0"/>
        <w:widowControl/>
        <w:spacing w:before="0" w:after="100" w:line="252" w:lineRule="auto"/>
      </w:pPr>
      <w:r>
        <w:rPr>
          <w:rFonts w:ascii="Times New Roman" w:hAnsi="Times New Roman" w:eastAsia="Times New Roman"/>
          <w:b w:val="0"/>
          <w:sz w:val="23"/>
        </w:rPr>
        <w:t>Kingdom character means living under the fear of God, obeying His Word and reflecting Christ in daily behaviour.</w:t>
      </w:r>
    </w:p>
    <w:p w14:paraId="7CDDFEA8">
      <w:pPr>
        <w:keepNext w:val="0"/>
        <w:keepLines w:val="0"/>
        <w:pageBreakBefore w:val="0"/>
        <w:widowControl/>
        <w:spacing w:before="0" w:after="100" w:line="252" w:lineRule="auto"/>
      </w:pPr>
      <w:r>
        <w:rPr>
          <w:rFonts w:ascii="Times New Roman" w:hAnsi="Times New Roman" w:eastAsia="Times New Roman"/>
          <w:b w:val="0"/>
          <w:sz w:val="23"/>
        </w:rPr>
        <w:t>A trainee with Kingdom character must show:</w:t>
      </w:r>
    </w:p>
    <w:p w14:paraId="55C9FBBC">
      <w:pPr>
        <w:keepNext w:val="0"/>
        <w:keepLines w:val="0"/>
        <w:pageBreakBefore w:val="0"/>
        <w:widowControl/>
        <w:spacing w:before="0" w:after="40" w:line="252" w:lineRule="auto"/>
        <w:ind w:left="403" w:hanging="403"/>
      </w:pPr>
      <w:r>
        <w:rPr>
          <w:rFonts w:ascii="Times New Roman" w:hAnsi="Times New Roman" w:eastAsia="Times New Roman"/>
          <w:b w:val="0"/>
          <w:sz w:val="23"/>
        </w:rPr>
        <w:t>1. Honesty.</w:t>
      </w:r>
    </w:p>
    <w:p w14:paraId="3718B3DA">
      <w:pPr>
        <w:keepNext w:val="0"/>
        <w:keepLines w:val="0"/>
        <w:pageBreakBefore w:val="0"/>
        <w:widowControl/>
        <w:spacing w:before="0" w:after="40" w:line="252" w:lineRule="auto"/>
        <w:ind w:left="403" w:hanging="403"/>
      </w:pPr>
      <w:r>
        <w:rPr>
          <w:rFonts w:ascii="Times New Roman" w:hAnsi="Times New Roman" w:eastAsia="Times New Roman"/>
          <w:b w:val="0"/>
          <w:sz w:val="23"/>
        </w:rPr>
        <w:t>2. Purity.</w:t>
      </w:r>
    </w:p>
    <w:p w14:paraId="62B273F6">
      <w:pPr>
        <w:keepNext w:val="0"/>
        <w:keepLines w:val="0"/>
        <w:pageBreakBefore w:val="0"/>
        <w:widowControl/>
        <w:spacing w:before="0" w:after="40" w:line="252" w:lineRule="auto"/>
        <w:ind w:left="403" w:hanging="403"/>
      </w:pPr>
      <w:r>
        <w:rPr>
          <w:rFonts w:ascii="Times New Roman" w:hAnsi="Times New Roman" w:eastAsia="Times New Roman"/>
          <w:b w:val="0"/>
          <w:sz w:val="23"/>
        </w:rPr>
        <w:t>3. Humility.</w:t>
      </w:r>
    </w:p>
    <w:p w14:paraId="21A36566">
      <w:pPr>
        <w:keepNext w:val="0"/>
        <w:keepLines w:val="0"/>
        <w:pageBreakBefore w:val="0"/>
        <w:widowControl/>
        <w:spacing w:before="0" w:after="40" w:line="252" w:lineRule="auto"/>
        <w:ind w:left="403" w:hanging="403"/>
      </w:pPr>
      <w:r>
        <w:rPr>
          <w:rFonts w:ascii="Times New Roman" w:hAnsi="Times New Roman" w:eastAsia="Times New Roman"/>
          <w:b w:val="0"/>
          <w:sz w:val="23"/>
        </w:rPr>
        <w:t>4. Obedience.</w:t>
      </w:r>
    </w:p>
    <w:p w14:paraId="748F63EA">
      <w:pPr>
        <w:keepNext w:val="0"/>
        <w:keepLines w:val="0"/>
        <w:pageBreakBefore w:val="0"/>
        <w:widowControl/>
        <w:spacing w:before="0" w:after="40" w:line="252" w:lineRule="auto"/>
        <w:ind w:left="403" w:hanging="403"/>
      </w:pPr>
      <w:r>
        <w:rPr>
          <w:rFonts w:ascii="Times New Roman" w:hAnsi="Times New Roman" w:eastAsia="Times New Roman"/>
          <w:b w:val="0"/>
          <w:sz w:val="23"/>
        </w:rPr>
        <w:t>5. Respect.</w:t>
      </w:r>
    </w:p>
    <w:p w14:paraId="16894126">
      <w:pPr>
        <w:keepNext w:val="0"/>
        <w:keepLines w:val="0"/>
        <w:pageBreakBefore w:val="0"/>
        <w:widowControl/>
        <w:spacing w:before="0" w:after="40" w:line="252" w:lineRule="auto"/>
        <w:ind w:left="403" w:hanging="403"/>
      </w:pPr>
      <w:r>
        <w:rPr>
          <w:rFonts w:ascii="Times New Roman" w:hAnsi="Times New Roman" w:eastAsia="Times New Roman"/>
          <w:b w:val="0"/>
          <w:sz w:val="23"/>
        </w:rPr>
        <w:t>6. Forgiveness.</w:t>
      </w:r>
    </w:p>
    <w:p w14:paraId="043001E5">
      <w:pPr>
        <w:keepNext w:val="0"/>
        <w:keepLines w:val="0"/>
        <w:pageBreakBefore w:val="0"/>
        <w:widowControl/>
        <w:spacing w:before="0" w:after="40" w:line="252" w:lineRule="auto"/>
        <w:ind w:left="403" w:hanging="403"/>
      </w:pPr>
      <w:r>
        <w:rPr>
          <w:rFonts w:ascii="Times New Roman" w:hAnsi="Times New Roman" w:eastAsia="Times New Roman"/>
          <w:b w:val="0"/>
          <w:sz w:val="23"/>
        </w:rPr>
        <w:t>7. Self-control.</w:t>
      </w:r>
    </w:p>
    <w:p w14:paraId="3E558F14">
      <w:pPr>
        <w:keepNext w:val="0"/>
        <w:keepLines w:val="0"/>
        <w:pageBreakBefore w:val="0"/>
        <w:widowControl/>
        <w:spacing w:before="0" w:after="40" w:line="252" w:lineRule="auto"/>
        <w:ind w:left="403" w:hanging="403"/>
      </w:pPr>
      <w:r>
        <w:rPr>
          <w:rFonts w:ascii="Times New Roman" w:hAnsi="Times New Roman" w:eastAsia="Times New Roman"/>
          <w:b w:val="0"/>
          <w:sz w:val="23"/>
        </w:rPr>
        <w:t>8. Faithfulness.</w:t>
      </w:r>
    </w:p>
    <w:p w14:paraId="18FA48C9">
      <w:pPr>
        <w:keepNext w:val="0"/>
        <w:keepLines w:val="0"/>
        <w:pageBreakBefore w:val="0"/>
        <w:widowControl/>
        <w:spacing w:before="0" w:after="40" w:line="252" w:lineRule="auto"/>
        <w:ind w:left="403" w:hanging="403"/>
      </w:pPr>
      <w:r>
        <w:rPr>
          <w:rFonts w:ascii="Times New Roman" w:hAnsi="Times New Roman" w:eastAsia="Times New Roman"/>
          <w:b w:val="0"/>
          <w:sz w:val="23"/>
        </w:rPr>
        <w:t>9. Truthfulness.</w:t>
      </w:r>
    </w:p>
    <w:p w14:paraId="4F85C0EF">
      <w:pPr>
        <w:keepNext w:val="0"/>
        <w:keepLines w:val="0"/>
        <w:pageBreakBefore w:val="0"/>
        <w:widowControl/>
        <w:spacing w:before="0" w:after="40" w:line="252" w:lineRule="auto"/>
        <w:ind w:left="403" w:hanging="403"/>
      </w:pPr>
      <w:r>
        <w:rPr>
          <w:rFonts w:ascii="Times New Roman" w:hAnsi="Times New Roman" w:eastAsia="Times New Roman"/>
          <w:b w:val="0"/>
          <w:sz w:val="23"/>
        </w:rPr>
        <w:t>10. Compassion.</w:t>
      </w:r>
    </w:p>
    <w:p w14:paraId="55998780">
      <w:pPr>
        <w:keepNext w:val="0"/>
        <w:keepLines w:val="0"/>
        <w:pageBreakBefore w:val="0"/>
        <w:widowControl/>
        <w:spacing w:before="0" w:after="100" w:line="252" w:lineRule="auto"/>
      </w:pPr>
      <w:r>
        <w:rPr>
          <w:rFonts w:ascii="Times New Roman" w:hAnsi="Times New Roman" w:eastAsia="Times New Roman"/>
          <w:b w:val="0"/>
          <w:sz w:val="23"/>
        </w:rPr>
        <w:t>Galatians 5:22-23</w:t>
      </w:r>
      <w:r>
        <w:rPr>
          <w:rFonts w:ascii="Times New Roman" w:hAnsi="Times New Roman" w:eastAsia="Times New Roman"/>
          <w:b w:val="0"/>
          <w:sz w:val="23"/>
        </w:rPr>
        <w:br w:type="textWrapping"/>
      </w:r>
      <w:r>
        <w:rPr>
          <w:rFonts w:ascii="Times New Roman" w:hAnsi="Times New Roman" w:eastAsia="Times New Roman"/>
          <w:b w:val="0"/>
          <w:sz w:val="23"/>
        </w:rPr>
        <w:t>“But the fruit of the Spirit is love, joy, peace, longsuffering, gentleness, goodness, faith,</w:t>
      </w:r>
      <w:r>
        <w:rPr>
          <w:rFonts w:ascii="Times New Roman" w:hAnsi="Times New Roman" w:eastAsia="Times New Roman"/>
          <w:b w:val="0"/>
          <w:sz w:val="23"/>
        </w:rPr>
        <w:br w:type="textWrapping"/>
      </w:r>
      <w:r>
        <w:rPr>
          <w:rFonts w:ascii="Times New Roman" w:hAnsi="Times New Roman" w:eastAsia="Times New Roman"/>
          <w:b w:val="0"/>
          <w:sz w:val="23"/>
        </w:rPr>
        <w:t>Meekness, temperance: against such there is no law.”</w:t>
      </w:r>
    </w:p>
    <w:p w14:paraId="3DCF5FD7">
      <w:pPr>
        <w:keepNext w:val="0"/>
        <w:keepLines w:val="0"/>
        <w:pageBreakBefore w:val="0"/>
        <w:widowControl/>
        <w:spacing w:before="0" w:after="100" w:line="252" w:lineRule="auto"/>
      </w:pPr>
      <w:r>
        <w:rPr>
          <w:rFonts w:ascii="Times New Roman" w:hAnsi="Times New Roman" w:eastAsia="Times New Roman"/>
          <w:b w:val="0"/>
          <w:sz w:val="23"/>
        </w:rPr>
        <w:t>Character is more important than talent. A skilled person without character can become dangerous. The Academy will therefore take character training very seriously.</w:t>
      </w:r>
    </w:p>
    <w:p w14:paraId="51C5D654">
      <w:pPr>
        <w:keepNext w:val="0"/>
        <w:keepLines w:val="0"/>
        <w:pageBreakBefore w:val="0"/>
        <w:widowControl/>
        <w:spacing w:before="0" w:after="40" w:line="240" w:lineRule="auto"/>
      </w:pPr>
    </w:p>
    <w:p w14:paraId="26AFA747">
      <w:pPr>
        <w:pStyle w:val="3"/>
        <w:keepNext/>
        <w:keepLines w:val="0"/>
        <w:pageBreakBefore w:val="0"/>
        <w:widowControl/>
        <w:spacing w:before="160" w:after="100" w:line="252" w:lineRule="auto"/>
      </w:pPr>
      <w:r>
        <w:rPr>
          <w:rFonts w:ascii="Times New Roman" w:hAnsi="Times New Roman" w:eastAsia="Times New Roman"/>
          <w:b/>
          <w:sz w:val="26"/>
        </w:rPr>
        <w:t>6.2 Professional Competence</w:t>
      </w:r>
    </w:p>
    <w:p w14:paraId="2DB39C1E">
      <w:pPr>
        <w:keepNext w:val="0"/>
        <w:keepLines w:val="0"/>
        <w:pageBreakBefore w:val="0"/>
        <w:widowControl/>
        <w:spacing w:before="0" w:after="100" w:line="252" w:lineRule="auto"/>
      </w:pPr>
      <w:r>
        <w:rPr>
          <w:rFonts w:ascii="Times New Roman" w:hAnsi="Times New Roman" w:eastAsia="Times New Roman"/>
          <w:b w:val="0"/>
          <w:sz w:val="23"/>
        </w:rPr>
        <w:t>Professional competence means the ability to perform assigned duties with knowledge, skill, accuracy, discipline and excellence.</w:t>
      </w:r>
    </w:p>
    <w:p w14:paraId="107984CF">
      <w:pPr>
        <w:keepNext w:val="0"/>
        <w:keepLines w:val="0"/>
        <w:pageBreakBefore w:val="0"/>
        <w:widowControl/>
        <w:spacing w:before="0" w:after="100" w:line="252" w:lineRule="auto"/>
      </w:pPr>
      <w:r>
        <w:rPr>
          <w:rFonts w:ascii="Times New Roman" w:hAnsi="Times New Roman" w:eastAsia="Times New Roman"/>
          <w:b w:val="0"/>
          <w:sz w:val="23"/>
        </w:rPr>
        <w:t>Every trainee must learn to:</w:t>
      </w:r>
    </w:p>
    <w:p w14:paraId="66D06D68">
      <w:pPr>
        <w:keepNext w:val="0"/>
        <w:keepLines w:val="0"/>
        <w:pageBreakBefore w:val="0"/>
        <w:widowControl/>
        <w:spacing w:before="0" w:after="40" w:line="252" w:lineRule="auto"/>
        <w:ind w:left="403" w:hanging="403"/>
      </w:pPr>
      <w:r>
        <w:rPr>
          <w:rFonts w:ascii="Times New Roman" w:hAnsi="Times New Roman" w:eastAsia="Times New Roman"/>
          <w:b w:val="0"/>
          <w:sz w:val="23"/>
        </w:rPr>
        <w:t>1. Understand instructions.</w:t>
      </w:r>
    </w:p>
    <w:p w14:paraId="1DAF0D3B">
      <w:pPr>
        <w:keepNext w:val="0"/>
        <w:keepLines w:val="0"/>
        <w:pageBreakBefore w:val="0"/>
        <w:widowControl/>
        <w:spacing w:before="0" w:after="40" w:line="252" w:lineRule="auto"/>
        <w:ind w:left="403" w:hanging="403"/>
      </w:pPr>
      <w:r>
        <w:rPr>
          <w:rFonts w:ascii="Times New Roman" w:hAnsi="Times New Roman" w:eastAsia="Times New Roman"/>
          <w:b w:val="0"/>
          <w:sz w:val="23"/>
        </w:rPr>
        <w:t>2. Complete tasks properly.</w:t>
      </w:r>
    </w:p>
    <w:p w14:paraId="0543605C">
      <w:pPr>
        <w:keepNext w:val="0"/>
        <w:keepLines w:val="0"/>
        <w:pageBreakBefore w:val="0"/>
        <w:widowControl/>
        <w:spacing w:before="0" w:after="40" w:line="252" w:lineRule="auto"/>
        <w:ind w:left="403" w:hanging="403"/>
      </w:pPr>
      <w:r>
        <w:rPr>
          <w:rFonts w:ascii="Times New Roman" w:hAnsi="Times New Roman" w:eastAsia="Times New Roman"/>
          <w:b w:val="0"/>
          <w:sz w:val="23"/>
        </w:rPr>
        <w:t>3. Work safely.</w:t>
      </w:r>
    </w:p>
    <w:p w14:paraId="4FF184F8">
      <w:pPr>
        <w:keepNext w:val="0"/>
        <w:keepLines w:val="0"/>
        <w:pageBreakBefore w:val="0"/>
        <w:widowControl/>
        <w:spacing w:before="0" w:after="40" w:line="252" w:lineRule="auto"/>
        <w:ind w:left="403" w:hanging="403"/>
      </w:pPr>
      <w:r>
        <w:rPr>
          <w:rFonts w:ascii="Times New Roman" w:hAnsi="Times New Roman" w:eastAsia="Times New Roman"/>
          <w:b w:val="0"/>
          <w:sz w:val="23"/>
        </w:rPr>
        <w:t>4. Keep records.</w:t>
      </w:r>
    </w:p>
    <w:p w14:paraId="6708550B">
      <w:pPr>
        <w:keepNext w:val="0"/>
        <w:keepLines w:val="0"/>
        <w:pageBreakBefore w:val="0"/>
        <w:widowControl/>
        <w:spacing w:before="0" w:after="40" w:line="252" w:lineRule="auto"/>
        <w:ind w:left="403" w:hanging="403"/>
      </w:pPr>
      <w:r>
        <w:rPr>
          <w:rFonts w:ascii="Times New Roman" w:hAnsi="Times New Roman" w:eastAsia="Times New Roman"/>
          <w:b w:val="0"/>
          <w:sz w:val="23"/>
        </w:rPr>
        <w:t>5. Use tools correctly.</w:t>
      </w:r>
    </w:p>
    <w:p w14:paraId="420BC408">
      <w:pPr>
        <w:keepNext w:val="0"/>
        <w:keepLines w:val="0"/>
        <w:pageBreakBefore w:val="0"/>
        <w:widowControl/>
        <w:spacing w:before="0" w:after="40" w:line="252" w:lineRule="auto"/>
        <w:ind w:left="403" w:hanging="403"/>
      </w:pPr>
      <w:r>
        <w:rPr>
          <w:rFonts w:ascii="Times New Roman" w:hAnsi="Times New Roman" w:eastAsia="Times New Roman"/>
          <w:b w:val="0"/>
          <w:sz w:val="23"/>
        </w:rPr>
        <w:t>6. Respect supervisors.</w:t>
      </w:r>
    </w:p>
    <w:p w14:paraId="075EAF87">
      <w:pPr>
        <w:keepNext w:val="0"/>
        <w:keepLines w:val="0"/>
        <w:pageBreakBefore w:val="0"/>
        <w:widowControl/>
        <w:spacing w:before="0" w:after="40" w:line="252" w:lineRule="auto"/>
        <w:ind w:left="403" w:hanging="403"/>
      </w:pPr>
      <w:r>
        <w:rPr>
          <w:rFonts w:ascii="Times New Roman" w:hAnsi="Times New Roman" w:eastAsia="Times New Roman"/>
          <w:b w:val="0"/>
          <w:sz w:val="23"/>
        </w:rPr>
        <w:t>7. Improve through practice.</w:t>
      </w:r>
    </w:p>
    <w:p w14:paraId="1BCEA24D">
      <w:pPr>
        <w:keepNext w:val="0"/>
        <w:keepLines w:val="0"/>
        <w:pageBreakBefore w:val="0"/>
        <w:widowControl/>
        <w:spacing w:before="0" w:after="40" w:line="252" w:lineRule="auto"/>
        <w:ind w:left="403" w:hanging="403"/>
      </w:pPr>
      <w:r>
        <w:rPr>
          <w:rFonts w:ascii="Times New Roman" w:hAnsi="Times New Roman" w:eastAsia="Times New Roman"/>
          <w:b w:val="0"/>
          <w:sz w:val="23"/>
        </w:rPr>
        <w:t>8. Avoid careless work.</w:t>
      </w:r>
    </w:p>
    <w:p w14:paraId="6D2D53CE">
      <w:pPr>
        <w:keepNext w:val="0"/>
        <w:keepLines w:val="0"/>
        <w:pageBreakBefore w:val="0"/>
        <w:widowControl/>
        <w:spacing w:before="0" w:after="40" w:line="252" w:lineRule="auto"/>
        <w:ind w:left="403" w:hanging="403"/>
      </w:pPr>
      <w:r>
        <w:rPr>
          <w:rFonts w:ascii="Times New Roman" w:hAnsi="Times New Roman" w:eastAsia="Times New Roman"/>
          <w:b w:val="0"/>
          <w:sz w:val="23"/>
        </w:rPr>
        <w:t>9. Ask questions when unsure.</w:t>
      </w:r>
    </w:p>
    <w:p w14:paraId="2BB5A01D">
      <w:pPr>
        <w:keepNext w:val="0"/>
        <w:keepLines w:val="0"/>
        <w:pageBreakBefore w:val="0"/>
        <w:widowControl/>
        <w:spacing w:before="0" w:after="40" w:line="252" w:lineRule="auto"/>
        <w:ind w:left="403" w:hanging="403"/>
      </w:pPr>
      <w:r>
        <w:rPr>
          <w:rFonts w:ascii="Times New Roman" w:hAnsi="Times New Roman" w:eastAsia="Times New Roman"/>
          <w:b w:val="0"/>
          <w:sz w:val="23"/>
        </w:rPr>
        <w:t>10. Deliver work that can be trusted.</w:t>
      </w:r>
    </w:p>
    <w:p w14:paraId="3906B956">
      <w:pPr>
        <w:keepNext w:val="0"/>
        <w:keepLines w:val="0"/>
        <w:pageBreakBefore w:val="0"/>
        <w:widowControl/>
        <w:spacing w:before="0" w:after="100" w:line="252" w:lineRule="auto"/>
      </w:pPr>
      <w:r>
        <w:rPr>
          <w:rFonts w:ascii="Times New Roman" w:hAnsi="Times New Roman" w:eastAsia="Times New Roman"/>
          <w:b w:val="0"/>
          <w:sz w:val="23"/>
        </w:rPr>
        <w:t>Ecclesiastes 9:10</w:t>
      </w:r>
      <w:r>
        <w:rPr>
          <w:rFonts w:ascii="Times New Roman" w:hAnsi="Times New Roman" w:eastAsia="Times New Roman"/>
          <w:b w:val="0"/>
          <w:sz w:val="23"/>
        </w:rPr>
        <w:br w:type="textWrapping"/>
      </w:r>
      <w:r>
        <w:rPr>
          <w:rFonts w:ascii="Times New Roman" w:hAnsi="Times New Roman" w:eastAsia="Times New Roman"/>
          <w:b w:val="0"/>
          <w:sz w:val="23"/>
        </w:rPr>
        <w:t>“Whatsoever thy hand findeth to do, do it with thy might.”</w:t>
      </w:r>
    </w:p>
    <w:p w14:paraId="3BE2522C">
      <w:pPr>
        <w:keepNext w:val="0"/>
        <w:keepLines w:val="0"/>
        <w:pageBreakBefore w:val="0"/>
        <w:widowControl/>
        <w:spacing w:before="0" w:after="100" w:line="252" w:lineRule="auto"/>
      </w:pPr>
      <w:r>
        <w:rPr>
          <w:rFonts w:ascii="Times New Roman" w:hAnsi="Times New Roman" w:eastAsia="Times New Roman"/>
          <w:b w:val="0"/>
          <w:sz w:val="23"/>
        </w:rPr>
        <w:t>The Academy expects trainees to work with strength, attention and excellence.</w:t>
      </w:r>
    </w:p>
    <w:p w14:paraId="27BDC244">
      <w:pPr>
        <w:keepNext w:val="0"/>
        <w:keepLines w:val="0"/>
        <w:pageBreakBefore w:val="0"/>
        <w:widowControl/>
        <w:spacing w:before="0" w:after="40" w:line="240" w:lineRule="auto"/>
      </w:pPr>
    </w:p>
    <w:p w14:paraId="4249E431">
      <w:pPr>
        <w:pStyle w:val="3"/>
        <w:keepNext/>
        <w:keepLines w:val="0"/>
        <w:pageBreakBefore w:val="0"/>
        <w:widowControl/>
        <w:spacing w:before="160" w:after="100" w:line="252" w:lineRule="auto"/>
      </w:pPr>
      <w:r>
        <w:rPr>
          <w:rFonts w:ascii="Times New Roman" w:hAnsi="Times New Roman" w:eastAsia="Times New Roman"/>
          <w:b/>
          <w:sz w:val="26"/>
        </w:rPr>
        <w:t>6.3 Leadership Capacity</w:t>
      </w:r>
    </w:p>
    <w:p w14:paraId="08A6811B">
      <w:pPr>
        <w:keepNext w:val="0"/>
        <w:keepLines w:val="0"/>
        <w:pageBreakBefore w:val="0"/>
        <w:widowControl/>
        <w:spacing w:before="0" w:after="100" w:line="252" w:lineRule="auto"/>
      </w:pPr>
      <w:r>
        <w:rPr>
          <w:rFonts w:ascii="Times New Roman" w:hAnsi="Times New Roman" w:eastAsia="Times New Roman"/>
          <w:b w:val="0"/>
          <w:sz w:val="23"/>
        </w:rPr>
        <w:t>Leadership capacity means the ability to influence, organise, serve, guide and take responsibility.</w:t>
      </w:r>
    </w:p>
    <w:p w14:paraId="3DD49A0C">
      <w:pPr>
        <w:keepNext w:val="0"/>
        <w:keepLines w:val="0"/>
        <w:pageBreakBefore w:val="0"/>
        <w:widowControl/>
        <w:spacing w:before="0" w:after="100" w:line="252" w:lineRule="auto"/>
      </w:pPr>
      <w:r>
        <w:rPr>
          <w:rFonts w:ascii="Times New Roman" w:hAnsi="Times New Roman" w:eastAsia="Times New Roman"/>
          <w:b w:val="0"/>
          <w:sz w:val="23"/>
        </w:rPr>
        <w:t>A good leader must first learn to serve. Leadership at the Academy is not pride, control or popularity. It is responsibility.</w:t>
      </w:r>
    </w:p>
    <w:p w14:paraId="7997F2EF">
      <w:pPr>
        <w:keepNext w:val="0"/>
        <w:keepLines w:val="0"/>
        <w:pageBreakBefore w:val="0"/>
        <w:widowControl/>
        <w:spacing w:before="0" w:after="100" w:line="252" w:lineRule="auto"/>
      </w:pPr>
      <w:r>
        <w:rPr>
          <w:rFonts w:ascii="Times New Roman" w:hAnsi="Times New Roman" w:eastAsia="Times New Roman"/>
          <w:b w:val="0"/>
          <w:sz w:val="23"/>
        </w:rPr>
        <w:t>Every trainee must learn to:</w:t>
      </w:r>
    </w:p>
    <w:p w14:paraId="4C27752F">
      <w:pPr>
        <w:keepNext w:val="0"/>
        <w:keepLines w:val="0"/>
        <w:pageBreakBefore w:val="0"/>
        <w:widowControl/>
        <w:spacing w:before="0" w:after="40" w:line="252" w:lineRule="auto"/>
        <w:ind w:left="403" w:hanging="403"/>
      </w:pPr>
      <w:r>
        <w:rPr>
          <w:rFonts w:ascii="Times New Roman" w:hAnsi="Times New Roman" w:eastAsia="Times New Roman"/>
          <w:b w:val="0"/>
          <w:sz w:val="23"/>
        </w:rPr>
        <w:t>1. Serve others.</w:t>
      </w:r>
    </w:p>
    <w:p w14:paraId="676F912D">
      <w:pPr>
        <w:keepNext w:val="0"/>
        <w:keepLines w:val="0"/>
        <w:pageBreakBefore w:val="0"/>
        <w:widowControl/>
        <w:spacing w:before="0" w:after="40" w:line="252" w:lineRule="auto"/>
        <w:ind w:left="403" w:hanging="403"/>
      </w:pPr>
      <w:r>
        <w:rPr>
          <w:rFonts w:ascii="Times New Roman" w:hAnsi="Times New Roman" w:eastAsia="Times New Roman"/>
          <w:b w:val="0"/>
          <w:sz w:val="23"/>
        </w:rPr>
        <w:t>2. Follow before leading.</w:t>
      </w:r>
    </w:p>
    <w:p w14:paraId="3DB0BCE1">
      <w:pPr>
        <w:keepNext w:val="0"/>
        <w:keepLines w:val="0"/>
        <w:pageBreakBefore w:val="0"/>
        <w:widowControl/>
        <w:spacing w:before="0" w:after="40" w:line="252" w:lineRule="auto"/>
        <w:ind w:left="403" w:hanging="403"/>
      </w:pPr>
      <w:r>
        <w:rPr>
          <w:rFonts w:ascii="Times New Roman" w:hAnsi="Times New Roman" w:eastAsia="Times New Roman"/>
          <w:b w:val="0"/>
          <w:sz w:val="23"/>
        </w:rPr>
        <w:t>3. Communicate clearly.</w:t>
      </w:r>
    </w:p>
    <w:p w14:paraId="7E9814CD">
      <w:pPr>
        <w:keepNext w:val="0"/>
        <w:keepLines w:val="0"/>
        <w:pageBreakBefore w:val="0"/>
        <w:widowControl/>
        <w:spacing w:before="0" w:after="40" w:line="252" w:lineRule="auto"/>
        <w:ind w:left="403" w:hanging="403"/>
      </w:pPr>
      <w:r>
        <w:rPr>
          <w:rFonts w:ascii="Times New Roman" w:hAnsi="Times New Roman" w:eastAsia="Times New Roman"/>
          <w:b w:val="0"/>
          <w:sz w:val="23"/>
        </w:rPr>
        <w:t>4. Take responsibility.</w:t>
      </w:r>
    </w:p>
    <w:p w14:paraId="05277166">
      <w:pPr>
        <w:keepNext w:val="0"/>
        <w:keepLines w:val="0"/>
        <w:pageBreakBefore w:val="0"/>
        <w:widowControl/>
        <w:spacing w:before="0" w:after="40" w:line="252" w:lineRule="auto"/>
        <w:ind w:left="403" w:hanging="403"/>
      </w:pPr>
      <w:r>
        <w:rPr>
          <w:rFonts w:ascii="Times New Roman" w:hAnsi="Times New Roman" w:eastAsia="Times New Roman"/>
          <w:b w:val="0"/>
          <w:sz w:val="23"/>
        </w:rPr>
        <w:t>5. Solve problems.</w:t>
      </w:r>
    </w:p>
    <w:p w14:paraId="7C163659">
      <w:pPr>
        <w:keepNext w:val="0"/>
        <w:keepLines w:val="0"/>
        <w:pageBreakBefore w:val="0"/>
        <w:widowControl/>
        <w:spacing w:before="0" w:after="40" w:line="252" w:lineRule="auto"/>
        <w:ind w:left="403" w:hanging="403"/>
      </w:pPr>
      <w:r>
        <w:rPr>
          <w:rFonts w:ascii="Times New Roman" w:hAnsi="Times New Roman" w:eastAsia="Times New Roman"/>
          <w:b w:val="0"/>
          <w:sz w:val="23"/>
        </w:rPr>
        <w:t>6. Work with teams.</w:t>
      </w:r>
    </w:p>
    <w:p w14:paraId="10F56DB1">
      <w:pPr>
        <w:keepNext w:val="0"/>
        <w:keepLines w:val="0"/>
        <w:pageBreakBefore w:val="0"/>
        <w:widowControl/>
        <w:spacing w:before="0" w:after="40" w:line="252" w:lineRule="auto"/>
        <w:ind w:left="403" w:hanging="403"/>
      </w:pPr>
      <w:r>
        <w:rPr>
          <w:rFonts w:ascii="Times New Roman" w:hAnsi="Times New Roman" w:eastAsia="Times New Roman"/>
          <w:b w:val="0"/>
          <w:sz w:val="23"/>
        </w:rPr>
        <w:t>7. Respect authority.</w:t>
      </w:r>
    </w:p>
    <w:p w14:paraId="60339086">
      <w:pPr>
        <w:keepNext w:val="0"/>
        <w:keepLines w:val="0"/>
        <w:pageBreakBefore w:val="0"/>
        <w:widowControl/>
        <w:spacing w:before="0" w:after="40" w:line="252" w:lineRule="auto"/>
        <w:ind w:left="403" w:hanging="403"/>
      </w:pPr>
      <w:r>
        <w:rPr>
          <w:rFonts w:ascii="Times New Roman" w:hAnsi="Times New Roman" w:eastAsia="Times New Roman"/>
          <w:b w:val="0"/>
          <w:sz w:val="23"/>
        </w:rPr>
        <w:t>8. Make wise decisions.</w:t>
      </w:r>
    </w:p>
    <w:p w14:paraId="0C10F561">
      <w:pPr>
        <w:keepNext w:val="0"/>
        <w:keepLines w:val="0"/>
        <w:pageBreakBefore w:val="0"/>
        <w:widowControl/>
        <w:spacing w:before="0" w:after="40" w:line="252" w:lineRule="auto"/>
        <w:ind w:left="403" w:hanging="403"/>
      </w:pPr>
      <w:r>
        <w:rPr>
          <w:rFonts w:ascii="Times New Roman" w:hAnsi="Times New Roman" w:eastAsia="Times New Roman"/>
          <w:b w:val="0"/>
          <w:sz w:val="23"/>
        </w:rPr>
        <w:t>9. Handle conflict peacefully.</w:t>
      </w:r>
    </w:p>
    <w:p w14:paraId="5D8F679F">
      <w:pPr>
        <w:keepNext w:val="0"/>
        <w:keepLines w:val="0"/>
        <w:pageBreakBefore w:val="0"/>
        <w:widowControl/>
        <w:spacing w:before="0" w:after="40" w:line="252" w:lineRule="auto"/>
        <w:ind w:left="403" w:hanging="403"/>
      </w:pPr>
      <w:r>
        <w:rPr>
          <w:rFonts w:ascii="Times New Roman" w:hAnsi="Times New Roman" w:eastAsia="Times New Roman"/>
          <w:b w:val="0"/>
          <w:sz w:val="23"/>
        </w:rPr>
        <w:t>10. Lead by example.</w:t>
      </w:r>
    </w:p>
    <w:p w14:paraId="06870AF8">
      <w:pPr>
        <w:keepNext w:val="0"/>
        <w:keepLines w:val="0"/>
        <w:pageBreakBefore w:val="0"/>
        <w:widowControl/>
        <w:spacing w:before="0" w:after="100" w:line="252" w:lineRule="auto"/>
      </w:pPr>
      <w:r>
        <w:rPr>
          <w:rFonts w:ascii="Times New Roman" w:hAnsi="Times New Roman" w:eastAsia="Times New Roman"/>
          <w:b w:val="0"/>
          <w:sz w:val="23"/>
        </w:rPr>
        <w:t>Mark 10:45</w:t>
      </w:r>
      <w:r>
        <w:rPr>
          <w:rFonts w:ascii="Times New Roman" w:hAnsi="Times New Roman" w:eastAsia="Times New Roman"/>
          <w:b w:val="0"/>
          <w:sz w:val="23"/>
        </w:rPr>
        <w:br w:type="textWrapping"/>
      </w:r>
      <w:r>
        <w:rPr>
          <w:rFonts w:ascii="Times New Roman" w:hAnsi="Times New Roman" w:eastAsia="Times New Roman"/>
          <w:b w:val="0"/>
          <w:sz w:val="23"/>
        </w:rPr>
        <w:t>“For even the Son of man came not to be ministered unto, but to minister.”</w:t>
      </w:r>
    </w:p>
    <w:p w14:paraId="7FC30F8C">
      <w:pPr>
        <w:keepNext w:val="0"/>
        <w:keepLines w:val="0"/>
        <w:pageBreakBefore w:val="0"/>
        <w:widowControl/>
        <w:spacing w:before="0" w:after="100" w:line="252" w:lineRule="auto"/>
      </w:pPr>
      <w:r>
        <w:rPr>
          <w:rFonts w:ascii="Times New Roman" w:hAnsi="Times New Roman" w:eastAsia="Times New Roman"/>
          <w:b w:val="0"/>
          <w:sz w:val="23"/>
        </w:rPr>
        <w:t>The leadership model of the Academy is servant leadership.</w:t>
      </w:r>
    </w:p>
    <w:p w14:paraId="595C541E">
      <w:pPr>
        <w:keepNext w:val="0"/>
        <w:keepLines w:val="0"/>
        <w:pageBreakBefore w:val="0"/>
        <w:widowControl/>
        <w:spacing w:before="0" w:after="40" w:line="240" w:lineRule="auto"/>
      </w:pPr>
    </w:p>
    <w:p w14:paraId="72F02051">
      <w:pPr>
        <w:pStyle w:val="3"/>
        <w:keepNext/>
        <w:keepLines w:val="0"/>
        <w:pageBreakBefore w:val="0"/>
        <w:widowControl/>
        <w:spacing w:before="160" w:after="100" w:line="252" w:lineRule="auto"/>
      </w:pPr>
      <w:r>
        <w:rPr>
          <w:rFonts w:ascii="Times New Roman" w:hAnsi="Times New Roman" w:eastAsia="Times New Roman"/>
          <w:b/>
          <w:sz w:val="26"/>
        </w:rPr>
        <w:t>6.4 Entrepreneurial Ability</w:t>
      </w:r>
    </w:p>
    <w:p w14:paraId="660D1D33">
      <w:pPr>
        <w:keepNext w:val="0"/>
        <w:keepLines w:val="0"/>
        <w:pageBreakBefore w:val="0"/>
        <w:widowControl/>
        <w:spacing w:before="0" w:after="100" w:line="252" w:lineRule="auto"/>
      </w:pPr>
      <w:r>
        <w:rPr>
          <w:rFonts w:ascii="Times New Roman" w:hAnsi="Times New Roman" w:eastAsia="Times New Roman"/>
          <w:b w:val="0"/>
          <w:sz w:val="23"/>
        </w:rPr>
        <w:t>Entrepreneurial ability means the capacity to identify opportunities, solve problems, create value, manage resources and build honest income-generating activities.</w:t>
      </w:r>
    </w:p>
    <w:p w14:paraId="1E3CB7AA">
      <w:pPr>
        <w:keepNext w:val="0"/>
        <w:keepLines w:val="0"/>
        <w:pageBreakBefore w:val="0"/>
        <w:widowControl/>
        <w:spacing w:before="0" w:after="100" w:line="252" w:lineRule="auto"/>
      </w:pPr>
      <w:r>
        <w:rPr>
          <w:rFonts w:ascii="Times New Roman" w:hAnsi="Times New Roman" w:eastAsia="Times New Roman"/>
          <w:b w:val="0"/>
          <w:sz w:val="23"/>
        </w:rPr>
        <w:t>Every trainee must learn:</w:t>
      </w:r>
    </w:p>
    <w:p w14:paraId="34C5687D">
      <w:pPr>
        <w:keepNext w:val="0"/>
        <w:keepLines w:val="0"/>
        <w:pageBreakBefore w:val="0"/>
        <w:widowControl/>
        <w:spacing w:before="0" w:after="40" w:line="252" w:lineRule="auto"/>
        <w:ind w:left="403" w:hanging="403"/>
      </w:pPr>
      <w:r>
        <w:rPr>
          <w:rFonts w:ascii="Times New Roman" w:hAnsi="Times New Roman" w:eastAsia="Times New Roman"/>
          <w:b w:val="0"/>
          <w:sz w:val="23"/>
        </w:rPr>
        <w:t>1. Business thinking.</w:t>
      </w:r>
    </w:p>
    <w:p w14:paraId="38571E5C">
      <w:pPr>
        <w:keepNext w:val="0"/>
        <w:keepLines w:val="0"/>
        <w:pageBreakBefore w:val="0"/>
        <w:widowControl/>
        <w:spacing w:before="0" w:after="40" w:line="252" w:lineRule="auto"/>
        <w:ind w:left="403" w:hanging="403"/>
      </w:pPr>
      <w:r>
        <w:rPr>
          <w:rFonts w:ascii="Times New Roman" w:hAnsi="Times New Roman" w:eastAsia="Times New Roman"/>
          <w:b w:val="0"/>
          <w:sz w:val="23"/>
        </w:rPr>
        <w:t>2. Customer service.</w:t>
      </w:r>
    </w:p>
    <w:p w14:paraId="03E5BA5B">
      <w:pPr>
        <w:keepNext w:val="0"/>
        <w:keepLines w:val="0"/>
        <w:pageBreakBefore w:val="0"/>
        <w:widowControl/>
        <w:spacing w:before="0" w:after="40" w:line="252" w:lineRule="auto"/>
        <w:ind w:left="403" w:hanging="403"/>
      </w:pPr>
      <w:r>
        <w:rPr>
          <w:rFonts w:ascii="Times New Roman" w:hAnsi="Times New Roman" w:eastAsia="Times New Roman"/>
          <w:b w:val="0"/>
          <w:sz w:val="23"/>
        </w:rPr>
        <w:t>3. Basic financial discipline.</w:t>
      </w:r>
    </w:p>
    <w:p w14:paraId="79171BFC">
      <w:pPr>
        <w:keepNext w:val="0"/>
        <w:keepLines w:val="0"/>
        <w:pageBreakBefore w:val="0"/>
        <w:widowControl/>
        <w:spacing w:before="0" w:after="40" w:line="252" w:lineRule="auto"/>
        <w:ind w:left="403" w:hanging="403"/>
      </w:pPr>
      <w:r>
        <w:rPr>
          <w:rFonts w:ascii="Times New Roman" w:hAnsi="Times New Roman" w:eastAsia="Times New Roman"/>
          <w:b w:val="0"/>
          <w:sz w:val="23"/>
        </w:rPr>
        <w:t>4. Saving culture.</w:t>
      </w:r>
    </w:p>
    <w:p w14:paraId="05680211">
      <w:pPr>
        <w:keepNext w:val="0"/>
        <w:keepLines w:val="0"/>
        <w:pageBreakBefore w:val="0"/>
        <w:widowControl/>
        <w:spacing w:before="0" w:after="40" w:line="252" w:lineRule="auto"/>
        <w:ind w:left="403" w:hanging="403"/>
      </w:pPr>
      <w:r>
        <w:rPr>
          <w:rFonts w:ascii="Times New Roman" w:hAnsi="Times New Roman" w:eastAsia="Times New Roman"/>
          <w:b w:val="0"/>
          <w:sz w:val="23"/>
        </w:rPr>
        <w:t>5. Costing and pricing.</w:t>
      </w:r>
    </w:p>
    <w:p w14:paraId="46A2EA04">
      <w:pPr>
        <w:keepNext w:val="0"/>
        <w:keepLines w:val="0"/>
        <w:pageBreakBefore w:val="0"/>
        <w:widowControl/>
        <w:spacing w:before="0" w:after="40" w:line="252" w:lineRule="auto"/>
        <w:ind w:left="403" w:hanging="403"/>
      </w:pPr>
      <w:r>
        <w:rPr>
          <w:rFonts w:ascii="Times New Roman" w:hAnsi="Times New Roman" w:eastAsia="Times New Roman"/>
          <w:b w:val="0"/>
          <w:sz w:val="23"/>
        </w:rPr>
        <w:t>6. Record keeping.</w:t>
      </w:r>
    </w:p>
    <w:p w14:paraId="2804E836">
      <w:pPr>
        <w:keepNext w:val="0"/>
        <w:keepLines w:val="0"/>
        <w:pageBreakBefore w:val="0"/>
        <w:widowControl/>
        <w:spacing w:before="0" w:after="40" w:line="252" w:lineRule="auto"/>
        <w:ind w:left="403" w:hanging="403"/>
      </w:pPr>
      <w:r>
        <w:rPr>
          <w:rFonts w:ascii="Times New Roman" w:hAnsi="Times New Roman" w:eastAsia="Times New Roman"/>
          <w:b w:val="0"/>
          <w:sz w:val="23"/>
        </w:rPr>
        <w:t>7. Marketing.</w:t>
      </w:r>
    </w:p>
    <w:p w14:paraId="4B982CFE">
      <w:pPr>
        <w:keepNext w:val="0"/>
        <w:keepLines w:val="0"/>
        <w:pageBreakBefore w:val="0"/>
        <w:widowControl/>
        <w:spacing w:before="0" w:after="40" w:line="252" w:lineRule="auto"/>
        <w:ind w:left="403" w:hanging="403"/>
      </w:pPr>
      <w:r>
        <w:rPr>
          <w:rFonts w:ascii="Times New Roman" w:hAnsi="Times New Roman" w:eastAsia="Times New Roman"/>
          <w:b w:val="0"/>
          <w:sz w:val="23"/>
        </w:rPr>
        <w:t>8. Problem-solving.</w:t>
      </w:r>
    </w:p>
    <w:p w14:paraId="3EE96D08">
      <w:pPr>
        <w:keepNext w:val="0"/>
        <w:keepLines w:val="0"/>
        <w:pageBreakBefore w:val="0"/>
        <w:widowControl/>
        <w:spacing w:before="0" w:after="40" w:line="252" w:lineRule="auto"/>
        <w:ind w:left="403" w:hanging="403"/>
      </w:pPr>
      <w:r>
        <w:rPr>
          <w:rFonts w:ascii="Times New Roman" w:hAnsi="Times New Roman" w:eastAsia="Times New Roman"/>
          <w:b w:val="0"/>
          <w:sz w:val="23"/>
        </w:rPr>
        <w:t>9. Starting small.</w:t>
      </w:r>
    </w:p>
    <w:p w14:paraId="56A4AE30">
      <w:pPr>
        <w:keepNext w:val="0"/>
        <w:keepLines w:val="0"/>
        <w:pageBreakBefore w:val="0"/>
        <w:widowControl/>
        <w:spacing w:before="0" w:after="40" w:line="252" w:lineRule="auto"/>
        <w:ind w:left="403" w:hanging="403"/>
      </w:pPr>
      <w:r>
        <w:rPr>
          <w:rFonts w:ascii="Times New Roman" w:hAnsi="Times New Roman" w:eastAsia="Times New Roman"/>
          <w:b w:val="0"/>
          <w:sz w:val="23"/>
        </w:rPr>
        <w:t>10. Growing with integrity.</w:t>
      </w:r>
    </w:p>
    <w:p w14:paraId="122CB722">
      <w:pPr>
        <w:keepNext w:val="0"/>
        <w:keepLines w:val="0"/>
        <w:pageBreakBefore w:val="0"/>
        <w:widowControl/>
        <w:spacing w:before="0" w:after="100" w:line="252" w:lineRule="auto"/>
      </w:pPr>
      <w:r>
        <w:rPr>
          <w:rFonts w:ascii="Times New Roman" w:hAnsi="Times New Roman" w:eastAsia="Times New Roman"/>
          <w:b w:val="0"/>
          <w:sz w:val="23"/>
        </w:rPr>
        <w:t>Deuteronomy 8:18</w:t>
      </w:r>
      <w:r>
        <w:rPr>
          <w:rFonts w:ascii="Times New Roman" w:hAnsi="Times New Roman" w:eastAsia="Times New Roman"/>
          <w:b w:val="0"/>
          <w:sz w:val="23"/>
        </w:rPr>
        <w:br w:type="textWrapping"/>
      </w:r>
      <w:r>
        <w:rPr>
          <w:rFonts w:ascii="Times New Roman" w:hAnsi="Times New Roman" w:eastAsia="Times New Roman"/>
          <w:b w:val="0"/>
          <w:sz w:val="23"/>
        </w:rPr>
        <w:t>“But thou shalt remember the LORD thy God: for it is he that giveth thee power to get wealth.”</w:t>
      </w:r>
    </w:p>
    <w:p w14:paraId="58F8B588">
      <w:pPr>
        <w:keepNext w:val="0"/>
        <w:keepLines w:val="0"/>
        <w:pageBreakBefore w:val="0"/>
        <w:widowControl/>
        <w:spacing w:before="0" w:after="100" w:line="252" w:lineRule="auto"/>
      </w:pPr>
      <w:r>
        <w:rPr>
          <w:rFonts w:ascii="Times New Roman" w:hAnsi="Times New Roman" w:eastAsia="Times New Roman"/>
          <w:b w:val="0"/>
          <w:sz w:val="23"/>
        </w:rPr>
        <w:t>The Academy teaches that wealth must be created with honesty, diligence and the fear of God.</w:t>
      </w:r>
    </w:p>
    <w:p w14:paraId="72F77303">
      <w:pPr>
        <w:keepNext w:val="0"/>
        <w:keepLines w:val="0"/>
        <w:pageBreakBefore w:val="0"/>
        <w:widowControl/>
        <w:spacing w:before="0" w:after="40" w:line="240" w:lineRule="auto"/>
      </w:pPr>
    </w:p>
    <w:p w14:paraId="338A72FB">
      <w:pPr>
        <w:pStyle w:val="3"/>
        <w:keepNext/>
        <w:keepLines w:val="0"/>
        <w:pageBreakBefore w:val="0"/>
        <w:widowControl/>
        <w:spacing w:before="160" w:after="100" w:line="252" w:lineRule="auto"/>
      </w:pPr>
      <w:r>
        <w:rPr>
          <w:rFonts w:ascii="Times New Roman" w:hAnsi="Times New Roman" w:eastAsia="Times New Roman"/>
          <w:b/>
          <w:sz w:val="26"/>
        </w:rPr>
        <w:t>6.5 Nation-Building Mindset</w:t>
      </w:r>
    </w:p>
    <w:p w14:paraId="486E560A">
      <w:pPr>
        <w:keepNext w:val="0"/>
        <w:keepLines w:val="0"/>
        <w:pageBreakBefore w:val="0"/>
        <w:widowControl/>
        <w:spacing w:before="0" w:after="100" w:line="252" w:lineRule="auto"/>
      </w:pPr>
      <w:r>
        <w:rPr>
          <w:rFonts w:ascii="Times New Roman" w:hAnsi="Times New Roman" w:eastAsia="Times New Roman"/>
          <w:b w:val="0"/>
          <w:sz w:val="23"/>
        </w:rPr>
        <w:t>A nation-building mindset means thinking beyond personal comfort. It means understanding that every trainee has a role in rebuilding families, communities and the nation.</w:t>
      </w:r>
    </w:p>
    <w:p w14:paraId="2C0D7A62">
      <w:pPr>
        <w:keepNext w:val="0"/>
        <w:keepLines w:val="0"/>
        <w:pageBreakBefore w:val="0"/>
        <w:widowControl/>
        <w:spacing w:before="0" w:after="100" w:line="252" w:lineRule="auto"/>
      </w:pPr>
      <w:r>
        <w:rPr>
          <w:rFonts w:ascii="Times New Roman" w:hAnsi="Times New Roman" w:eastAsia="Times New Roman"/>
          <w:b w:val="0"/>
          <w:sz w:val="23"/>
        </w:rPr>
        <w:t>Trainees must learn to:</w:t>
      </w:r>
    </w:p>
    <w:p w14:paraId="1A6EC36C">
      <w:pPr>
        <w:keepNext w:val="0"/>
        <w:keepLines w:val="0"/>
        <w:pageBreakBefore w:val="0"/>
        <w:widowControl/>
        <w:spacing w:before="0" w:after="40" w:line="252" w:lineRule="auto"/>
        <w:ind w:left="403" w:hanging="403"/>
      </w:pPr>
      <w:r>
        <w:rPr>
          <w:rFonts w:ascii="Times New Roman" w:hAnsi="Times New Roman" w:eastAsia="Times New Roman"/>
          <w:b w:val="0"/>
          <w:sz w:val="23"/>
        </w:rPr>
        <w:t>1. Respect the law.</w:t>
      </w:r>
    </w:p>
    <w:p w14:paraId="661A3AD7">
      <w:pPr>
        <w:keepNext w:val="0"/>
        <w:keepLines w:val="0"/>
        <w:pageBreakBefore w:val="0"/>
        <w:widowControl/>
        <w:spacing w:before="0" w:after="40" w:line="252" w:lineRule="auto"/>
        <w:ind w:left="403" w:hanging="403"/>
      </w:pPr>
      <w:r>
        <w:rPr>
          <w:rFonts w:ascii="Times New Roman" w:hAnsi="Times New Roman" w:eastAsia="Times New Roman"/>
          <w:b w:val="0"/>
          <w:sz w:val="23"/>
        </w:rPr>
        <w:t>2. Serve their communities.</w:t>
      </w:r>
    </w:p>
    <w:p w14:paraId="46FC913A">
      <w:pPr>
        <w:keepNext w:val="0"/>
        <w:keepLines w:val="0"/>
        <w:pageBreakBefore w:val="0"/>
        <w:widowControl/>
        <w:spacing w:before="0" w:after="40" w:line="252" w:lineRule="auto"/>
        <w:ind w:left="403" w:hanging="403"/>
      </w:pPr>
      <w:r>
        <w:rPr>
          <w:rFonts w:ascii="Times New Roman" w:hAnsi="Times New Roman" w:eastAsia="Times New Roman"/>
          <w:b w:val="0"/>
          <w:sz w:val="23"/>
        </w:rPr>
        <w:t>3. Reject corruption.</w:t>
      </w:r>
    </w:p>
    <w:p w14:paraId="3831E121">
      <w:pPr>
        <w:keepNext w:val="0"/>
        <w:keepLines w:val="0"/>
        <w:pageBreakBefore w:val="0"/>
        <w:widowControl/>
        <w:spacing w:before="0" w:after="40" w:line="252" w:lineRule="auto"/>
        <w:ind w:left="403" w:hanging="403"/>
      </w:pPr>
      <w:r>
        <w:rPr>
          <w:rFonts w:ascii="Times New Roman" w:hAnsi="Times New Roman" w:eastAsia="Times New Roman"/>
          <w:b w:val="0"/>
          <w:sz w:val="23"/>
        </w:rPr>
        <w:t>4. Protect public property.</w:t>
      </w:r>
    </w:p>
    <w:p w14:paraId="06CB3432">
      <w:pPr>
        <w:keepNext w:val="0"/>
        <w:keepLines w:val="0"/>
        <w:pageBreakBefore w:val="0"/>
        <w:widowControl/>
        <w:spacing w:before="0" w:after="40" w:line="252" w:lineRule="auto"/>
        <w:ind w:left="403" w:hanging="403"/>
      </w:pPr>
      <w:r>
        <w:rPr>
          <w:rFonts w:ascii="Times New Roman" w:hAnsi="Times New Roman" w:eastAsia="Times New Roman"/>
          <w:b w:val="0"/>
          <w:sz w:val="23"/>
        </w:rPr>
        <w:t>5. Promote peace.</w:t>
      </w:r>
    </w:p>
    <w:p w14:paraId="3FB640DA">
      <w:pPr>
        <w:keepNext w:val="0"/>
        <w:keepLines w:val="0"/>
        <w:pageBreakBefore w:val="0"/>
        <w:widowControl/>
        <w:spacing w:before="0" w:after="40" w:line="252" w:lineRule="auto"/>
        <w:ind w:left="403" w:hanging="403"/>
      </w:pPr>
      <w:r>
        <w:rPr>
          <w:rFonts w:ascii="Times New Roman" w:hAnsi="Times New Roman" w:eastAsia="Times New Roman"/>
          <w:b w:val="0"/>
          <w:sz w:val="23"/>
        </w:rPr>
        <w:t>6. Work hard.</w:t>
      </w:r>
    </w:p>
    <w:p w14:paraId="3B40C488">
      <w:pPr>
        <w:keepNext w:val="0"/>
        <w:keepLines w:val="0"/>
        <w:pageBreakBefore w:val="0"/>
        <w:widowControl/>
        <w:spacing w:before="0" w:after="40" w:line="252" w:lineRule="auto"/>
        <w:ind w:left="403" w:hanging="403"/>
      </w:pPr>
      <w:r>
        <w:rPr>
          <w:rFonts w:ascii="Times New Roman" w:hAnsi="Times New Roman" w:eastAsia="Times New Roman"/>
          <w:b w:val="0"/>
          <w:sz w:val="23"/>
        </w:rPr>
        <w:t>7. Lead with integrity.</w:t>
      </w:r>
    </w:p>
    <w:p w14:paraId="36C29B48">
      <w:pPr>
        <w:keepNext w:val="0"/>
        <w:keepLines w:val="0"/>
        <w:pageBreakBefore w:val="0"/>
        <w:widowControl/>
        <w:spacing w:before="0" w:after="40" w:line="252" w:lineRule="auto"/>
        <w:ind w:left="403" w:hanging="403"/>
      </w:pPr>
      <w:r>
        <w:rPr>
          <w:rFonts w:ascii="Times New Roman" w:hAnsi="Times New Roman" w:eastAsia="Times New Roman"/>
          <w:b w:val="0"/>
          <w:sz w:val="23"/>
        </w:rPr>
        <w:t>8. Solve local problems.</w:t>
      </w:r>
    </w:p>
    <w:p w14:paraId="08E42F09">
      <w:pPr>
        <w:keepNext w:val="0"/>
        <w:keepLines w:val="0"/>
        <w:pageBreakBefore w:val="0"/>
        <w:widowControl/>
        <w:spacing w:before="0" w:after="40" w:line="252" w:lineRule="auto"/>
        <w:ind w:left="403" w:hanging="403"/>
      </w:pPr>
      <w:r>
        <w:rPr>
          <w:rFonts w:ascii="Times New Roman" w:hAnsi="Times New Roman" w:eastAsia="Times New Roman"/>
          <w:b w:val="0"/>
          <w:sz w:val="23"/>
        </w:rPr>
        <w:t>9. Value education and skills.</w:t>
      </w:r>
    </w:p>
    <w:p w14:paraId="6C8C5756">
      <w:pPr>
        <w:keepNext w:val="0"/>
        <w:keepLines w:val="0"/>
        <w:pageBreakBefore w:val="0"/>
        <w:widowControl/>
        <w:spacing w:before="0" w:after="40" w:line="252" w:lineRule="auto"/>
        <w:ind w:left="403" w:hanging="403"/>
      </w:pPr>
      <w:r>
        <w:rPr>
          <w:rFonts w:ascii="Times New Roman" w:hAnsi="Times New Roman" w:eastAsia="Times New Roman"/>
          <w:b w:val="0"/>
          <w:sz w:val="23"/>
        </w:rPr>
        <w:t>10. Contribute to national development.</w:t>
      </w:r>
    </w:p>
    <w:p w14:paraId="3EEA400E">
      <w:pPr>
        <w:keepNext w:val="0"/>
        <w:keepLines w:val="0"/>
        <w:pageBreakBefore w:val="0"/>
        <w:widowControl/>
        <w:spacing w:before="0" w:after="100" w:line="252" w:lineRule="auto"/>
      </w:pPr>
      <w:r>
        <w:rPr>
          <w:rFonts w:ascii="Times New Roman" w:hAnsi="Times New Roman" w:eastAsia="Times New Roman"/>
          <w:b w:val="0"/>
          <w:sz w:val="23"/>
        </w:rPr>
        <w:t>Proverbs 14:34</w:t>
      </w:r>
      <w:r>
        <w:rPr>
          <w:rFonts w:ascii="Times New Roman" w:hAnsi="Times New Roman" w:eastAsia="Times New Roman"/>
          <w:b w:val="0"/>
          <w:sz w:val="23"/>
        </w:rPr>
        <w:br w:type="textWrapping"/>
      </w:r>
      <w:r>
        <w:rPr>
          <w:rFonts w:ascii="Times New Roman" w:hAnsi="Times New Roman" w:eastAsia="Times New Roman"/>
          <w:b w:val="0"/>
          <w:sz w:val="23"/>
        </w:rPr>
        <w:t>“Righteousness exalteth a nation: but sin is a reproach to any people.”</w:t>
      </w:r>
    </w:p>
    <w:p w14:paraId="73A6544A">
      <w:pPr>
        <w:keepNext w:val="0"/>
        <w:keepLines w:val="0"/>
        <w:pageBreakBefore w:val="0"/>
        <w:widowControl/>
        <w:spacing w:before="0" w:after="100" w:line="252" w:lineRule="auto"/>
      </w:pPr>
      <w:r>
        <w:rPr>
          <w:rFonts w:ascii="Times New Roman" w:hAnsi="Times New Roman" w:eastAsia="Times New Roman"/>
          <w:b w:val="0"/>
          <w:sz w:val="23"/>
        </w:rPr>
        <w:t>Nigeria needs righteous, disciplined and skilled young people. The Academy is raising such people.</w:t>
      </w:r>
    </w:p>
    <w:p w14:paraId="3C2A8E96">
      <w:pPr>
        <w:keepNext w:val="0"/>
        <w:keepLines w:val="0"/>
        <w:pageBreakBefore w:val="0"/>
        <w:widowControl/>
        <w:spacing w:before="0" w:after="40" w:line="240" w:lineRule="auto"/>
      </w:pPr>
    </w:p>
    <w:p w14:paraId="6F02E906">
      <w:pPr>
        <w:pStyle w:val="2"/>
        <w:keepNext/>
        <w:keepLines w:val="0"/>
        <w:pageBreakBefore w:val="0"/>
        <w:widowControl/>
        <w:spacing w:before="240" w:after="120" w:line="252" w:lineRule="auto"/>
      </w:pPr>
      <w:r>
        <w:rPr>
          <w:rFonts w:ascii="Times New Roman" w:hAnsi="Times New Roman" w:eastAsia="Times New Roman"/>
          <w:b/>
          <w:sz w:val="30"/>
        </w:rPr>
        <w:t>7. PROGRAMME STRUCTURE</w:t>
      </w:r>
    </w:p>
    <w:p w14:paraId="31937627">
      <w:pPr>
        <w:keepNext w:val="0"/>
        <w:keepLines w:val="0"/>
        <w:pageBreakBefore w:val="0"/>
        <w:widowControl/>
        <w:spacing w:before="0" w:after="100" w:line="252" w:lineRule="auto"/>
      </w:pPr>
      <w:r>
        <w:rPr>
          <w:rFonts w:ascii="Times New Roman" w:hAnsi="Times New Roman" w:eastAsia="Times New Roman"/>
          <w:b w:val="0"/>
          <w:sz w:val="23"/>
        </w:rPr>
        <w:t>The programme runs for one full year and is divided into two phases.</w:t>
      </w:r>
    </w:p>
    <w:p w14:paraId="741130A1">
      <w:pPr>
        <w:keepNext w:val="0"/>
        <w:keepLines w:val="0"/>
        <w:pageBreakBefore w:val="0"/>
        <w:widowControl/>
        <w:spacing w:before="0" w:after="40" w:line="240" w:lineRule="auto"/>
      </w:pPr>
    </w:p>
    <w:p w14:paraId="13379FA0">
      <w:pPr>
        <w:pStyle w:val="3"/>
        <w:keepNext/>
        <w:keepLines w:val="0"/>
        <w:pageBreakBefore w:val="0"/>
        <w:widowControl/>
        <w:spacing w:before="160" w:after="100" w:line="252" w:lineRule="auto"/>
      </w:pPr>
      <w:r>
        <w:rPr>
          <w:rFonts w:ascii="Times New Roman" w:hAnsi="Times New Roman" w:eastAsia="Times New Roman"/>
          <w:b/>
          <w:sz w:val="26"/>
        </w:rPr>
        <w:t>7.1 Phase One: Seven Months of Classroom and Practical Training</w:t>
      </w:r>
    </w:p>
    <w:p w14:paraId="24746287">
      <w:pPr>
        <w:keepNext w:val="0"/>
        <w:keepLines w:val="0"/>
        <w:pageBreakBefore w:val="0"/>
        <w:widowControl/>
        <w:spacing w:before="0" w:after="100" w:line="252" w:lineRule="auto"/>
      </w:pPr>
      <w:r>
        <w:rPr>
          <w:rFonts w:ascii="Times New Roman" w:hAnsi="Times New Roman" w:eastAsia="Times New Roman"/>
          <w:b w:val="0"/>
          <w:sz w:val="23"/>
        </w:rPr>
        <w:t>Phase One is the foundation stage. It includes classroom teaching, spiritual formation, character training, leadership development, vocational training, entrepreneurship education and daily practical work.</w:t>
      </w:r>
    </w:p>
    <w:p w14:paraId="4D74D4D1">
      <w:pPr>
        <w:keepNext w:val="0"/>
        <w:keepLines w:val="0"/>
        <w:pageBreakBefore w:val="0"/>
        <w:widowControl/>
        <w:spacing w:before="0" w:after="100" w:line="252" w:lineRule="auto"/>
      </w:pPr>
      <w:r>
        <w:rPr>
          <w:rFonts w:ascii="Times New Roman" w:hAnsi="Times New Roman" w:eastAsia="Times New Roman"/>
          <w:b w:val="0"/>
          <w:sz w:val="23"/>
        </w:rPr>
        <w:t>During Phase One, trainees will participate in:</w:t>
      </w:r>
    </w:p>
    <w:p w14:paraId="4E1181A7">
      <w:pPr>
        <w:keepNext w:val="0"/>
        <w:keepLines w:val="0"/>
        <w:pageBreakBefore w:val="0"/>
        <w:widowControl/>
        <w:spacing w:before="0" w:after="40" w:line="252" w:lineRule="auto"/>
        <w:ind w:left="403" w:hanging="403"/>
      </w:pPr>
      <w:r>
        <w:rPr>
          <w:rFonts w:ascii="Times New Roman" w:hAnsi="Times New Roman" w:eastAsia="Times New Roman"/>
          <w:b w:val="0"/>
          <w:sz w:val="23"/>
        </w:rPr>
        <w:t>1. Morning devotion.</w:t>
      </w:r>
    </w:p>
    <w:p w14:paraId="376B8424">
      <w:pPr>
        <w:keepNext w:val="0"/>
        <w:keepLines w:val="0"/>
        <w:pageBreakBefore w:val="0"/>
        <w:widowControl/>
        <w:spacing w:before="0" w:after="40" w:line="252" w:lineRule="auto"/>
        <w:ind w:left="403" w:hanging="403"/>
      </w:pPr>
      <w:r>
        <w:rPr>
          <w:rFonts w:ascii="Times New Roman" w:hAnsi="Times New Roman" w:eastAsia="Times New Roman"/>
          <w:b w:val="0"/>
          <w:sz w:val="23"/>
        </w:rPr>
        <w:t>2. Bible study.</w:t>
      </w:r>
    </w:p>
    <w:p w14:paraId="414A36A7">
      <w:pPr>
        <w:keepNext w:val="0"/>
        <w:keepLines w:val="0"/>
        <w:pageBreakBefore w:val="0"/>
        <w:widowControl/>
        <w:spacing w:before="0" w:after="40" w:line="252" w:lineRule="auto"/>
        <w:ind w:left="403" w:hanging="403"/>
      </w:pPr>
      <w:r>
        <w:rPr>
          <w:rFonts w:ascii="Times New Roman" w:hAnsi="Times New Roman" w:eastAsia="Times New Roman"/>
          <w:b w:val="0"/>
          <w:sz w:val="23"/>
        </w:rPr>
        <w:t>3. Leadership training.</w:t>
      </w:r>
    </w:p>
    <w:p w14:paraId="43730810">
      <w:pPr>
        <w:keepNext w:val="0"/>
        <w:keepLines w:val="0"/>
        <w:pageBreakBefore w:val="0"/>
        <w:widowControl/>
        <w:spacing w:before="0" w:after="40" w:line="252" w:lineRule="auto"/>
        <w:ind w:left="403" w:hanging="403"/>
      </w:pPr>
      <w:r>
        <w:rPr>
          <w:rFonts w:ascii="Times New Roman" w:hAnsi="Times New Roman" w:eastAsia="Times New Roman"/>
          <w:b w:val="0"/>
          <w:sz w:val="23"/>
        </w:rPr>
        <w:t>4. Character formation.</w:t>
      </w:r>
    </w:p>
    <w:p w14:paraId="424BC3F5">
      <w:pPr>
        <w:keepNext w:val="0"/>
        <w:keepLines w:val="0"/>
        <w:pageBreakBefore w:val="0"/>
        <w:widowControl/>
        <w:spacing w:before="0" w:after="40" w:line="252" w:lineRule="auto"/>
        <w:ind w:left="403" w:hanging="403"/>
      </w:pPr>
      <w:r>
        <w:rPr>
          <w:rFonts w:ascii="Times New Roman" w:hAnsi="Times New Roman" w:eastAsia="Times New Roman"/>
          <w:b w:val="0"/>
          <w:sz w:val="23"/>
        </w:rPr>
        <w:t>5. Vocational classes.</w:t>
      </w:r>
    </w:p>
    <w:p w14:paraId="2D4D9ED0">
      <w:pPr>
        <w:keepNext w:val="0"/>
        <w:keepLines w:val="0"/>
        <w:pageBreakBefore w:val="0"/>
        <w:widowControl/>
        <w:spacing w:before="0" w:after="40" w:line="252" w:lineRule="auto"/>
        <w:ind w:left="403" w:hanging="403"/>
      </w:pPr>
      <w:r>
        <w:rPr>
          <w:rFonts w:ascii="Times New Roman" w:hAnsi="Times New Roman" w:eastAsia="Times New Roman"/>
          <w:b w:val="0"/>
          <w:sz w:val="23"/>
        </w:rPr>
        <w:t>6. Departmental practical work.</w:t>
      </w:r>
    </w:p>
    <w:p w14:paraId="317BAFE5">
      <w:pPr>
        <w:keepNext w:val="0"/>
        <w:keepLines w:val="0"/>
        <w:pageBreakBefore w:val="0"/>
        <w:widowControl/>
        <w:spacing w:before="0" w:after="40" w:line="252" w:lineRule="auto"/>
        <w:ind w:left="403" w:hanging="403"/>
      </w:pPr>
      <w:r>
        <w:rPr>
          <w:rFonts w:ascii="Times New Roman" w:hAnsi="Times New Roman" w:eastAsia="Times New Roman"/>
          <w:b w:val="0"/>
          <w:sz w:val="23"/>
        </w:rPr>
        <w:t>7. Entrepreneurship classes.</w:t>
      </w:r>
    </w:p>
    <w:p w14:paraId="643870F7">
      <w:pPr>
        <w:keepNext w:val="0"/>
        <w:keepLines w:val="0"/>
        <w:pageBreakBefore w:val="0"/>
        <w:widowControl/>
        <w:spacing w:before="0" w:after="40" w:line="252" w:lineRule="auto"/>
        <w:ind w:left="403" w:hanging="403"/>
      </w:pPr>
      <w:r>
        <w:rPr>
          <w:rFonts w:ascii="Times New Roman" w:hAnsi="Times New Roman" w:eastAsia="Times New Roman"/>
          <w:b w:val="0"/>
          <w:sz w:val="23"/>
        </w:rPr>
        <w:t>8. Community service.</w:t>
      </w:r>
    </w:p>
    <w:p w14:paraId="0AAC06C9">
      <w:pPr>
        <w:keepNext w:val="0"/>
        <w:keepLines w:val="0"/>
        <w:pageBreakBefore w:val="0"/>
        <w:widowControl/>
        <w:spacing w:before="0" w:after="40" w:line="252" w:lineRule="auto"/>
        <w:ind w:left="403" w:hanging="403"/>
      </w:pPr>
      <w:r>
        <w:rPr>
          <w:rFonts w:ascii="Times New Roman" w:hAnsi="Times New Roman" w:eastAsia="Times New Roman"/>
          <w:b w:val="0"/>
          <w:sz w:val="23"/>
        </w:rPr>
        <w:t>9. Group discussions.</w:t>
      </w:r>
    </w:p>
    <w:p w14:paraId="57079496">
      <w:pPr>
        <w:keepNext w:val="0"/>
        <w:keepLines w:val="0"/>
        <w:pageBreakBefore w:val="0"/>
        <w:widowControl/>
        <w:spacing w:before="0" w:after="40" w:line="252" w:lineRule="auto"/>
        <w:ind w:left="403" w:hanging="403"/>
      </w:pPr>
      <w:r>
        <w:rPr>
          <w:rFonts w:ascii="Times New Roman" w:hAnsi="Times New Roman" w:eastAsia="Times New Roman"/>
          <w:b w:val="0"/>
          <w:sz w:val="23"/>
        </w:rPr>
        <w:t>10. Assessments.</w:t>
      </w:r>
    </w:p>
    <w:p w14:paraId="612F7AC0">
      <w:pPr>
        <w:keepNext w:val="0"/>
        <w:keepLines w:val="0"/>
        <w:pageBreakBefore w:val="0"/>
        <w:widowControl/>
        <w:spacing w:before="0" w:after="40" w:line="252" w:lineRule="auto"/>
        <w:ind w:left="403" w:hanging="403"/>
      </w:pPr>
      <w:r>
        <w:rPr>
          <w:rFonts w:ascii="Times New Roman" w:hAnsi="Times New Roman" w:eastAsia="Times New Roman"/>
          <w:b w:val="0"/>
          <w:sz w:val="23"/>
        </w:rPr>
        <w:t>11. Mentorship sessions.</w:t>
      </w:r>
    </w:p>
    <w:p w14:paraId="30857167">
      <w:pPr>
        <w:keepNext w:val="0"/>
        <w:keepLines w:val="0"/>
        <w:pageBreakBefore w:val="0"/>
        <w:widowControl/>
        <w:spacing w:before="0" w:after="40" w:line="252" w:lineRule="auto"/>
        <w:ind w:left="403" w:hanging="403"/>
      </w:pPr>
      <w:r>
        <w:rPr>
          <w:rFonts w:ascii="Times New Roman" w:hAnsi="Times New Roman" w:eastAsia="Times New Roman"/>
          <w:b w:val="0"/>
          <w:sz w:val="23"/>
        </w:rPr>
        <w:t>12. Evening reflection.</w:t>
      </w:r>
    </w:p>
    <w:p w14:paraId="73570EA5">
      <w:pPr>
        <w:keepNext w:val="0"/>
        <w:keepLines w:val="0"/>
        <w:pageBreakBefore w:val="0"/>
        <w:widowControl/>
        <w:spacing w:before="0" w:after="100" w:line="252" w:lineRule="auto"/>
      </w:pPr>
      <w:r>
        <w:rPr>
          <w:rFonts w:ascii="Times New Roman" w:hAnsi="Times New Roman" w:eastAsia="Times New Roman"/>
          <w:b w:val="0"/>
          <w:sz w:val="23"/>
        </w:rPr>
        <w:t>Phase One is a period of discipline. Trainees must develop the right attitude before they go for industrial attachment.</w:t>
      </w:r>
    </w:p>
    <w:p w14:paraId="6876C535">
      <w:pPr>
        <w:keepNext w:val="0"/>
        <w:keepLines w:val="0"/>
        <w:pageBreakBefore w:val="0"/>
        <w:widowControl/>
        <w:spacing w:before="0" w:after="40" w:line="240" w:lineRule="auto"/>
      </w:pPr>
    </w:p>
    <w:p w14:paraId="35A7873C">
      <w:pPr>
        <w:pStyle w:val="3"/>
        <w:keepNext/>
        <w:keepLines w:val="0"/>
        <w:pageBreakBefore w:val="0"/>
        <w:widowControl/>
        <w:spacing w:before="160" w:after="100" w:line="252" w:lineRule="auto"/>
      </w:pPr>
      <w:r>
        <w:rPr>
          <w:rFonts w:ascii="Times New Roman" w:hAnsi="Times New Roman" w:eastAsia="Times New Roman"/>
          <w:b/>
          <w:sz w:val="26"/>
        </w:rPr>
        <w:t>7.2 Phase Two: Five Months of Industrial Attachment</w:t>
      </w:r>
    </w:p>
    <w:p w14:paraId="366A1FC3">
      <w:pPr>
        <w:keepNext w:val="0"/>
        <w:keepLines w:val="0"/>
        <w:pageBreakBefore w:val="0"/>
        <w:widowControl/>
        <w:spacing w:before="0" w:after="100" w:line="252" w:lineRule="auto"/>
      </w:pPr>
      <w:r>
        <w:rPr>
          <w:rFonts w:ascii="Times New Roman" w:hAnsi="Times New Roman" w:eastAsia="Times New Roman"/>
          <w:b w:val="0"/>
          <w:sz w:val="23"/>
        </w:rPr>
        <w:t>Phase Two is the workplace exposure stage. Trainees will be placed in approved organisations, workshops, farms, offices, businesses, ministries, agencies, companies or community service locations according to their department and training needs.</w:t>
      </w:r>
    </w:p>
    <w:p w14:paraId="7B20B9BF">
      <w:pPr>
        <w:keepNext w:val="0"/>
        <w:keepLines w:val="0"/>
        <w:pageBreakBefore w:val="0"/>
        <w:widowControl/>
        <w:spacing w:before="0" w:after="100" w:line="252" w:lineRule="auto"/>
      </w:pPr>
      <w:r>
        <w:rPr>
          <w:rFonts w:ascii="Times New Roman" w:hAnsi="Times New Roman" w:eastAsia="Times New Roman"/>
          <w:b w:val="0"/>
          <w:sz w:val="23"/>
        </w:rPr>
        <w:t>During industrial attachment, trainees must:</w:t>
      </w:r>
    </w:p>
    <w:p w14:paraId="76FDE605">
      <w:pPr>
        <w:keepNext w:val="0"/>
        <w:keepLines w:val="0"/>
        <w:pageBreakBefore w:val="0"/>
        <w:widowControl/>
        <w:spacing w:before="0" w:after="40" w:line="252" w:lineRule="auto"/>
        <w:ind w:left="403" w:hanging="403"/>
      </w:pPr>
      <w:r>
        <w:rPr>
          <w:rFonts w:ascii="Times New Roman" w:hAnsi="Times New Roman" w:eastAsia="Times New Roman"/>
          <w:b w:val="0"/>
          <w:sz w:val="23"/>
        </w:rPr>
        <w:t>1. Report to their host organisation on time.</w:t>
      </w:r>
    </w:p>
    <w:p w14:paraId="09A1C31B">
      <w:pPr>
        <w:keepNext w:val="0"/>
        <w:keepLines w:val="0"/>
        <w:pageBreakBefore w:val="0"/>
        <w:widowControl/>
        <w:spacing w:before="0" w:after="40" w:line="252" w:lineRule="auto"/>
        <w:ind w:left="403" w:hanging="403"/>
      </w:pPr>
      <w:r>
        <w:rPr>
          <w:rFonts w:ascii="Times New Roman" w:hAnsi="Times New Roman" w:eastAsia="Times New Roman"/>
          <w:b w:val="0"/>
          <w:sz w:val="23"/>
        </w:rPr>
        <w:t>2. Obey workplace rules.</w:t>
      </w:r>
    </w:p>
    <w:p w14:paraId="20D4E6B9">
      <w:pPr>
        <w:keepNext w:val="0"/>
        <w:keepLines w:val="0"/>
        <w:pageBreakBefore w:val="0"/>
        <w:widowControl/>
        <w:spacing w:before="0" w:after="40" w:line="252" w:lineRule="auto"/>
        <w:ind w:left="403" w:hanging="403"/>
      </w:pPr>
      <w:r>
        <w:rPr>
          <w:rFonts w:ascii="Times New Roman" w:hAnsi="Times New Roman" w:eastAsia="Times New Roman"/>
          <w:b w:val="0"/>
          <w:sz w:val="23"/>
        </w:rPr>
        <w:t>3. Respect supervisors.</w:t>
      </w:r>
    </w:p>
    <w:p w14:paraId="48EA8A26">
      <w:pPr>
        <w:keepNext w:val="0"/>
        <w:keepLines w:val="0"/>
        <w:pageBreakBefore w:val="0"/>
        <w:widowControl/>
        <w:spacing w:before="0" w:after="40" w:line="252" w:lineRule="auto"/>
        <w:ind w:left="403" w:hanging="403"/>
      </w:pPr>
      <w:r>
        <w:rPr>
          <w:rFonts w:ascii="Times New Roman" w:hAnsi="Times New Roman" w:eastAsia="Times New Roman"/>
          <w:b w:val="0"/>
          <w:sz w:val="23"/>
        </w:rPr>
        <w:t>4. Keep daily logs.</w:t>
      </w:r>
    </w:p>
    <w:p w14:paraId="2E33B33B">
      <w:pPr>
        <w:keepNext w:val="0"/>
        <w:keepLines w:val="0"/>
        <w:pageBreakBefore w:val="0"/>
        <w:widowControl/>
        <w:spacing w:before="0" w:after="40" w:line="252" w:lineRule="auto"/>
        <w:ind w:left="403" w:hanging="403"/>
      </w:pPr>
      <w:r>
        <w:rPr>
          <w:rFonts w:ascii="Times New Roman" w:hAnsi="Times New Roman" w:eastAsia="Times New Roman"/>
          <w:b w:val="0"/>
          <w:sz w:val="23"/>
        </w:rPr>
        <w:t>5. Submit reports.</w:t>
      </w:r>
    </w:p>
    <w:p w14:paraId="32B4A47B">
      <w:pPr>
        <w:keepNext w:val="0"/>
        <w:keepLines w:val="0"/>
        <w:pageBreakBefore w:val="0"/>
        <w:widowControl/>
        <w:spacing w:before="0" w:after="40" w:line="252" w:lineRule="auto"/>
        <w:ind w:left="403" w:hanging="403"/>
      </w:pPr>
      <w:r>
        <w:rPr>
          <w:rFonts w:ascii="Times New Roman" w:hAnsi="Times New Roman" w:eastAsia="Times New Roman"/>
          <w:b w:val="0"/>
          <w:sz w:val="23"/>
        </w:rPr>
        <w:t>6. Practise their skills.</w:t>
      </w:r>
    </w:p>
    <w:p w14:paraId="38A5BF3B">
      <w:pPr>
        <w:keepNext w:val="0"/>
        <w:keepLines w:val="0"/>
        <w:pageBreakBefore w:val="0"/>
        <w:widowControl/>
        <w:spacing w:before="0" w:after="40" w:line="252" w:lineRule="auto"/>
        <w:ind w:left="403" w:hanging="403"/>
      </w:pPr>
      <w:r>
        <w:rPr>
          <w:rFonts w:ascii="Times New Roman" w:hAnsi="Times New Roman" w:eastAsia="Times New Roman"/>
          <w:b w:val="0"/>
          <w:sz w:val="23"/>
        </w:rPr>
        <w:t>7. Protect the name of the Academy.</w:t>
      </w:r>
    </w:p>
    <w:p w14:paraId="1BD45363">
      <w:pPr>
        <w:keepNext w:val="0"/>
        <w:keepLines w:val="0"/>
        <w:pageBreakBefore w:val="0"/>
        <w:widowControl/>
        <w:spacing w:before="0" w:after="40" w:line="252" w:lineRule="auto"/>
        <w:ind w:left="403" w:hanging="403"/>
      </w:pPr>
      <w:r>
        <w:rPr>
          <w:rFonts w:ascii="Times New Roman" w:hAnsi="Times New Roman" w:eastAsia="Times New Roman"/>
          <w:b w:val="0"/>
          <w:sz w:val="23"/>
        </w:rPr>
        <w:t>8. Maintain Christian character.</w:t>
      </w:r>
    </w:p>
    <w:p w14:paraId="5391A066">
      <w:pPr>
        <w:keepNext w:val="0"/>
        <w:keepLines w:val="0"/>
        <w:pageBreakBefore w:val="0"/>
        <w:widowControl/>
        <w:spacing w:before="0" w:after="40" w:line="252" w:lineRule="auto"/>
        <w:ind w:left="403" w:hanging="403"/>
      </w:pPr>
      <w:r>
        <w:rPr>
          <w:rFonts w:ascii="Times New Roman" w:hAnsi="Times New Roman" w:eastAsia="Times New Roman"/>
          <w:b w:val="0"/>
          <w:sz w:val="23"/>
        </w:rPr>
        <w:t>9. Avoid misconduct.</w:t>
      </w:r>
    </w:p>
    <w:p w14:paraId="451D8642">
      <w:pPr>
        <w:keepNext w:val="0"/>
        <w:keepLines w:val="0"/>
        <w:pageBreakBefore w:val="0"/>
        <w:widowControl/>
        <w:spacing w:before="0" w:after="40" w:line="252" w:lineRule="auto"/>
        <w:ind w:left="403" w:hanging="403"/>
      </w:pPr>
      <w:r>
        <w:rPr>
          <w:rFonts w:ascii="Times New Roman" w:hAnsi="Times New Roman" w:eastAsia="Times New Roman"/>
          <w:b w:val="0"/>
          <w:sz w:val="23"/>
        </w:rPr>
        <w:t>10. Return for evaluations when required.</w:t>
      </w:r>
    </w:p>
    <w:p w14:paraId="2337DF77">
      <w:pPr>
        <w:keepNext w:val="0"/>
        <w:keepLines w:val="0"/>
        <w:pageBreakBefore w:val="0"/>
        <w:widowControl/>
        <w:spacing w:before="0" w:after="100" w:line="252" w:lineRule="auto"/>
      </w:pPr>
      <w:r>
        <w:rPr>
          <w:rFonts w:ascii="Times New Roman" w:hAnsi="Times New Roman" w:eastAsia="Times New Roman"/>
          <w:b w:val="0"/>
          <w:sz w:val="23"/>
        </w:rPr>
        <w:t>Proverbs 22:29</w:t>
      </w:r>
      <w:r>
        <w:rPr>
          <w:rFonts w:ascii="Times New Roman" w:hAnsi="Times New Roman" w:eastAsia="Times New Roman"/>
          <w:b w:val="0"/>
          <w:sz w:val="23"/>
        </w:rPr>
        <w:br w:type="textWrapping"/>
      </w:r>
      <w:r>
        <w:rPr>
          <w:rFonts w:ascii="Times New Roman" w:hAnsi="Times New Roman" w:eastAsia="Times New Roman"/>
          <w:b w:val="0"/>
          <w:sz w:val="23"/>
        </w:rPr>
        <w:t>“Seest thou a man diligent in his business? he shall stand before kings; he shall not stand before mean men.”</w:t>
      </w:r>
    </w:p>
    <w:p w14:paraId="2B88B3DF">
      <w:pPr>
        <w:keepNext w:val="0"/>
        <w:keepLines w:val="0"/>
        <w:pageBreakBefore w:val="0"/>
        <w:widowControl/>
        <w:spacing w:before="0" w:after="100" w:line="252" w:lineRule="auto"/>
      </w:pPr>
      <w:r>
        <w:rPr>
          <w:rFonts w:ascii="Times New Roman" w:hAnsi="Times New Roman" w:eastAsia="Times New Roman"/>
          <w:b w:val="0"/>
          <w:sz w:val="23"/>
        </w:rPr>
        <w:t>Industrial attachment is not a holiday. It is part of training.</w:t>
      </w:r>
    </w:p>
    <w:p w14:paraId="423B2461">
      <w:pPr>
        <w:keepNext w:val="0"/>
        <w:keepLines w:val="0"/>
        <w:pageBreakBefore w:val="0"/>
        <w:widowControl/>
        <w:spacing w:before="0" w:after="40" w:line="240" w:lineRule="auto"/>
      </w:pPr>
    </w:p>
    <w:p w14:paraId="180FC248">
      <w:pPr>
        <w:pStyle w:val="2"/>
        <w:keepNext/>
        <w:keepLines w:val="0"/>
        <w:pageBreakBefore w:val="0"/>
        <w:widowControl/>
        <w:spacing w:before="240" w:after="120" w:line="252" w:lineRule="auto"/>
      </w:pPr>
      <w:r>
        <w:rPr>
          <w:rFonts w:ascii="Times New Roman" w:hAnsi="Times New Roman" w:eastAsia="Times New Roman"/>
          <w:b/>
          <w:sz w:val="30"/>
        </w:rPr>
        <w:t>8. DAILY TIMETABLE</w:t>
      </w:r>
    </w:p>
    <w:p w14:paraId="2862A562">
      <w:pPr>
        <w:keepNext w:val="0"/>
        <w:keepLines w:val="0"/>
        <w:pageBreakBefore w:val="0"/>
        <w:widowControl/>
        <w:spacing w:before="0" w:after="100" w:line="252" w:lineRule="auto"/>
      </w:pPr>
      <w:r>
        <w:rPr>
          <w:rFonts w:ascii="Times New Roman" w:hAnsi="Times New Roman" w:eastAsia="Times New Roman"/>
          <w:b w:val="0"/>
          <w:sz w:val="23"/>
        </w:rPr>
        <w:t>The daily timetable may be adjusted by Academy leadership when necessary. However, every trainee must follow the approved timetable strictly.</w:t>
      </w:r>
    </w:p>
    <w:p w14:paraId="32FCE25B">
      <w:pPr>
        <w:keepNext w:val="0"/>
        <w:keepLines w:val="0"/>
        <w:pageBreakBefore w:val="0"/>
        <w:widowControl/>
        <w:spacing w:before="100" w:after="60" w:line="252" w:lineRule="auto"/>
      </w:pPr>
      <w:r>
        <w:rPr>
          <w:rFonts w:ascii="Times New Roman" w:hAnsi="Times New Roman" w:eastAsia="Times New Roman"/>
          <w:b/>
          <w:sz w:val="24"/>
        </w:rPr>
        <w:t>Standard Daily Timetable</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15C732D2">
        <w:trPr>
          <w:jc w:val="center"/>
        </w:trPr>
        <w:tc>
          <w:tcPr>
            <w:tcW w:w="5161" w:type="dxa"/>
            <w:shd w:val="clear" w:color="auto" w:fill="D9EAF7"/>
            <w:tcMar>
              <w:top w:w="35" w:type="dxa"/>
              <w:left w:w="35" w:type="dxa"/>
              <w:bottom w:w="35" w:type="dxa"/>
              <w:right w:w="35" w:type="dxa"/>
            </w:tcMar>
            <w:vAlign w:val="top"/>
          </w:tcPr>
          <w:p w14:paraId="780CC256">
            <w:pPr>
              <w:keepNext w:val="0"/>
              <w:keepLines w:val="0"/>
              <w:pageBreakBefore w:val="0"/>
              <w:widowControl/>
              <w:spacing w:before="0" w:after="0" w:line="240" w:lineRule="auto"/>
            </w:pPr>
            <w:r>
              <w:rPr>
                <w:rFonts w:ascii="Times New Roman" w:hAnsi="Times New Roman" w:eastAsia="Times New Roman"/>
                <w:b/>
                <w:sz w:val="19"/>
              </w:rPr>
              <w:t>Time</w:t>
            </w:r>
          </w:p>
        </w:tc>
        <w:tc>
          <w:tcPr>
            <w:tcW w:w="5161" w:type="dxa"/>
            <w:shd w:val="clear" w:color="auto" w:fill="D9EAF7"/>
            <w:tcMar>
              <w:top w:w="35" w:type="dxa"/>
              <w:left w:w="35" w:type="dxa"/>
              <w:bottom w:w="35" w:type="dxa"/>
              <w:right w:w="35" w:type="dxa"/>
            </w:tcMar>
            <w:vAlign w:val="top"/>
          </w:tcPr>
          <w:p w14:paraId="2336AC8E">
            <w:pPr>
              <w:keepNext w:val="0"/>
              <w:keepLines w:val="0"/>
              <w:pageBreakBefore w:val="0"/>
              <w:widowControl/>
              <w:spacing w:before="0" w:after="0" w:line="240" w:lineRule="auto"/>
            </w:pPr>
            <w:r>
              <w:rPr>
                <w:rFonts w:ascii="Times New Roman" w:hAnsi="Times New Roman" w:eastAsia="Times New Roman"/>
                <w:b/>
                <w:sz w:val="19"/>
              </w:rPr>
              <w:t>Activity</w:t>
            </w:r>
          </w:p>
        </w:tc>
      </w:tr>
      <w:tr w14:paraId="096B10DE">
        <w:trPr>
          <w:jc w:val="center"/>
        </w:trPr>
        <w:tc>
          <w:tcPr>
            <w:tcW w:w="5161" w:type="dxa"/>
            <w:tcMar>
              <w:top w:w="35" w:type="dxa"/>
              <w:left w:w="35" w:type="dxa"/>
              <w:bottom w:w="35" w:type="dxa"/>
              <w:right w:w="35" w:type="dxa"/>
            </w:tcMar>
            <w:vAlign w:val="top"/>
          </w:tcPr>
          <w:p w14:paraId="14193615">
            <w:pPr>
              <w:keepNext w:val="0"/>
              <w:keepLines w:val="0"/>
              <w:pageBreakBefore w:val="0"/>
              <w:widowControl/>
              <w:spacing w:before="0" w:after="0" w:line="240" w:lineRule="auto"/>
            </w:pPr>
            <w:r>
              <w:rPr>
                <w:rFonts w:ascii="Times New Roman" w:hAnsi="Times New Roman" w:eastAsia="Times New Roman"/>
                <w:b w:val="0"/>
                <w:sz w:val="19"/>
              </w:rPr>
              <w:t>5:30 am</w:t>
            </w:r>
          </w:p>
        </w:tc>
        <w:tc>
          <w:tcPr>
            <w:tcW w:w="5161" w:type="dxa"/>
            <w:tcMar>
              <w:top w:w="35" w:type="dxa"/>
              <w:left w:w="35" w:type="dxa"/>
              <w:bottom w:w="35" w:type="dxa"/>
              <w:right w:w="35" w:type="dxa"/>
            </w:tcMar>
            <w:vAlign w:val="top"/>
          </w:tcPr>
          <w:p w14:paraId="5304C5D7">
            <w:pPr>
              <w:keepNext w:val="0"/>
              <w:keepLines w:val="0"/>
              <w:pageBreakBefore w:val="0"/>
              <w:widowControl/>
              <w:spacing w:before="0" w:after="0" w:line="240" w:lineRule="auto"/>
            </w:pPr>
            <w:r>
              <w:rPr>
                <w:rFonts w:ascii="Times New Roman" w:hAnsi="Times New Roman" w:eastAsia="Times New Roman"/>
                <w:b w:val="0"/>
                <w:sz w:val="19"/>
              </w:rPr>
              <w:t>Wake up and personal preparation</w:t>
            </w:r>
          </w:p>
        </w:tc>
      </w:tr>
      <w:tr w14:paraId="0608D1F7">
        <w:trPr>
          <w:jc w:val="center"/>
        </w:trPr>
        <w:tc>
          <w:tcPr>
            <w:tcW w:w="5161" w:type="dxa"/>
            <w:tcMar>
              <w:top w:w="35" w:type="dxa"/>
              <w:left w:w="35" w:type="dxa"/>
              <w:bottom w:w="35" w:type="dxa"/>
              <w:right w:w="35" w:type="dxa"/>
            </w:tcMar>
            <w:vAlign w:val="top"/>
          </w:tcPr>
          <w:p w14:paraId="16A36B84">
            <w:pPr>
              <w:keepNext w:val="0"/>
              <w:keepLines w:val="0"/>
              <w:pageBreakBefore w:val="0"/>
              <w:widowControl/>
              <w:spacing w:before="0" w:after="0" w:line="240" w:lineRule="auto"/>
            </w:pPr>
            <w:r>
              <w:rPr>
                <w:rFonts w:ascii="Times New Roman" w:hAnsi="Times New Roman" w:eastAsia="Times New Roman"/>
                <w:b w:val="0"/>
                <w:sz w:val="19"/>
              </w:rPr>
              <w:t>6:00 am to 7:00 am</w:t>
            </w:r>
          </w:p>
        </w:tc>
        <w:tc>
          <w:tcPr>
            <w:tcW w:w="5161" w:type="dxa"/>
            <w:tcMar>
              <w:top w:w="35" w:type="dxa"/>
              <w:left w:w="35" w:type="dxa"/>
              <w:bottom w:w="35" w:type="dxa"/>
              <w:right w:w="35" w:type="dxa"/>
            </w:tcMar>
            <w:vAlign w:val="top"/>
          </w:tcPr>
          <w:p w14:paraId="63A3E2A3">
            <w:pPr>
              <w:keepNext w:val="0"/>
              <w:keepLines w:val="0"/>
              <w:pageBreakBefore w:val="0"/>
              <w:widowControl/>
              <w:spacing w:before="0" w:after="0" w:line="240" w:lineRule="auto"/>
            </w:pPr>
            <w:r>
              <w:rPr>
                <w:rFonts w:ascii="Times New Roman" w:hAnsi="Times New Roman" w:eastAsia="Times New Roman"/>
                <w:b w:val="0"/>
                <w:sz w:val="19"/>
              </w:rPr>
              <w:t>Morning devotion, prayer and Scripture meditation</w:t>
            </w:r>
          </w:p>
        </w:tc>
      </w:tr>
      <w:tr w14:paraId="7AFEA990">
        <w:trPr>
          <w:jc w:val="center"/>
        </w:trPr>
        <w:tc>
          <w:tcPr>
            <w:tcW w:w="5161" w:type="dxa"/>
            <w:tcMar>
              <w:top w:w="35" w:type="dxa"/>
              <w:left w:w="35" w:type="dxa"/>
              <w:bottom w:w="35" w:type="dxa"/>
              <w:right w:w="35" w:type="dxa"/>
            </w:tcMar>
            <w:vAlign w:val="top"/>
          </w:tcPr>
          <w:p w14:paraId="39784825">
            <w:pPr>
              <w:keepNext w:val="0"/>
              <w:keepLines w:val="0"/>
              <w:pageBreakBefore w:val="0"/>
              <w:widowControl/>
              <w:spacing w:before="0" w:after="0" w:line="240" w:lineRule="auto"/>
            </w:pPr>
            <w:r>
              <w:rPr>
                <w:rFonts w:ascii="Times New Roman" w:hAnsi="Times New Roman" w:eastAsia="Times New Roman"/>
                <w:b w:val="0"/>
                <w:sz w:val="19"/>
              </w:rPr>
              <w:t>7:00 am to 8:00 am</w:t>
            </w:r>
          </w:p>
        </w:tc>
        <w:tc>
          <w:tcPr>
            <w:tcW w:w="5161" w:type="dxa"/>
            <w:tcMar>
              <w:top w:w="35" w:type="dxa"/>
              <w:left w:w="35" w:type="dxa"/>
              <w:bottom w:w="35" w:type="dxa"/>
              <w:right w:w="35" w:type="dxa"/>
            </w:tcMar>
            <w:vAlign w:val="top"/>
          </w:tcPr>
          <w:p w14:paraId="5AD16099">
            <w:pPr>
              <w:keepNext w:val="0"/>
              <w:keepLines w:val="0"/>
              <w:pageBreakBefore w:val="0"/>
              <w:widowControl/>
              <w:spacing w:before="0" w:after="0" w:line="240" w:lineRule="auto"/>
            </w:pPr>
            <w:r>
              <w:rPr>
                <w:rFonts w:ascii="Times New Roman" w:hAnsi="Times New Roman" w:eastAsia="Times New Roman"/>
                <w:b w:val="0"/>
                <w:sz w:val="19"/>
              </w:rPr>
              <w:t>Physical exercise and environmental sanitation</w:t>
            </w:r>
          </w:p>
        </w:tc>
      </w:tr>
      <w:tr w14:paraId="0BCCF79E">
        <w:trPr>
          <w:jc w:val="center"/>
        </w:trPr>
        <w:tc>
          <w:tcPr>
            <w:tcW w:w="5161" w:type="dxa"/>
            <w:tcMar>
              <w:top w:w="35" w:type="dxa"/>
              <w:left w:w="35" w:type="dxa"/>
              <w:bottom w:w="35" w:type="dxa"/>
              <w:right w:w="35" w:type="dxa"/>
            </w:tcMar>
            <w:vAlign w:val="top"/>
          </w:tcPr>
          <w:p w14:paraId="76B8F64C">
            <w:pPr>
              <w:keepNext w:val="0"/>
              <w:keepLines w:val="0"/>
              <w:pageBreakBefore w:val="0"/>
              <w:widowControl/>
              <w:spacing w:before="0" w:after="0" w:line="240" w:lineRule="auto"/>
            </w:pPr>
            <w:r>
              <w:rPr>
                <w:rFonts w:ascii="Times New Roman" w:hAnsi="Times New Roman" w:eastAsia="Times New Roman"/>
                <w:b w:val="0"/>
                <w:sz w:val="19"/>
              </w:rPr>
              <w:t>8:00 am to 9:00 am</w:t>
            </w:r>
          </w:p>
        </w:tc>
        <w:tc>
          <w:tcPr>
            <w:tcW w:w="5161" w:type="dxa"/>
            <w:tcMar>
              <w:top w:w="35" w:type="dxa"/>
              <w:left w:w="35" w:type="dxa"/>
              <w:bottom w:w="35" w:type="dxa"/>
              <w:right w:w="35" w:type="dxa"/>
            </w:tcMar>
            <w:vAlign w:val="top"/>
          </w:tcPr>
          <w:p w14:paraId="36562907">
            <w:pPr>
              <w:keepNext w:val="0"/>
              <w:keepLines w:val="0"/>
              <w:pageBreakBefore w:val="0"/>
              <w:widowControl/>
              <w:spacing w:before="0" w:after="0" w:line="240" w:lineRule="auto"/>
            </w:pPr>
            <w:r>
              <w:rPr>
                <w:rFonts w:ascii="Times New Roman" w:hAnsi="Times New Roman" w:eastAsia="Times New Roman"/>
                <w:b w:val="0"/>
                <w:sz w:val="19"/>
              </w:rPr>
              <w:t>Breakfast and preparation for classes</w:t>
            </w:r>
          </w:p>
        </w:tc>
      </w:tr>
      <w:tr w14:paraId="73FA11D8">
        <w:trPr>
          <w:jc w:val="center"/>
        </w:trPr>
        <w:tc>
          <w:tcPr>
            <w:tcW w:w="5161" w:type="dxa"/>
            <w:tcMar>
              <w:top w:w="35" w:type="dxa"/>
              <w:left w:w="35" w:type="dxa"/>
              <w:bottom w:w="35" w:type="dxa"/>
              <w:right w:w="35" w:type="dxa"/>
            </w:tcMar>
            <w:vAlign w:val="top"/>
          </w:tcPr>
          <w:p w14:paraId="67175F49">
            <w:pPr>
              <w:keepNext w:val="0"/>
              <w:keepLines w:val="0"/>
              <w:pageBreakBefore w:val="0"/>
              <w:widowControl/>
              <w:spacing w:before="0" w:after="0" w:line="240" w:lineRule="auto"/>
            </w:pPr>
            <w:r>
              <w:rPr>
                <w:rFonts w:ascii="Times New Roman" w:hAnsi="Times New Roman" w:eastAsia="Times New Roman"/>
                <w:b w:val="0"/>
                <w:sz w:val="19"/>
              </w:rPr>
              <w:t>9:00 am to 11:00 am</w:t>
            </w:r>
          </w:p>
        </w:tc>
        <w:tc>
          <w:tcPr>
            <w:tcW w:w="5161" w:type="dxa"/>
            <w:tcMar>
              <w:top w:w="35" w:type="dxa"/>
              <w:left w:w="35" w:type="dxa"/>
              <w:bottom w:w="35" w:type="dxa"/>
              <w:right w:w="35" w:type="dxa"/>
            </w:tcMar>
            <w:vAlign w:val="top"/>
          </w:tcPr>
          <w:p w14:paraId="4C4D0CDA">
            <w:pPr>
              <w:keepNext w:val="0"/>
              <w:keepLines w:val="0"/>
              <w:pageBreakBefore w:val="0"/>
              <w:widowControl/>
              <w:spacing w:before="0" w:after="0" w:line="240" w:lineRule="auto"/>
            </w:pPr>
            <w:r>
              <w:rPr>
                <w:rFonts w:ascii="Times New Roman" w:hAnsi="Times New Roman" w:eastAsia="Times New Roman"/>
                <w:b w:val="0"/>
                <w:sz w:val="19"/>
              </w:rPr>
              <w:t>Classroom lectures</w:t>
            </w:r>
          </w:p>
        </w:tc>
      </w:tr>
      <w:tr w14:paraId="16AD3D69">
        <w:trPr>
          <w:jc w:val="center"/>
        </w:trPr>
        <w:tc>
          <w:tcPr>
            <w:tcW w:w="5161" w:type="dxa"/>
            <w:tcMar>
              <w:top w:w="35" w:type="dxa"/>
              <w:left w:w="35" w:type="dxa"/>
              <w:bottom w:w="35" w:type="dxa"/>
              <w:right w:w="35" w:type="dxa"/>
            </w:tcMar>
            <w:vAlign w:val="top"/>
          </w:tcPr>
          <w:p w14:paraId="77BF41F3">
            <w:pPr>
              <w:keepNext w:val="0"/>
              <w:keepLines w:val="0"/>
              <w:pageBreakBefore w:val="0"/>
              <w:widowControl/>
              <w:spacing w:before="0" w:after="0" w:line="240" w:lineRule="auto"/>
            </w:pPr>
            <w:r>
              <w:rPr>
                <w:rFonts w:ascii="Times New Roman" w:hAnsi="Times New Roman" w:eastAsia="Times New Roman"/>
                <w:b w:val="0"/>
                <w:sz w:val="19"/>
              </w:rPr>
              <w:t>11:00 am to 11:15 am</w:t>
            </w:r>
          </w:p>
        </w:tc>
        <w:tc>
          <w:tcPr>
            <w:tcW w:w="5161" w:type="dxa"/>
            <w:tcMar>
              <w:top w:w="35" w:type="dxa"/>
              <w:left w:w="35" w:type="dxa"/>
              <w:bottom w:w="35" w:type="dxa"/>
              <w:right w:w="35" w:type="dxa"/>
            </w:tcMar>
            <w:vAlign w:val="top"/>
          </w:tcPr>
          <w:p w14:paraId="3EC268AC">
            <w:pPr>
              <w:keepNext w:val="0"/>
              <w:keepLines w:val="0"/>
              <w:pageBreakBefore w:val="0"/>
              <w:widowControl/>
              <w:spacing w:before="0" w:after="0" w:line="240" w:lineRule="auto"/>
            </w:pPr>
            <w:r>
              <w:rPr>
                <w:rFonts w:ascii="Times New Roman" w:hAnsi="Times New Roman" w:eastAsia="Times New Roman"/>
                <w:b w:val="0"/>
                <w:sz w:val="19"/>
              </w:rPr>
              <w:t>Short break</w:t>
            </w:r>
          </w:p>
        </w:tc>
      </w:tr>
      <w:tr w14:paraId="5D330225">
        <w:trPr>
          <w:jc w:val="center"/>
        </w:trPr>
        <w:tc>
          <w:tcPr>
            <w:tcW w:w="5161" w:type="dxa"/>
            <w:tcMar>
              <w:top w:w="35" w:type="dxa"/>
              <w:left w:w="35" w:type="dxa"/>
              <w:bottom w:w="35" w:type="dxa"/>
              <w:right w:w="35" w:type="dxa"/>
            </w:tcMar>
            <w:vAlign w:val="top"/>
          </w:tcPr>
          <w:p w14:paraId="43A0B52D">
            <w:pPr>
              <w:keepNext w:val="0"/>
              <w:keepLines w:val="0"/>
              <w:pageBreakBefore w:val="0"/>
              <w:widowControl/>
              <w:spacing w:before="0" w:after="0" w:line="240" w:lineRule="auto"/>
            </w:pPr>
            <w:r>
              <w:rPr>
                <w:rFonts w:ascii="Times New Roman" w:hAnsi="Times New Roman" w:eastAsia="Times New Roman"/>
                <w:b w:val="0"/>
                <w:sz w:val="19"/>
              </w:rPr>
              <w:t>11:15 am to 1:00 pm</w:t>
            </w:r>
          </w:p>
        </w:tc>
        <w:tc>
          <w:tcPr>
            <w:tcW w:w="5161" w:type="dxa"/>
            <w:tcMar>
              <w:top w:w="35" w:type="dxa"/>
              <w:left w:w="35" w:type="dxa"/>
              <w:bottom w:w="35" w:type="dxa"/>
              <w:right w:w="35" w:type="dxa"/>
            </w:tcMar>
            <w:vAlign w:val="top"/>
          </w:tcPr>
          <w:p w14:paraId="5BB05190">
            <w:pPr>
              <w:keepNext w:val="0"/>
              <w:keepLines w:val="0"/>
              <w:pageBreakBefore w:val="0"/>
              <w:widowControl/>
              <w:spacing w:before="0" w:after="0" w:line="240" w:lineRule="auto"/>
            </w:pPr>
            <w:r>
              <w:rPr>
                <w:rFonts w:ascii="Times New Roman" w:hAnsi="Times New Roman" w:eastAsia="Times New Roman"/>
                <w:b w:val="0"/>
                <w:sz w:val="19"/>
              </w:rPr>
              <w:t>Technical or vocational practical session</w:t>
            </w:r>
          </w:p>
        </w:tc>
      </w:tr>
      <w:tr w14:paraId="0503C008">
        <w:trPr>
          <w:jc w:val="center"/>
        </w:trPr>
        <w:tc>
          <w:tcPr>
            <w:tcW w:w="5161" w:type="dxa"/>
            <w:tcMar>
              <w:top w:w="35" w:type="dxa"/>
              <w:left w:w="35" w:type="dxa"/>
              <w:bottom w:w="35" w:type="dxa"/>
              <w:right w:w="35" w:type="dxa"/>
            </w:tcMar>
            <w:vAlign w:val="top"/>
          </w:tcPr>
          <w:p w14:paraId="47AD6480">
            <w:pPr>
              <w:keepNext w:val="0"/>
              <w:keepLines w:val="0"/>
              <w:pageBreakBefore w:val="0"/>
              <w:widowControl/>
              <w:spacing w:before="0" w:after="0" w:line="240" w:lineRule="auto"/>
            </w:pPr>
            <w:r>
              <w:rPr>
                <w:rFonts w:ascii="Times New Roman" w:hAnsi="Times New Roman" w:eastAsia="Times New Roman"/>
                <w:b w:val="0"/>
                <w:sz w:val="19"/>
              </w:rPr>
              <w:t>1:00 pm to 2:00 pm</w:t>
            </w:r>
          </w:p>
        </w:tc>
        <w:tc>
          <w:tcPr>
            <w:tcW w:w="5161" w:type="dxa"/>
            <w:tcMar>
              <w:top w:w="35" w:type="dxa"/>
              <w:left w:w="35" w:type="dxa"/>
              <w:bottom w:w="35" w:type="dxa"/>
              <w:right w:w="35" w:type="dxa"/>
            </w:tcMar>
            <w:vAlign w:val="top"/>
          </w:tcPr>
          <w:p w14:paraId="05599642">
            <w:pPr>
              <w:keepNext w:val="0"/>
              <w:keepLines w:val="0"/>
              <w:pageBreakBefore w:val="0"/>
              <w:widowControl/>
              <w:spacing w:before="0" w:after="0" w:line="240" w:lineRule="auto"/>
            </w:pPr>
            <w:r>
              <w:rPr>
                <w:rFonts w:ascii="Times New Roman" w:hAnsi="Times New Roman" w:eastAsia="Times New Roman"/>
                <w:b w:val="0"/>
                <w:sz w:val="19"/>
              </w:rPr>
              <w:t>Lunch and rest</w:t>
            </w:r>
          </w:p>
        </w:tc>
      </w:tr>
      <w:tr w14:paraId="0D043BD7">
        <w:trPr>
          <w:jc w:val="center"/>
        </w:trPr>
        <w:tc>
          <w:tcPr>
            <w:tcW w:w="5161" w:type="dxa"/>
            <w:tcMar>
              <w:top w:w="35" w:type="dxa"/>
              <w:left w:w="35" w:type="dxa"/>
              <w:bottom w:w="35" w:type="dxa"/>
              <w:right w:w="35" w:type="dxa"/>
            </w:tcMar>
            <w:vAlign w:val="top"/>
          </w:tcPr>
          <w:p w14:paraId="00933B98">
            <w:pPr>
              <w:keepNext w:val="0"/>
              <w:keepLines w:val="0"/>
              <w:pageBreakBefore w:val="0"/>
              <w:widowControl/>
              <w:spacing w:before="0" w:after="0" w:line="240" w:lineRule="auto"/>
            </w:pPr>
            <w:r>
              <w:rPr>
                <w:rFonts w:ascii="Times New Roman" w:hAnsi="Times New Roman" w:eastAsia="Times New Roman"/>
                <w:b w:val="0"/>
                <w:sz w:val="19"/>
              </w:rPr>
              <w:t>2:00 pm to 5:00 pm</w:t>
            </w:r>
          </w:p>
        </w:tc>
        <w:tc>
          <w:tcPr>
            <w:tcW w:w="5161" w:type="dxa"/>
            <w:tcMar>
              <w:top w:w="35" w:type="dxa"/>
              <w:left w:w="35" w:type="dxa"/>
              <w:bottom w:w="35" w:type="dxa"/>
              <w:right w:w="35" w:type="dxa"/>
            </w:tcMar>
            <w:vAlign w:val="top"/>
          </w:tcPr>
          <w:p w14:paraId="6E60F072">
            <w:pPr>
              <w:keepNext w:val="0"/>
              <w:keepLines w:val="0"/>
              <w:pageBreakBefore w:val="0"/>
              <w:widowControl/>
              <w:spacing w:before="0" w:after="0" w:line="240" w:lineRule="auto"/>
            </w:pPr>
            <w:r>
              <w:rPr>
                <w:rFonts w:ascii="Times New Roman" w:hAnsi="Times New Roman" w:eastAsia="Times New Roman"/>
                <w:b w:val="0"/>
                <w:sz w:val="19"/>
              </w:rPr>
              <w:t>Departmental work, workshops, field practice or group projects</w:t>
            </w:r>
          </w:p>
        </w:tc>
      </w:tr>
      <w:tr w14:paraId="0C715BA2">
        <w:trPr>
          <w:jc w:val="center"/>
        </w:trPr>
        <w:tc>
          <w:tcPr>
            <w:tcW w:w="5161" w:type="dxa"/>
            <w:tcMar>
              <w:top w:w="35" w:type="dxa"/>
              <w:left w:w="35" w:type="dxa"/>
              <w:bottom w:w="35" w:type="dxa"/>
              <w:right w:w="35" w:type="dxa"/>
            </w:tcMar>
            <w:vAlign w:val="top"/>
          </w:tcPr>
          <w:p w14:paraId="3D0CCDB9">
            <w:pPr>
              <w:keepNext w:val="0"/>
              <w:keepLines w:val="0"/>
              <w:pageBreakBefore w:val="0"/>
              <w:widowControl/>
              <w:spacing w:before="0" w:after="0" w:line="240" w:lineRule="auto"/>
            </w:pPr>
            <w:r>
              <w:rPr>
                <w:rFonts w:ascii="Times New Roman" w:hAnsi="Times New Roman" w:eastAsia="Times New Roman"/>
                <w:b w:val="0"/>
                <w:sz w:val="19"/>
              </w:rPr>
              <w:t>5:00 pm to 6:00 pm</w:t>
            </w:r>
          </w:p>
        </w:tc>
        <w:tc>
          <w:tcPr>
            <w:tcW w:w="5161" w:type="dxa"/>
            <w:tcMar>
              <w:top w:w="35" w:type="dxa"/>
              <w:left w:w="35" w:type="dxa"/>
              <w:bottom w:w="35" w:type="dxa"/>
              <w:right w:w="35" w:type="dxa"/>
            </w:tcMar>
            <w:vAlign w:val="top"/>
          </w:tcPr>
          <w:p w14:paraId="4E5589D3">
            <w:pPr>
              <w:keepNext w:val="0"/>
              <w:keepLines w:val="0"/>
              <w:pageBreakBefore w:val="0"/>
              <w:widowControl/>
              <w:spacing w:before="0" w:after="0" w:line="240" w:lineRule="auto"/>
            </w:pPr>
            <w:r>
              <w:rPr>
                <w:rFonts w:ascii="Times New Roman" w:hAnsi="Times New Roman" w:eastAsia="Times New Roman"/>
                <w:b w:val="0"/>
                <w:sz w:val="19"/>
              </w:rPr>
              <w:t>Mentoring, evaluation, cleaning and personal reflection</w:t>
            </w:r>
          </w:p>
        </w:tc>
      </w:tr>
      <w:tr w14:paraId="0CD3C2CF">
        <w:trPr>
          <w:jc w:val="center"/>
        </w:trPr>
        <w:tc>
          <w:tcPr>
            <w:tcW w:w="5161" w:type="dxa"/>
            <w:tcMar>
              <w:top w:w="35" w:type="dxa"/>
              <w:left w:w="35" w:type="dxa"/>
              <w:bottom w:w="35" w:type="dxa"/>
              <w:right w:w="35" w:type="dxa"/>
            </w:tcMar>
            <w:vAlign w:val="top"/>
          </w:tcPr>
          <w:p w14:paraId="614D59A0">
            <w:pPr>
              <w:keepNext w:val="0"/>
              <w:keepLines w:val="0"/>
              <w:pageBreakBefore w:val="0"/>
              <w:widowControl/>
              <w:spacing w:before="0" w:after="0" w:line="240" w:lineRule="auto"/>
            </w:pPr>
            <w:r>
              <w:rPr>
                <w:rFonts w:ascii="Times New Roman" w:hAnsi="Times New Roman" w:eastAsia="Times New Roman"/>
                <w:b w:val="0"/>
                <w:sz w:val="19"/>
              </w:rPr>
              <w:t>6:00 pm to 7:00 pm</w:t>
            </w:r>
          </w:p>
        </w:tc>
        <w:tc>
          <w:tcPr>
            <w:tcW w:w="5161" w:type="dxa"/>
            <w:tcMar>
              <w:top w:w="35" w:type="dxa"/>
              <w:left w:w="35" w:type="dxa"/>
              <w:bottom w:w="35" w:type="dxa"/>
              <w:right w:w="35" w:type="dxa"/>
            </w:tcMar>
            <w:vAlign w:val="top"/>
          </w:tcPr>
          <w:p w14:paraId="0582F328">
            <w:pPr>
              <w:keepNext w:val="0"/>
              <w:keepLines w:val="0"/>
              <w:pageBreakBefore w:val="0"/>
              <w:widowControl/>
              <w:spacing w:before="0" w:after="0" w:line="240" w:lineRule="auto"/>
            </w:pPr>
            <w:r>
              <w:rPr>
                <w:rFonts w:ascii="Times New Roman" w:hAnsi="Times New Roman" w:eastAsia="Times New Roman"/>
                <w:b w:val="0"/>
                <w:sz w:val="19"/>
              </w:rPr>
              <w:t>Dinner and personal time</w:t>
            </w:r>
          </w:p>
        </w:tc>
      </w:tr>
      <w:tr w14:paraId="34000925">
        <w:trPr>
          <w:jc w:val="center"/>
        </w:trPr>
        <w:tc>
          <w:tcPr>
            <w:tcW w:w="5161" w:type="dxa"/>
            <w:tcMar>
              <w:top w:w="35" w:type="dxa"/>
              <w:left w:w="35" w:type="dxa"/>
              <w:bottom w:w="35" w:type="dxa"/>
              <w:right w:w="35" w:type="dxa"/>
            </w:tcMar>
            <w:vAlign w:val="top"/>
          </w:tcPr>
          <w:p w14:paraId="2930334C">
            <w:pPr>
              <w:keepNext w:val="0"/>
              <w:keepLines w:val="0"/>
              <w:pageBreakBefore w:val="0"/>
              <w:widowControl/>
              <w:spacing w:before="0" w:after="0" w:line="240" w:lineRule="auto"/>
            </w:pPr>
            <w:r>
              <w:rPr>
                <w:rFonts w:ascii="Times New Roman" w:hAnsi="Times New Roman" w:eastAsia="Times New Roman"/>
                <w:b w:val="0"/>
                <w:sz w:val="19"/>
              </w:rPr>
              <w:t>7:00 pm to 8:30 pm</w:t>
            </w:r>
          </w:p>
        </w:tc>
        <w:tc>
          <w:tcPr>
            <w:tcW w:w="5161" w:type="dxa"/>
            <w:tcMar>
              <w:top w:w="35" w:type="dxa"/>
              <w:left w:w="35" w:type="dxa"/>
              <w:bottom w:w="35" w:type="dxa"/>
              <w:right w:w="35" w:type="dxa"/>
            </w:tcMar>
            <w:vAlign w:val="top"/>
          </w:tcPr>
          <w:p w14:paraId="4D05A8AD">
            <w:pPr>
              <w:keepNext w:val="0"/>
              <w:keepLines w:val="0"/>
              <w:pageBreakBefore w:val="0"/>
              <w:widowControl/>
              <w:spacing w:before="0" w:after="0" w:line="240" w:lineRule="auto"/>
            </w:pPr>
            <w:r>
              <w:rPr>
                <w:rFonts w:ascii="Times New Roman" w:hAnsi="Times New Roman" w:eastAsia="Times New Roman"/>
                <w:b w:val="0"/>
                <w:sz w:val="19"/>
              </w:rPr>
              <w:t>Assignments, study groups, Bible study or leadership discussion</w:t>
            </w:r>
          </w:p>
        </w:tc>
      </w:tr>
      <w:tr w14:paraId="559C4D24">
        <w:trPr>
          <w:jc w:val="center"/>
        </w:trPr>
        <w:tc>
          <w:tcPr>
            <w:tcW w:w="5161" w:type="dxa"/>
            <w:tcMar>
              <w:top w:w="35" w:type="dxa"/>
              <w:left w:w="35" w:type="dxa"/>
              <w:bottom w:w="35" w:type="dxa"/>
              <w:right w:w="35" w:type="dxa"/>
            </w:tcMar>
            <w:vAlign w:val="top"/>
          </w:tcPr>
          <w:p w14:paraId="55C374FC">
            <w:pPr>
              <w:keepNext w:val="0"/>
              <w:keepLines w:val="0"/>
              <w:pageBreakBefore w:val="0"/>
              <w:widowControl/>
              <w:spacing w:before="0" w:after="0" w:line="240" w:lineRule="auto"/>
            </w:pPr>
            <w:r>
              <w:rPr>
                <w:rFonts w:ascii="Times New Roman" w:hAnsi="Times New Roman" w:eastAsia="Times New Roman"/>
                <w:b w:val="0"/>
                <w:sz w:val="19"/>
              </w:rPr>
              <w:t>8:30 pm to 9:00 pm</w:t>
            </w:r>
          </w:p>
        </w:tc>
        <w:tc>
          <w:tcPr>
            <w:tcW w:w="5161" w:type="dxa"/>
            <w:tcMar>
              <w:top w:w="35" w:type="dxa"/>
              <w:left w:w="35" w:type="dxa"/>
              <w:bottom w:w="35" w:type="dxa"/>
              <w:right w:w="35" w:type="dxa"/>
            </w:tcMar>
            <w:vAlign w:val="top"/>
          </w:tcPr>
          <w:p w14:paraId="580E6E49">
            <w:pPr>
              <w:keepNext w:val="0"/>
              <w:keepLines w:val="0"/>
              <w:pageBreakBefore w:val="0"/>
              <w:widowControl/>
              <w:spacing w:before="0" w:after="0" w:line="240" w:lineRule="auto"/>
            </w:pPr>
            <w:r>
              <w:rPr>
                <w:rFonts w:ascii="Times New Roman" w:hAnsi="Times New Roman" w:eastAsia="Times New Roman"/>
                <w:b w:val="0"/>
                <w:sz w:val="19"/>
              </w:rPr>
              <w:t>Evening prayer, reflection and accountability</w:t>
            </w:r>
          </w:p>
        </w:tc>
      </w:tr>
      <w:tr w14:paraId="06440EBC">
        <w:trPr>
          <w:jc w:val="center"/>
        </w:trPr>
        <w:tc>
          <w:tcPr>
            <w:tcW w:w="5161" w:type="dxa"/>
            <w:tcMar>
              <w:top w:w="35" w:type="dxa"/>
              <w:left w:w="35" w:type="dxa"/>
              <w:bottom w:w="35" w:type="dxa"/>
              <w:right w:w="35" w:type="dxa"/>
            </w:tcMar>
            <w:vAlign w:val="top"/>
          </w:tcPr>
          <w:p w14:paraId="78CF6282">
            <w:pPr>
              <w:keepNext w:val="0"/>
              <w:keepLines w:val="0"/>
              <w:pageBreakBefore w:val="0"/>
              <w:widowControl/>
              <w:spacing w:before="0" w:after="0" w:line="240" w:lineRule="auto"/>
            </w:pPr>
            <w:r>
              <w:rPr>
                <w:rFonts w:ascii="Times New Roman" w:hAnsi="Times New Roman" w:eastAsia="Times New Roman"/>
                <w:b w:val="0"/>
                <w:sz w:val="19"/>
              </w:rPr>
              <w:t>9:30 pm</w:t>
            </w:r>
          </w:p>
        </w:tc>
        <w:tc>
          <w:tcPr>
            <w:tcW w:w="5161" w:type="dxa"/>
            <w:tcMar>
              <w:top w:w="35" w:type="dxa"/>
              <w:left w:w="35" w:type="dxa"/>
              <w:bottom w:w="35" w:type="dxa"/>
              <w:right w:w="35" w:type="dxa"/>
            </w:tcMar>
            <w:vAlign w:val="top"/>
          </w:tcPr>
          <w:p w14:paraId="69087F81">
            <w:pPr>
              <w:keepNext w:val="0"/>
              <w:keepLines w:val="0"/>
              <w:pageBreakBefore w:val="0"/>
              <w:widowControl/>
              <w:spacing w:before="0" w:after="0" w:line="240" w:lineRule="auto"/>
            </w:pPr>
            <w:r>
              <w:rPr>
                <w:rFonts w:ascii="Times New Roman" w:hAnsi="Times New Roman" w:eastAsia="Times New Roman"/>
                <w:b w:val="0"/>
                <w:sz w:val="19"/>
              </w:rPr>
              <w:t>Lights out for residential trainees</w:t>
            </w:r>
          </w:p>
        </w:tc>
      </w:tr>
    </w:tbl>
    <w:p w14:paraId="50D7F320">
      <w:pPr>
        <w:keepNext w:val="0"/>
        <w:keepLines w:val="0"/>
        <w:pageBreakBefore w:val="0"/>
        <w:widowControl/>
        <w:spacing w:before="0" w:after="60" w:line="240" w:lineRule="auto"/>
      </w:pPr>
    </w:p>
    <w:p w14:paraId="30E62CF2">
      <w:pPr>
        <w:keepNext w:val="0"/>
        <w:keepLines w:val="0"/>
        <w:pageBreakBefore w:val="0"/>
        <w:widowControl/>
        <w:spacing w:before="0" w:after="100" w:line="252" w:lineRule="auto"/>
      </w:pPr>
      <w:r>
        <w:rPr>
          <w:rFonts w:ascii="Times New Roman" w:hAnsi="Times New Roman" w:eastAsia="Times New Roman"/>
          <w:b w:val="0"/>
          <w:sz w:val="23"/>
        </w:rPr>
        <w:t>Trainees must not wander around during training hours. Every time has a purpose.</w:t>
      </w:r>
    </w:p>
    <w:p w14:paraId="088DA925">
      <w:pPr>
        <w:keepNext w:val="0"/>
        <w:keepLines w:val="0"/>
        <w:pageBreakBefore w:val="0"/>
        <w:widowControl/>
        <w:spacing w:before="0" w:after="100" w:line="252" w:lineRule="auto"/>
      </w:pPr>
      <w:r>
        <w:rPr>
          <w:rFonts w:ascii="Times New Roman" w:hAnsi="Times New Roman" w:eastAsia="Times New Roman"/>
          <w:b w:val="0"/>
          <w:sz w:val="23"/>
        </w:rPr>
        <w:t>Ecclesiastes 3:1</w:t>
      </w:r>
      <w:r>
        <w:rPr>
          <w:rFonts w:ascii="Times New Roman" w:hAnsi="Times New Roman" w:eastAsia="Times New Roman"/>
          <w:b w:val="0"/>
          <w:sz w:val="23"/>
        </w:rPr>
        <w:br w:type="textWrapping"/>
      </w:r>
      <w:r>
        <w:rPr>
          <w:rFonts w:ascii="Times New Roman" w:hAnsi="Times New Roman" w:eastAsia="Times New Roman"/>
          <w:b w:val="0"/>
          <w:sz w:val="23"/>
        </w:rPr>
        <w:t>“To every thing there is a season, and a time to every purpose under the heaven.”</w:t>
      </w:r>
    </w:p>
    <w:p w14:paraId="30700A44">
      <w:pPr>
        <w:keepNext w:val="0"/>
        <w:keepLines w:val="0"/>
        <w:pageBreakBefore w:val="0"/>
        <w:widowControl/>
        <w:spacing w:before="0" w:after="40" w:line="240" w:lineRule="auto"/>
      </w:pPr>
    </w:p>
    <w:p w14:paraId="2C30385C">
      <w:pPr>
        <w:pStyle w:val="2"/>
        <w:keepNext/>
        <w:keepLines w:val="0"/>
        <w:pageBreakBefore w:val="0"/>
        <w:widowControl/>
        <w:spacing w:before="240" w:after="120" w:line="252" w:lineRule="auto"/>
      </w:pPr>
      <w:r>
        <w:rPr>
          <w:rFonts w:ascii="Times New Roman" w:hAnsi="Times New Roman" w:eastAsia="Times New Roman"/>
          <w:b/>
          <w:sz w:val="30"/>
        </w:rPr>
        <w:t>9. WEEKLY TIMETABLE SUMMARY</w:t>
      </w:r>
    </w:p>
    <w:p w14:paraId="0C50E5DD">
      <w:pPr>
        <w:keepNext w:val="0"/>
        <w:keepLines w:val="0"/>
        <w:pageBreakBefore w:val="0"/>
        <w:widowControl/>
        <w:spacing w:before="0" w:after="100" w:line="252" w:lineRule="auto"/>
      </w:pPr>
      <w:r>
        <w:rPr>
          <w:rFonts w:ascii="Times New Roman" w:hAnsi="Times New Roman" w:eastAsia="Times New Roman"/>
          <w:b w:val="0"/>
          <w:sz w:val="23"/>
        </w:rPr>
        <w:t>The weekly structure may be adjusted according to department, season, special events or community service needs.</w:t>
      </w:r>
    </w:p>
    <w:p w14:paraId="5FA01FAC">
      <w:pPr>
        <w:keepNext w:val="0"/>
        <w:keepLines w:val="0"/>
        <w:pageBreakBefore w:val="0"/>
        <w:widowControl/>
        <w:spacing w:before="100" w:after="60" w:line="252" w:lineRule="auto"/>
      </w:pPr>
      <w:r>
        <w:rPr>
          <w:rFonts w:ascii="Times New Roman" w:hAnsi="Times New Roman" w:eastAsia="Times New Roman"/>
          <w:b/>
          <w:sz w:val="24"/>
        </w:rPr>
        <w:t>Monday</w:t>
      </w:r>
    </w:p>
    <w:p w14:paraId="418D00A5">
      <w:pPr>
        <w:keepNext w:val="0"/>
        <w:keepLines w:val="0"/>
        <w:pageBreakBefore w:val="0"/>
        <w:widowControl/>
        <w:spacing w:before="0" w:after="40" w:line="252" w:lineRule="auto"/>
        <w:ind w:left="403" w:hanging="403"/>
      </w:pPr>
      <w:r>
        <w:rPr>
          <w:rFonts w:ascii="Times New Roman" w:hAnsi="Times New Roman" w:eastAsia="Times New Roman"/>
          <w:b w:val="0"/>
          <w:sz w:val="23"/>
        </w:rPr>
        <w:t>1. Morning devotion.</w:t>
      </w:r>
    </w:p>
    <w:p w14:paraId="581A24DA">
      <w:pPr>
        <w:keepNext w:val="0"/>
        <w:keepLines w:val="0"/>
        <w:pageBreakBefore w:val="0"/>
        <w:widowControl/>
        <w:spacing w:before="0" w:after="40" w:line="252" w:lineRule="auto"/>
        <w:ind w:left="403" w:hanging="403"/>
      </w:pPr>
      <w:r>
        <w:rPr>
          <w:rFonts w:ascii="Times New Roman" w:hAnsi="Times New Roman" w:eastAsia="Times New Roman"/>
          <w:b w:val="0"/>
          <w:sz w:val="23"/>
        </w:rPr>
        <w:t>2. Weekly charge.</w:t>
      </w:r>
    </w:p>
    <w:p w14:paraId="015FF024">
      <w:pPr>
        <w:keepNext w:val="0"/>
        <w:keepLines w:val="0"/>
        <w:pageBreakBefore w:val="0"/>
        <w:widowControl/>
        <w:spacing w:before="0" w:after="40" w:line="252" w:lineRule="auto"/>
        <w:ind w:left="403" w:hanging="403"/>
      </w:pPr>
      <w:r>
        <w:rPr>
          <w:rFonts w:ascii="Times New Roman" w:hAnsi="Times New Roman" w:eastAsia="Times New Roman"/>
          <w:b w:val="0"/>
          <w:sz w:val="23"/>
        </w:rPr>
        <w:t>3. Core lectures.</w:t>
      </w:r>
    </w:p>
    <w:p w14:paraId="5C87F6F1">
      <w:pPr>
        <w:keepNext w:val="0"/>
        <w:keepLines w:val="0"/>
        <w:pageBreakBefore w:val="0"/>
        <w:widowControl/>
        <w:spacing w:before="0" w:after="40" w:line="252" w:lineRule="auto"/>
        <w:ind w:left="403" w:hanging="403"/>
      </w:pPr>
      <w:r>
        <w:rPr>
          <w:rFonts w:ascii="Times New Roman" w:hAnsi="Times New Roman" w:eastAsia="Times New Roman"/>
          <w:b w:val="0"/>
          <w:sz w:val="23"/>
        </w:rPr>
        <w:t>4. Departmental practicals.</w:t>
      </w:r>
    </w:p>
    <w:p w14:paraId="6B28C6D2">
      <w:pPr>
        <w:keepNext w:val="0"/>
        <w:keepLines w:val="0"/>
        <w:pageBreakBefore w:val="0"/>
        <w:widowControl/>
        <w:spacing w:before="0" w:after="40" w:line="252" w:lineRule="auto"/>
        <w:ind w:left="403" w:hanging="403"/>
      </w:pPr>
      <w:r>
        <w:rPr>
          <w:rFonts w:ascii="Times New Roman" w:hAnsi="Times New Roman" w:eastAsia="Times New Roman"/>
          <w:b w:val="0"/>
          <w:sz w:val="23"/>
        </w:rPr>
        <w:t>5. Assignment briefing.</w:t>
      </w:r>
    </w:p>
    <w:p w14:paraId="2C4A889D">
      <w:pPr>
        <w:keepNext w:val="0"/>
        <w:keepLines w:val="0"/>
        <w:pageBreakBefore w:val="0"/>
        <w:widowControl/>
        <w:spacing w:before="0" w:after="40" w:line="252" w:lineRule="auto"/>
        <w:ind w:left="403" w:hanging="403"/>
      </w:pPr>
      <w:r>
        <w:rPr>
          <w:rFonts w:ascii="Times New Roman" w:hAnsi="Times New Roman" w:eastAsia="Times New Roman"/>
          <w:b w:val="0"/>
          <w:sz w:val="23"/>
        </w:rPr>
        <w:t>6. Evening reflection.</w:t>
      </w:r>
    </w:p>
    <w:p w14:paraId="585304D0">
      <w:pPr>
        <w:keepNext w:val="0"/>
        <w:keepLines w:val="0"/>
        <w:pageBreakBefore w:val="0"/>
        <w:widowControl/>
        <w:spacing w:before="0" w:after="40" w:line="252" w:lineRule="auto"/>
        <w:ind w:left="403" w:hanging="403"/>
      </w:pPr>
      <w:r>
        <w:rPr>
          <w:rFonts w:ascii="Times New Roman" w:hAnsi="Times New Roman" w:eastAsia="Times New Roman"/>
          <w:b w:val="0"/>
          <w:sz w:val="23"/>
        </w:rPr>
        <w:t>7. Tuesday</w:t>
      </w:r>
    </w:p>
    <w:p w14:paraId="3D8CCFFF">
      <w:pPr>
        <w:keepNext w:val="0"/>
        <w:keepLines w:val="0"/>
        <w:pageBreakBefore w:val="0"/>
        <w:widowControl/>
        <w:spacing w:before="0" w:after="40" w:line="252" w:lineRule="auto"/>
        <w:ind w:left="403" w:hanging="403"/>
      </w:pPr>
      <w:r>
        <w:rPr>
          <w:rFonts w:ascii="Times New Roman" w:hAnsi="Times New Roman" w:eastAsia="Times New Roman"/>
          <w:b w:val="0"/>
          <w:sz w:val="23"/>
        </w:rPr>
        <w:t>8. Spiritual formation.</w:t>
      </w:r>
    </w:p>
    <w:p w14:paraId="060DB9FE">
      <w:pPr>
        <w:keepNext w:val="0"/>
        <w:keepLines w:val="0"/>
        <w:pageBreakBefore w:val="0"/>
        <w:widowControl/>
        <w:spacing w:before="0" w:after="40" w:line="252" w:lineRule="auto"/>
        <w:ind w:left="403" w:hanging="403"/>
      </w:pPr>
      <w:r>
        <w:rPr>
          <w:rFonts w:ascii="Times New Roman" w:hAnsi="Times New Roman" w:eastAsia="Times New Roman"/>
          <w:b w:val="0"/>
          <w:sz w:val="23"/>
        </w:rPr>
        <w:t>9. Classroom lectures.</w:t>
      </w:r>
    </w:p>
    <w:p w14:paraId="482A6E73">
      <w:pPr>
        <w:keepNext w:val="0"/>
        <w:keepLines w:val="0"/>
        <w:pageBreakBefore w:val="0"/>
        <w:widowControl/>
        <w:spacing w:before="0" w:after="40" w:line="252" w:lineRule="auto"/>
        <w:ind w:left="403" w:hanging="403"/>
      </w:pPr>
      <w:r>
        <w:rPr>
          <w:rFonts w:ascii="Times New Roman" w:hAnsi="Times New Roman" w:eastAsia="Times New Roman"/>
          <w:b w:val="0"/>
          <w:sz w:val="23"/>
        </w:rPr>
        <w:t>10. Technical or vocational training.</w:t>
      </w:r>
    </w:p>
    <w:p w14:paraId="23F8C9C8">
      <w:pPr>
        <w:keepNext w:val="0"/>
        <w:keepLines w:val="0"/>
        <w:pageBreakBefore w:val="0"/>
        <w:widowControl/>
        <w:spacing w:before="0" w:after="40" w:line="252" w:lineRule="auto"/>
        <w:ind w:left="403" w:hanging="403"/>
      </w:pPr>
      <w:r>
        <w:rPr>
          <w:rFonts w:ascii="Times New Roman" w:hAnsi="Times New Roman" w:eastAsia="Times New Roman"/>
          <w:b w:val="0"/>
          <w:sz w:val="23"/>
        </w:rPr>
        <w:t>11. Group work.</w:t>
      </w:r>
    </w:p>
    <w:p w14:paraId="678F0830">
      <w:pPr>
        <w:keepNext w:val="0"/>
        <w:keepLines w:val="0"/>
        <w:pageBreakBefore w:val="0"/>
        <w:widowControl/>
        <w:spacing w:before="0" w:after="40" w:line="252" w:lineRule="auto"/>
        <w:ind w:left="403" w:hanging="403"/>
      </w:pPr>
      <w:r>
        <w:rPr>
          <w:rFonts w:ascii="Times New Roman" w:hAnsi="Times New Roman" w:eastAsia="Times New Roman"/>
          <w:b w:val="0"/>
          <w:sz w:val="23"/>
        </w:rPr>
        <w:t>12. Departmental assignments.</w:t>
      </w:r>
    </w:p>
    <w:p w14:paraId="7102A951">
      <w:pPr>
        <w:keepNext w:val="0"/>
        <w:keepLines w:val="0"/>
        <w:pageBreakBefore w:val="0"/>
        <w:widowControl/>
        <w:spacing w:before="0" w:after="40" w:line="252" w:lineRule="auto"/>
        <w:ind w:left="403" w:hanging="403"/>
      </w:pPr>
      <w:r>
        <w:rPr>
          <w:rFonts w:ascii="Times New Roman" w:hAnsi="Times New Roman" w:eastAsia="Times New Roman"/>
          <w:b w:val="0"/>
          <w:sz w:val="23"/>
        </w:rPr>
        <w:t>13. Wednesday</w:t>
      </w:r>
    </w:p>
    <w:p w14:paraId="3C0D6248">
      <w:pPr>
        <w:keepNext w:val="0"/>
        <w:keepLines w:val="0"/>
        <w:pageBreakBefore w:val="0"/>
        <w:widowControl/>
        <w:spacing w:before="0" w:after="40" w:line="252" w:lineRule="auto"/>
        <w:ind w:left="403" w:hanging="403"/>
      </w:pPr>
      <w:r>
        <w:rPr>
          <w:rFonts w:ascii="Times New Roman" w:hAnsi="Times New Roman" w:eastAsia="Times New Roman"/>
          <w:b w:val="0"/>
          <w:sz w:val="23"/>
        </w:rPr>
        <w:t>14. Bible study.</w:t>
      </w:r>
    </w:p>
    <w:p w14:paraId="15320136">
      <w:pPr>
        <w:keepNext w:val="0"/>
        <w:keepLines w:val="0"/>
        <w:pageBreakBefore w:val="0"/>
        <w:widowControl/>
        <w:spacing w:before="0" w:after="40" w:line="252" w:lineRule="auto"/>
        <w:ind w:left="403" w:hanging="403"/>
      </w:pPr>
      <w:r>
        <w:rPr>
          <w:rFonts w:ascii="Times New Roman" w:hAnsi="Times New Roman" w:eastAsia="Times New Roman"/>
          <w:b w:val="0"/>
          <w:sz w:val="23"/>
        </w:rPr>
        <w:t>15. Leadership training.</w:t>
      </w:r>
    </w:p>
    <w:p w14:paraId="1724430B">
      <w:pPr>
        <w:keepNext w:val="0"/>
        <w:keepLines w:val="0"/>
        <w:pageBreakBefore w:val="0"/>
        <w:widowControl/>
        <w:spacing w:before="0" w:after="40" w:line="252" w:lineRule="auto"/>
        <w:ind w:left="403" w:hanging="403"/>
      </w:pPr>
      <w:r>
        <w:rPr>
          <w:rFonts w:ascii="Times New Roman" w:hAnsi="Times New Roman" w:eastAsia="Times New Roman"/>
          <w:b w:val="0"/>
          <w:sz w:val="23"/>
        </w:rPr>
        <w:t>16. Practical demonstrations.</w:t>
      </w:r>
    </w:p>
    <w:p w14:paraId="38868303">
      <w:pPr>
        <w:keepNext w:val="0"/>
        <w:keepLines w:val="0"/>
        <w:pageBreakBefore w:val="0"/>
        <w:widowControl/>
        <w:spacing w:before="0" w:after="40" w:line="252" w:lineRule="auto"/>
        <w:ind w:left="403" w:hanging="403"/>
      </w:pPr>
      <w:r>
        <w:rPr>
          <w:rFonts w:ascii="Times New Roman" w:hAnsi="Times New Roman" w:eastAsia="Times New Roman"/>
          <w:b w:val="0"/>
          <w:sz w:val="23"/>
        </w:rPr>
        <w:t>17. Team projects.</w:t>
      </w:r>
    </w:p>
    <w:p w14:paraId="729D3238">
      <w:pPr>
        <w:keepNext w:val="0"/>
        <w:keepLines w:val="0"/>
        <w:pageBreakBefore w:val="0"/>
        <w:widowControl/>
        <w:spacing w:before="0" w:after="40" w:line="252" w:lineRule="auto"/>
        <w:ind w:left="403" w:hanging="403"/>
      </w:pPr>
      <w:r>
        <w:rPr>
          <w:rFonts w:ascii="Times New Roman" w:hAnsi="Times New Roman" w:eastAsia="Times New Roman"/>
          <w:b w:val="0"/>
          <w:sz w:val="23"/>
        </w:rPr>
        <w:t>18. Midweek evaluation.</w:t>
      </w:r>
    </w:p>
    <w:p w14:paraId="09212703">
      <w:pPr>
        <w:keepNext w:val="0"/>
        <w:keepLines w:val="0"/>
        <w:pageBreakBefore w:val="0"/>
        <w:widowControl/>
        <w:spacing w:before="0" w:after="40" w:line="252" w:lineRule="auto"/>
        <w:ind w:left="403" w:hanging="403"/>
      </w:pPr>
      <w:r>
        <w:rPr>
          <w:rFonts w:ascii="Times New Roman" w:hAnsi="Times New Roman" w:eastAsia="Times New Roman"/>
          <w:b w:val="0"/>
          <w:sz w:val="23"/>
        </w:rPr>
        <w:t>19. Thursday</w:t>
      </w:r>
    </w:p>
    <w:p w14:paraId="4E13830B">
      <w:pPr>
        <w:keepNext w:val="0"/>
        <w:keepLines w:val="0"/>
        <w:pageBreakBefore w:val="0"/>
        <w:widowControl/>
        <w:spacing w:before="0" w:after="40" w:line="252" w:lineRule="auto"/>
        <w:ind w:left="403" w:hanging="403"/>
      </w:pPr>
      <w:r>
        <w:rPr>
          <w:rFonts w:ascii="Times New Roman" w:hAnsi="Times New Roman" w:eastAsia="Times New Roman"/>
          <w:b w:val="0"/>
          <w:sz w:val="23"/>
        </w:rPr>
        <w:t>20. Prayer and character charge.</w:t>
      </w:r>
    </w:p>
    <w:p w14:paraId="7D282CBB">
      <w:pPr>
        <w:keepNext w:val="0"/>
        <w:keepLines w:val="0"/>
        <w:pageBreakBefore w:val="0"/>
        <w:widowControl/>
        <w:spacing w:before="0" w:after="40" w:line="252" w:lineRule="auto"/>
        <w:ind w:left="403" w:hanging="403"/>
      </w:pPr>
      <w:r>
        <w:rPr>
          <w:rFonts w:ascii="Times New Roman" w:hAnsi="Times New Roman" w:eastAsia="Times New Roman"/>
          <w:b w:val="0"/>
          <w:sz w:val="23"/>
        </w:rPr>
        <w:t>21. Entrepreneurship training.</w:t>
      </w:r>
    </w:p>
    <w:p w14:paraId="2B95019B">
      <w:pPr>
        <w:keepNext w:val="0"/>
        <w:keepLines w:val="0"/>
        <w:pageBreakBefore w:val="0"/>
        <w:widowControl/>
        <w:spacing w:before="0" w:after="40" w:line="252" w:lineRule="auto"/>
        <w:ind w:left="403" w:hanging="403"/>
      </w:pPr>
      <w:r>
        <w:rPr>
          <w:rFonts w:ascii="Times New Roman" w:hAnsi="Times New Roman" w:eastAsia="Times New Roman"/>
          <w:b w:val="0"/>
          <w:sz w:val="23"/>
        </w:rPr>
        <w:t>22. Practical work.</w:t>
      </w:r>
    </w:p>
    <w:p w14:paraId="01452A6C">
      <w:pPr>
        <w:keepNext w:val="0"/>
        <w:keepLines w:val="0"/>
        <w:pageBreakBefore w:val="0"/>
        <w:widowControl/>
        <w:spacing w:before="0" w:after="40" w:line="252" w:lineRule="auto"/>
        <w:ind w:left="403" w:hanging="403"/>
      </w:pPr>
      <w:r>
        <w:rPr>
          <w:rFonts w:ascii="Times New Roman" w:hAnsi="Times New Roman" w:eastAsia="Times New Roman"/>
          <w:b w:val="0"/>
          <w:sz w:val="23"/>
        </w:rPr>
        <w:t>23. Record keeping.</w:t>
      </w:r>
    </w:p>
    <w:p w14:paraId="29549993">
      <w:pPr>
        <w:keepNext w:val="0"/>
        <w:keepLines w:val="0"/>
        <w:pageBreakBefore w:val="0"/>
        <w:widowControl/>
        <w:spacing w:before="0" w:after="40" w:line="252" w:lineRule="auto"/>
        <w:ind w:left="403" w:hanging="403"/>
      </w:pPr>
      <w:r>
        <w:rPr>
          <w:rFonts w:ascii="Times New Roman" w:hAnsi="Times New Roman" w:eastAsia="Times New Roman"/>
          <w:b w:val="0"/>
          <w:sz w:val="23"/>
        </w:rPr>
        <w:t>24. Mentorship or counselling.</w:t>
      </w:r>
    </w:p>
    <w:p w14:paraId="340701D1">
      <w:pPr>
        <w:keepNext w:val="0"/>
        <w:keepLines w:val="0"/>
        <w:pageBreakBefore w:val="0"/>
        <w:widowControl/>
        <w:spacing w:before="0" w:after="40" w:line="252" w:lineRule="auto"/>
        <w:ind w:left="403" w:hanging="403"/>
      </w:pPr>
      <w:r>
        <w:rPr>
          <w:rFonts w:ascii="Times New Roman" w:hAnsi="Times New Roman" w:eastAsia="Times New Roman"/>
          <w:b w:val="0"/>
          <w:sz w:val="23"/>
        </w:rPr>
        <w:t>25. Friday</w:t>
      </w:r>
    </w:p>
    <w:p w14:paraId="538A50D2">
      <w:pPr>
        <w:keepNext w:val="0"/>
        <w:keepLines w:val="0"/>
        <w:pageBreakBefore w:val="0"/>
        <w:widowControl/>
        <w:spacing w:before="0" w:after="40" w:line="252" w:lineRule="auto"/>
        <w:ind w:left="403" w:hanging="403"/>
      </w:pPr>
      <w:r>
        <w:rPr>
          <w:rFonts w:ascii="Times New Roman" w:hAnsi="Times New Roman" w:eastAsia="Times New Roman"/>
          <w:b w:val="0"/>
          <w:sz w:val="23"/>
        </w:rPr>
        <w:t>26. Weekly review.</w:t>
      </w:r>
    </w:p>
    <w:p w14:paraId="2A479944">
      <w:pPr>
        <w:keepNext w:val="0"/>
        <w:keepLines w:val="0"/>
        <w:pageBreakBefore w:val="0"/>
        <w:widowControl/>
        <w:spacing w:before="0" w:after="40" w:line="252" w:lineRule="auto"/>
        <w:ind w:left="403" w:hanging="403"/>
      </w:pPr>
      <w:r>
        <w:rPr>
          <w:rFonts w:ascii="Times New Roman" w:hAnsi="Times New Roman" w:eastAsia="Times New Roman"/>
          <w:b w:val="0"/>
          <w:sz w:val="23"/>
        </w:rPr>
        <w:t>27. Practical assessment.</w:t>
      </w:r>
    </w:p>
    <w:p w14:paraId="17FC4BCE">
      <w:pPr>
        <w:keepNext w:val="0"/>
        <w:keepLines w:val="0"/>
        <w:pageBreakBefore w:val="0"/>
        <w:widowControl/>
        <w:spacing w:before="0" w:after="40" w:line="252" w:lineRule="auto"/>
        <w:ind w:left="403" w:hanging="403"/>
      </w:pPr>
      <w:r>
        <w:rPr>
          <w:rFonts w:ascii="Times New Roman" w:hAnsi="Times New Roman" w:eastAsia="Times New Roman"/>
          <w:b w:val="0"/>
          <w:sz w:val="23"/>
        </w:rPr>
        <w:t>28. Cleaning and sanitation.</w:t>
      </w:r>
    </w:p>
    <w:p w14:paraId="66EEE001">
      <w:pPr>
        <w:keepNext w:val="0"/>
        <w:keepLines w:val="0"/>
        <w:pageBreakBefore w:val="0"/>
        <w:widowControl/>
        <w:spacing w:before="0" w:after="40" w:line="252" w:lineRule="auto"/>
        <w:ind w:left="403" w:hanging="403"/>
      </w:pPr>
      <w:r>
        <w:rPr>
          <w:rFonts w:ascii="Times New Roman" w:hAnsi="Times New Roman" w:eastAsia="Times New Roman"/>
          <w:b w:val="0"/>
          <w:sz w:val="23"/>
        </w:rPr>
        <w:t>29. Departmental reporting.</w:t>
      </w:r>
    </w:p>
    <w:p w14:paraId="7212BA09">
      <w:pPr>
        <w:keepNext w:val="0"/>
        <w:keepLines w:val="0"/>
        <w:pageBreakBefore w:val="0"/>
        <w:widowControl/>
        <w:spacing w:before="0" w:after="40" w:line="252" w:lineRule="auto"/>
        <w:ind w:left="403" w:hanging="403"/>
      </w:pPr>
      <w:r>
        <w:rPr>
          <w:rFonts w:ascii="Times New Roman" w:hAnsi="Times New Roman" w:eastAsia="Times New Roman"/>
          <w:b w:val="0"/>
          <w:sz w:val="23"/>
        </w:rPr>
        <w:t>30. Fellowship and reflection.</w:t>
      </w:r>
    </w:p>
    <w:p w14:paraId="4B3AB0E9">
      <w:pPr>
        <w:keepNext w:val="0"/>
        <w:keepLines w:val="0"/>
        <w:pageBreakBefore w:val="0"/>
        <w:widowControl/>
        <w:spacing w:before="0" w:after="40" w:line="252" w:lineRule="auto"/>
        <w:ind w:left="403" w:hanging="403"/>
      </w:pPr>
      <w:r>
        <w:rPr>
          <w:rFonts w:ascii="Times New Roman" w:hAnsi="Times New Roman" w:eastAsia="Times New Roman"/>
          <w:b w:val="0"/>
          <w:sz w:val="23"/>
        </w:rPr>
        <w:t>31. Saturday</w:t>
      </w:r>
    </w:p>
    <w:p w14:paraId="4D360AB0">
      <w:pPr>
        <w:keepNext w:val="0"/>
        <w:keepLines w:val="0"/>
        <w:pageBreakBefore w:val="0"/>
        <w:widowControl/>
        <w:spacing w:before="0" w:after="40" w:line="252" w:lineRule="auto"/>
        <w:ind w:left="403" w:hanging="403"/>
      </w:pPr>
      <w:r>
        <w:rPr>
          <w:rFonts w:ascii="Times New Roman" w:hAnsi="Times New Roman" w:eastAsia="Times New Roman"/>
          <w:b w:val="0"/>
          <w:sz w:val="23"/>
        </w:rPr>
        <w:t>32. Community service.</w:t>
      </w:r>
    </w:p>
    <w:p w14:paraId="6377A023">
      <w:pPr>
        <w:keepNext w:val="0"/>
        <w:keepLines w:val="0"/>
        <w:pageBreakBefore w:val="0"/>
        <w:widowControl/>
        <w:spacing w:before="0" w:after="40" w:line="252" w:lineRule="auto"/>
        <w:ind w:left="403" w:hanging="403"/>
      </w:pPr>
      <w:r>
        <w:rPr>
          <w:rFonts w:ascii="Times New Roman" w:hAnsi="Times New Roman" w:eastAsia="Times New Roman"/>
          <w:b w:val="0"/>
          <w:sz w:val="23"/>
        </w:rPr>
        <w:t>33. Skills practice.</w:t>
      </w:r>
    </w:p>
    <w:p w14:paraId="4F19FEE0">
      <w:pPr>
        <w:keepNext w:val="0"/>
        <w:keepLines w:val="0"/>
        <w:pageBreakBefore w:val="0"/>
        <w:widowControl/>
        <w:spacing w:before="0" w:after="40" w:line="252" w:lineRule="auto"/>
        <w:ind w:left="403" w:hanging="403"/>
      </w:pPr>
      <w:r>
        <w:rPr>
          <w:rFonts w:ascii="Times New Roman" w:hAnsi="Times New Roman" w:eastAsia="Times New Roman"/>
          <w:b w:val="0"/>
          <w:sz w:val="23"/>
        </w:rPr>
        <w:t>34. Sports or physical development.</w:t>
      </w:r>
    </w:p>
    <w:p w14:paraId="0935ED02">
      <w:pPr>
        <w:keepNext w:val="0"/>
        <w:keepLines w:val="0"/>
        <w:pageBreakBefore w:val="0"/>
        <w:widowControl/>
        <w:spacing w:before="0" w:after="40" w:line="252" w:lineRule="auto"/>
        <w:ind w:left="403" w:hanging="403"/>
      </w:pPr>
      <w:r>
        <w:rPr>
          <w:rFonts w:ascii="Times New Roman" w:hAnsi="Times New Roman" w:eastAsia="Times New Roman"/>
          <w:b w:val="0"/>
          <w:sz w:val="23"/>
        </w:rPr>
        <w:t>35. Laundry and personal organisation.</w:t>
      </w:r>
    </w:p>
    <w:p w14:paraId="3D48E043">
      <w:pPr>
        <w:keepNext w:val="0"/>
        <w:keepLines w:val="0"/>
        <w:pageBreakBefore w:val="0"/>
        <w:widowControl/>
        <w:spacing w:before="0" w:after="40" w:line="252" w:lineRule="auto"/>
        <w:ind w:left="403" w:hanging="403"/>
      </w:pPr>
      <w:r>
        <w:rPr>
          <w:rFonts w:ascii="Times New Roman" w:hAnsi="Times New Roman" w:eastAsia="Times New Roman"/>
          <w:b w:val="0"/>
          <w:sz w:val="23"/>
        </w:rPr>
        <w:t>36. Special training where required.</w:t>
      </w:r>
    </w:p>
    <w:p w14:paraId="6AE49A1D">
      <w:pPr>
        <w:keepNext w:val="0"/>
        <w:keepLines w:val="0"/>
        <w:pageBreakBefore w:val="0"/>
        <w:widowControl/>
        <w:spacing w:before="0" w:after="40" w:line="252" w:lineRule="auto"/>
        <w:ind w:left="403" w:hanging="403"/>
      </w:pPr>
      <w:r>
        <w:rPr>
          <w:rFonts w:ascii="Times New Roman" w:hAnsi="Times New Roman" w:eastAsia="Times New Roman"/>
          <w:b w:val="0"/>
          <w:sz w:val="23"/>
        </w:rPr>
        <w:t>37. Sunday</w:t>
      </w:r>
    </w:p>
    <w:p w14:paraId="003A2420">
      <w:pPr>
        <w:keepNext w:val="0"/>
        <w:keepLines w:val="0"/>
        <w:pageBreakBefore w:val="0"/>
        <w:widowControl/>
        <w:spacing w:before="0" w:after="40" w:line="252" w:lineRule="auto"/>
        <w:ind w:left="403" w:hanging="403"/>
      </w:pPr>
      <w:r>
        <w:rPr>
          <w:rFonts w:ascii="Times New Roman" w:hAnsi="Times New Roman" w:eastAsia="Times New Roman"/>
          <w:b w:val="0"/>
          <w:sz w:val="23"/>
        </w:rPr>
        <w:t>38. Worship.</w:t>
      </w:r>
    </w:p>
    <w:p w14:paraId="43C5B0E2">
      <w:pPr>
        <w:keepNext w:val="0"/>
        <w:keepLines w:val="0"/>
        <w:pageBreakBefore w:val="0"/>
        <w:widowControl/>
        <w:spacing w:before="0" w:after="40" w:line="252" w:lineRule="auto"/>
        <w:ind w:left="403" w:hanging="403"/>
      </w:pPr>
      <w:r>
        <w:rPr>
          <w:rFonts w:ascii="Times New Roman" w:hAnsi="Times New Roman" w:eastAsia="Times New Roman"/>
          <w:b w:val="0"/>
          <w:sz w:val="23"/>
        </w:rPr>
        <w:t>39. Rest.</w:t>
      </w:r>
    </w:p>
    <w:p w14:paraId="1115515D">
      <w:pPr>
        <w:keepNext w:val="0"/>
        <w:keepLines w:val="0"/>
        <w:pageBreakBefore w:val="0"/>
        <w:widowControl/>
        <w:spacing w:before="0" w:after="40" w:line="252" w:lineRule="auto"/>
        <w:ind w:left="403" w:hanging="403"/>
      </w:pPr>
      <w:r>
        <w:rPr>
          <w:rFonts w:ascii="Times New Roman" w:hAnsi="Times New Roman" w:eastAsia="Times New Roman"/>
          <w:b w:val="0"/>
          <w:sz w:val="23"/>
        </w:rPr>
        <w:t>40. Personal study.</w:t>
      </w:r>
    </w:p>
    <w:p w14:paraId="5E98FB7D">
      <w:pPr>
        <w:keepNext w:val="0"/>
        <w:keepLines w:val="0"/>
        <w:pageBreakBefore w:val="0"/>
        <w:widowControl/>
        <w:spacing w:before="0" w:after="40" w:line="252" w:lineRule="auto"/>
        <w:ind w:left="403" w:hanging="403"/>
      </w:pPr>
      <w:r>
        <w:rPr>
          <w:rFonts w:ascii="Times New Roman" w:hAnsi="Times New Roman" w:eastAsia="Times New Roman"/>
          <w:b w:val="0"/>
          <w:sz w:val="23"/>
        </w:rPr>
        <w:t>41. Quiet reflection.</w:t>
      </w:r>
    </w:p>
    <w:p w14:paraId="484C8C7E">
      <w:pPr>
        <w:keepNext w:val="0"/>
        <w:keepLines w:val="0"/>
        <w:pageBreakBefore w:val="0"/>
        <w:widowControl/>
        <w:spacing w:before="0" w:after="40" w:line="252" w:lineRule="auto"/>
        <w:ind w:left="403" w:hanging="403"/>
      </w:pPr>
      <w:r>
        <w:rPr>
          <w:rFonts w:ascii="Times New Roman" w:hAnsi="Times New Roman" w:eastAsia="Times New Roman"/>
          <w:b w:val="0"/>
          <w:sz w:val="23"/>
        </w:rPr>
        <w:t>42. Preparation for the new week.</w:t>
      </w:r>
    </w:p>
    <w:p w14:paraId="24DEF9A8">
      <w:pPr>
        <w:keepNext w:val="0"/>
        <w:keepLines w:val="0"/>
        <w:pageBreakBefore w:val="0"/>
        <w:widowControl/>
        <w:spacing w:before="0" w:after="100" w:line="252" w:lineRule="auto"/>
      </w:pPr>
      <w:r>
        <w:rPr>
          <w:rFonts w:ascii="Times New Roman" w:hAnsi="Times New Roman" w:eastAsia="Times New Roman"/>
          <w:b w:val="0"/>
          <w:sz w:val="23"/>
        </w:rPr>
        <w:t>Residential trainees must follow all approved weekend rules. No trainee may leave the Academy premises without permission.</w:t>
      </w:r>
    </w:p>
    <w:p w14:paraId="3B34E1A2">
      <w:pPr>
        <w:keepNext w:val="0"/>
        <w:keepLines w:val="0"/>
        <w:pageBreakBefore w:val="0"/>
        <w:widowControl/>
        <w:spacing w:before="0" w:after="40" w:line="240" w:lineRule="auto"/>
      </w:pPr>
    </w:p>
    <w:p w14:paraId="11D6D6D1">
      <w:pPr>
        <w:pStyle w:val="2"/>
        <w:keepNext/>
        <w:keepLines w:val="0"/>
        <w:pageBreakBefore w:val="0"/>
        <w:widowControl/>
        <w:spacing w:before="240" w:after="120" w:line="252" w:lineRule="auto"/>
      </w:pPr>
      <w:r>
        <w:rPr>
          <w:rFonts w:ascii="Times New Roman" w:hAnsi="Times New Roman" w:eastAsia="Times New Roman"/>
          <w:b/>
          <w:sz w:val="30"/>
        </w:rPr>
        <w:t>10. SPIRITUAL LIFE EXPECTATIONS</w:t>
      </w:r>
    </w:p>
    <w:p w14:paraId="637A2CC0">
      <w:pPr>
        <w:keepNext w:val="0"/>
        <w:keepLines w:val="0"/>
        <w:pageBreakBefore w:val="0"/>
        <w:widowControl/>
        <w:spacing w:before="0" w:after="100" w:line="252" w:lineRule="auto"/>
      </w:pPr>
      <w:r>
        <w:rPr>
          <w:rFonts w:ascii="Times New Roman" w:hAnsi="Times New Roman" w:eastAsia="Times New Roman"/>
          <w:b w:val="0"/>
          <w:sz w:val="23"/>
        </w:rPr>
        <w:t>The Academy is a Kingdom training environment. Spiritual formation is compulsory for every trainee.</w:t>
      </w:r>
    </w:p>
    <w:p w14:paraId="2BF490A5">
      <w:pPr>
        <w:keepNext w:val="0"/>
        <w:keepLines w:val="0"/>
        <w:pageBreakBefore w:val="0"/>
        <w:widowControl/>
        <w:spacing w:before="0" w:after="40" w:line="240" w:lineRule="auto"/>
      </w:pPr>
    </w:p>
    <w:p w14:paraId="5D1C2FC3">
      <w:pPr>
        <w:pStyle w:val="3"/>
        <w:keepNext/>
        <w:keepLines w:val="0"/>
        <w:pageBreakBefore w:val="0"/>
        <w:widowControl/>
        <w:spacing w:before="160" w:after="100" w:line="252" w:lineRule="auto"/>
      </w:pPr>
      <w:r>
        <w:rPr>
          <w:rFonts w:ascii="Times New Roman" w:hAnsi="Times New Roman" w:eastAsia="Times New Roman"/>
          <w:b/>
          <w:sz w:val="26"/>
        </w:rPr>
        <w:t>10.1 Morning Devotion</w:t>
      </w:r>
    </w:p>
    <w:p w14:paraId="26086247">
      <w:pPr>
        <w:keepNext w:val="0"/>
        <w:keepLines w:val="0"/>
        <w:pageBreakBefore w:val="0"/>
        <w:widowControl/>
        <w:spacing w:before="0" w:after="100" w:line="252" w:lineRule="auto"/>
      </w:pPr>
      <w:r>
        <w:rPr>
          <w:rFonts w:ascii="Times New Roman" w:hAnsi="Times New Roman" w:eastAsia="Times New Roman"/>
          <w:b w:val="0"/>
          <w:sz w:val="23"/>
        </w:rPr>
        <w:t>Morning devotion is compulsory. It helps trainees begin the day with God, receive instruction, pray and align their hearts with the purpose of the day.</w:t>
      </w:r>
    </w:p>
    <w:p w14:paraId="7BC17FFA">
      <w:pPr>
        <w:keepNext w:val="0"/>
        <w:keepLines w:val="0"/>
        <w:pageBreakBefore w:val="0"/>
        <w:widowControl/>
        <w:spacing w:before="100" w:after="60" w:line="252" w:lineRule="auto"/>
      </w:pPr>
      <w:r>
        <w:rPr>
          <w:rFonts w:ascii="Times New Roman" w:hAnsi="Times New Roman" w:eastAsia="Times New Roman"/>
          <w:b/>
          <w:sz w:val="24"/>
        </w:rPr>
        <w:t>Trainees must:</w:t>
      </w:r>
    </w:p>
    <w:p w14:paraId="0249838F">
      <w:pPr>
        <w:keepNext w:val="0"/>
        <w:keepLines w:val="0"/>
        <w:pageBreakBefore w:val="0"/>
        <w:widowControl/>
        <w:spacing w:before="0" w:after="40" w:line="252" w:lineRule="auto"/>
        <w:ind w:left="403" w:hanging="403"/>
      </w:pPr>
      <w:r>
        <w:rPr>
          <w:rFonts w:ascii="Times New Roman" w:hAnsi="Times New Roman" w:eastAsia="Times New Roman"/>
          <w:b w:val="0"/>
          <w:sz w:val="23"/>
        </w:rPr>
        <w:t>1. Arrive on time.</w:t>
      </w:r>
    </w:p>
    <w:p w14:paraId="2DDCB833">
      <w:pPr>
        <w:keepNext w:val="0"/>
        <w:keepLines w:val="0"/>
        <w:pageBreakBefore w:val="0"/>
        <w:widowControl/>
        <w:spacing w:before="0" w:after="40" w:line="252" w:lineRule="auto"/>
        <w:ind w:left="403" w:hanging="403"/>
      </w:pPr>
      <w:r>
        <w:rPr>
          <w:rFonts w:ascii="Times New Roman" w:hAnsi="Times New Roman" w:eastAsia="Times New Roman"/>
          <w:b w:val="0"/>
          <w:sz w:val="23"/>
        </w:rPr>
        <w:t>2. Come with Bible and notebook.</w:t>
      </w:r>
    </w:p>
    <w:p w14:paraId="7C467A03">
      <w:pPr>
        <w:keepNext w:val="0"/>
        <w:keepLines w:val="0"/>
        <w:pageBreakBefore w:val="0"/>
        <w:widowControl/>
        <w:spacing w:before="0" w:after="40" w:line="252" w:lineRule="auto"/>
        <w:ind w:left="403" w:hanging="403"/>
      </w:pPr>
      <w:r>
        <w:rPr>
          <w:rFonts w:ascii="Times New Roman" w:hAnsi="Times New Roman" w:eastAsia="Times New Roman"/>
          <w:b w:val="0"/>
          <w:sz w:val="23"/>
        </w:rPr>
        <w:t>3. Participate respectfully.</w:t>
      </w:r>
    </w:p>
    <w:p w14:paraId="64CE0519">
      <w:pPr>
        <w:keepNext w:val="0"/>
        <w:keepLines w:val="0"/>
        <w:pageBreakBefore w:val="0"/>
        <w:widowControl/>
        <w:spacing w:before="0" w:after="40" w:line="252" w:lineRule="auto"/>
        <w:ind w:left="403" w:hanging="403"/>
      </w:pPr>
      <w:r>
        <w:rPr>
          <w:rFonts w:ascii="Times New Roman" w:hAnsi="Times New Roman" w:eastAsia="Times New Roman"/>
          <w:b w:val="0"/>
          <w:sz w:val="23"/>
        </w:rPr>
        <w:t>4. Avoid sleeping during devotion.</w:t>
      </w:r>
    </w:p>
    <w:p w14:paraId="40E6893B">
      <w:pPr>
        <w:keepNext w:val="0"/>
        <w:keepLines w:val="0"/>
        <w:pageBreakBefore w:val="0"/>
        <w:widowControl/>
        <w:spacing w:before="0" w:after="40" w:line="252" w:lineRule="auto"/>
        <w:ind w:left="403" w:hanging="403"/>
      </w:pPr>
      <w:r>
        <w:rPr>
          <w:rFonts w:ascii="Times New Roman" w:hAnsi="Times New Roman" w:eastAsia="Times New Roman"/>
          <w:b w:val="0"/>
          <w:sz w:val="23"/>
        </w:rPr>
        <w:t>5. Listen carefully.</w:t>
      </w:r>
    </w:p>
    <w:p w14:paraId="3E1EC62C">
      <w:pPr>
        <w:keepNext w:val="0"/>
        <w:keepLines w:val="0"/>
        <w:pageBreakBefore w:val="0"/>
        <w:widowControl/>
        <w:spacing w:before="0" w:after="40" w:line="252" w:lineRule="auto"/>
        <w:ind w:left="403" w:hanging="403"/>
      </w:pPr>
      <w:r>
        <w:rPr>
          <w:rFonts w:ascii="Times New Roman" w:hAnsi="Times New Roman" w:eastAsia="Times New Roman"/>
          <w:b w:val="0"/>
          <w:sz w:val="23"/>
        </w:rPr>
        <w:t>6. Apply the daily charge.</w:t>
      </w:r>
    </w:p>
    <w:p w14:paraId="7F9A9CBD">
      <w:pPr>
        <w:keepNext w:val="0"/>
        <w:keepLines w:val="0"/>
        <w:pageBreakBefore w:val="0"/>
        <w:widowControl/>
        <w:spacing w:before="0" w:after="100" w:line="252" w:lineRule="auto"/>
      </w:pPr>
      <w:r>
        <w:rPr>
          <w:rFonts w:ascii="Times New Roman" w:hAnsi="Times New Roman" w:eastAsia="Times New Roman"/>
          <w:b w:val="0"/>
          <w:sz w:val="23"/>
        </w:rPr>
        <w:t>Psalm 5:3</w:t>
      </w:r>
      <w:r>
        <w:rPr>
          <w:rFonts w:ascii="Times New Roman" w:hAnsi="Times New Roman" w:eastAsia="Times New Roman"/>
          <w:b w:val="0"/>
          <w:sz w:val="23"/>
        </w:rPr>
        <w:br w:type="textWrapping"/>
      </w:r>
      <w:r>
        <w:rPr>
          <w:rFonts w:ascii="Times New Roman" w:hAnsi="Times New Roman" w:eastAsia="Times New Roman"/>
          <w:b w:val="0"/>
          <w:sz w:val="23"/>
        </w:rPr>
        <w:t>“My voice shalt thou hear in the morning, O LORD; in the morning will I direct my prayer unto thee, and will look up.”</w:t>
      </w:r>
    </w:p>
    <w:p w14:paraId="101357AA">
      <w:pPr>
        <w:keepNext w:val="0"/>
        <w:keepLines w:val="0"/>
        <w:pageBreakBefore w:val="0"/>
        <w:widowControl/>
        <w:spacing w:before="0" w:after="40" w:line="240" w:lineRule="auto"/>
      </w:pPr>
    </w:p>
    <w:p w14:paraId="2CA5030F">
      <w:pPr>
        <w:pStyle w:val="3"/>
        <w:keepNext/>
        <w:keepLines w:val="0"/>
        <w:pageBreakBefore w:val="0"/>
        <w:widowControl/>
        <w:spacing w:before="160" w:after="100" w:line="252" w:lineRule="auto"/>
      </w:pPr>
      <w:r>
        <w:rPr>
          <w:rFonts w:ascii="Times New Roman" w:hAnsi="Times New Roman" w:eastAsia="Times New Roman"/>
          <w:b/>
          <w:sz w:val="26"/>
        </w:rPr>
        <w:t>10.2 Prayer</w:t>
      </w:r>
    </w:p>
    <w:p w14:paraId="10674384">
      <w:pPr>
        <w:keepNext w:val="0"/>
        <w:keepLines w:val="0"/>
        <w:pageBreakBefore w:val="0"/>
        <w:widowControl/>
        <w:spacing w:before="0" w:after="100" w:line="252" w:lineRule="auto"/>
      </w:pPr>
      <w:r>
        <w:rPr>
          <w:rFonts w:ascii="Times New Roman" w:hAnsi="Times New Roman" w:eastAsia="Times New Roman"/>
          <w:b w:val="0"/>
          <w:sz w:val="23"/>
        </w:rPr>
        <w:t>Prayer is central to the Academy. Trainees must learn to pray personally and corporately.</w:t>
      </w:r>
    </w:p>
    <w:p w14:paraId="5D4AB18D">
      <w:pPr>
        <w:keepNext w:val="0"/>
        <w:keepLines w:val="0"/>
        <w:pageBreakBefore w:val="0"/>
        <w:widowControl/>
        <w:spacing w:before="0" w:after="100" w:line="252" w:lineRule="auto"/>
      </w:pPr>
      <w:r>
        <w:rPr>
          <w:rFonts w:ascii="Times New Roman" w:hAnsi="Times New Roman" w:eastAsia="Times New Roman"/>
          <w:b w:val="0"/>
          <w:sz w:val="23"/>
        </w:rPr>
        <w:t>Trainees are expected to pray:</w:t>
      </w:r>
    </w:p>
    <w:p w14:paraId="40E663A0">
      <w:pPr>
        <w:keepNext w:val="0"/>
        <w:keepLines w:val="0"/>
        <w:pageBreakBefore w:val="0"/>
        <w:widowControl/>
        <w:spacing w:before="0" w:after="40" w:line="252" w:lineRule="auto"/>
        <w:ind w:left="403" w:hanging="403"/>
      </w:pPr>
      <w:r>
        <w:rPr>
          <w:rFonts w:ascii="Times New Roman" w:hAnsi="Times New Roman" w:eastAsia="Times New Roman"/>
          <w:b w:val="0"/>
          <w:sz w:val="23"/>
        </w:rPr>
        <w:t>1. In the morning.</w:t>
      </w:r>
    </w:p>
    <w:p w14:paraId="101D2F01">
      <w:pPr>
        <w:keepNext w:val="0"/>
        <w:keepLines w:val="0"/>
        <w:pageBreakBefore w:val="0"/>
        <w:widowControl/>
        <w:spacing w:before="0" w:after="40" w:line="252" w:lineRule="auto"/>
        <w:ind w:left="403" w:hanging="403"/>
      </w:pPr>
      <w:r>
        <w:rPr>
          <w:rFonts w:ascii="Times New Roman" w:hAnsi="Times New Roman" w:eastAsia="Times New Roman"/>
          <w:b w:val="0"/>
          <w:sz w:val="23"/>
        </w:rPr>
        <w:t>2. Before classes.</w:t>
      </w:r>
    </w:p>
    <w:p w14:paraId="037D853D">
      <w:pPr>
        <w:keepNext w:val="0"/>
        <w:keepLines w:val="0"/>
        <w:pageBreakBefore w:val="0"/>
        <w:widowControl/>
        <w:spacing w:before="0" w:after="40" w:line="252" w:lineRule="auto"/>
        <w:ind w:left="403" w:hanging="403"/>
      </w:pPr>
      <w:r>
        <w:rPr>
          <w:rFonts w:ascii="Times New Roman" w:hAnsi="Times New Roman" w:eastAsia="Times New Roman"/>
          <w:b w:val="0"/>
          <w:sz w:val="23"/>
        </w:rPr>
        <w:t>3. Before practical work.</w:t>
      </w:r>
    </w:p>
    <w:p w14:paraId="6A2478AC">
      <w:pPr>
        <w:keepNext w:val="0"/>
        <w:keepLines w:val="0"/>
        <w:pageBreakBefore w:val="0"/>
        <w:widowControl/>
        <w:spacing w:before="0" w:after="40" w:line="252" w:lineRule="auto"/>
        <w:ind w:left="403" w:hanging="403"/>
      </w:pPr>
      <w:r>
        <w:rPr>
          <w:rFonts w:ascii="Times New Roman" w:hAnsi="Times New Roman" w:eastAsia="Times New Roman"/>
          <w:b w:val="0"/>
          <w:sz w:val="23"/>
        </w:rPr>
        <w:t>4. During fellowship times.</w:t>
      </w:r>
    </w:p>
    <w:p w14:paraId="2203359C">
      <w:pPr>
        <w:keepNext w:val="0"/>
        <w:keepLines w:val="0"/>
        <w:pageBreakBefore w:val="0"/>
        <w:widowControl/>
        <w:spacing w:before="0" w:after="40" w:line="252" w:lineRule="auto"/>
        <w:ind w:left="403" w:hanging="403"/>
      </w:pPr>
      <w:r>
        <w:rPr>
          <w:rFonts w:ascii="Times New Roman" w:hAnsi="Times New Roman" w:eastAsia="Times New Roman"/>
          <w:b w:val="0"/>
          <w:sz w:val="23"/>
        </w:rPr>
        <w:t>5. In personal quiet time.</w:t>
      </w:r>
    </w:p>
    <w:p w14:paraId="4242B338">
      <w:pPr>
        <w:keepNext w:val="0"/>
        <w:keepLines w:val="0"/>
        <w:pageBreakBefore w:val="0"/>
        <w:widowControl/>
        <w:spacing w:before="0" w:after="40" w:line="252" w:lineRule="auto"/>
        <w:ind w:left="403" w:hanging="403"/>
      </w:pPr>
      <w:r>
        <w:rPr>
          <w:rFonts w:ascii="Times New Roman" w:hAnsi="Times New Roman" w:eastAsia="Times New Roman"/>
          <w:b w:val="0"/>
          <w:sz w:val="23"/>
        </w:rPr>
        <w:t>6. During evening reflection.</w:t>
      </w:r>
    </w:p>
    <w:p w14:paraId="048A2AC0">
      <w:pPr>
        <w:keepNext w:val="0"/>
        <w:keepLines w:val="0"/>
        <w:pageBreakBefore w:val="0"/>
        <w:widowControl/>
        <w:spacing w:before="0" w:after="100" w:line="252" w:lineRule="auto"/>
      </w:pPr>
      <w:r>
        <w:rPr>
          <w:rFonts w:ascii="Times New Roman" w:hAnsi="Times New Roman" w:eastAsia="Times New Roman"/>
          <w:b w:val="0"/>
          <w:sz w:val="23"/>
        </w:rPr>
        <w:t>Luke 18:1</w:t>
      </w:r>
      <w:r>
        <w:rPr>
          <w:rFonts w:ascii="Times New Roman" w:hAnsi="Times New Roman" w:eastAsia="Times New Roman"/>
          <w:b w:val="0"/>
          <w:sz w:val="23"/>
        </w:rPr>
        <w:br w:type="textWrapping"/>
      </w:r>
      <w:r>
        <w:rPr>
          <w:rFonts w:ascii="Times New Roman" w:hAnsi="Times New Roman" w:eastAsia="Times New Roman"/>
          <w:b w:val="0"/>
          <w:sz w:val="23"/>
        </w:rPr>
        <w:t>“And he spake a parable unto them to this end, that men ought always to pray, and not to faint.”</w:t>
      </w:r>
    </w:p>
    <w:p w14:paraId="4E6628F1">
      <w:pPr>
        <w:keepNext w:val="0"/>
        <w:keepLines w:val="0"/>
        <w:pageBreakBefore w:val="0"/>
        <w:widowControl/>
        <w:spacing w:before="0" w:after="100" w:line="252" w:lineRule="auto"/>
      </w:pPr>
      <w:r>
        <w:rPr>
          <w:rFonts w:ascii="Times New Roman" w:hAnsi="Times New Roman" w:eastAsia="Times New Roman"/>
          <w:b w:val="0"/>
          <w:sz w:val="23"/>
        </w:rPr>
        <w:t>Prayer builds spiritual strength, humility and dependence on God.</w:t>
      </w:r>
    </w:p>
    <w:p w14:paraId="5C526B3B">
      <w:pPr>
        <w:keepNext w:val="0"/>
        <w:keepLines w:val="0"/>
        <w:pageBreakBefore w:val="0"/>
        <w:widowControl/>
        <w:spacing w:before="0" w:after="40" w:line="240" w:lineRule="auto"/>
      </w:pPr>
    </w:p>
    <w:p w14:paraId="458EFB40">
      <w:pPr>
        <w:pStyle w:val="3"/>
        <w:keepNext/>
        <w:keepLines w:val="0"/>
        <w:pageBreakBefore w:val="0"/>
        <w:widowControl/>
        <w:spacing w:before="160" w:after="100" w:line="252" w:lineRule="auto"/>
      </w:pPr>
      <w:r>
        <w:rPr>
          <w:rFonts w:ascii="Times New Roman" w:hAnsi="Times New Roman" w:eastAsia="Times New Roman"/>
          <w:b/>
          <w:sz w:val="26"/>
        </w:rPr>
        <w:t>10.3 Bible Study</w:t>
      </w:r>
    </w:p>
    <w:p w14:paraId="0B0B7D47">
      <w:pPr>
        <w:keepNext w:val="0"/>
        <w:keepLines w:val="0"/>
        <w:pageBreakBefore w:val="0"/>
        <w:widowControl/>
        <w:spacing w:before="0" w:after="100" w:line="252" w:lineRule="auto"/>
      </w:pPr>
      <w:r>
        <w:rPr>
          <w:rFonts w:ascii="Times New Roman" w:hAnsi="Times New Roman" w:eastAsia="Times New Roman"/>
          <w:b w:val="0"/>
          <w:sz w:val="23"/>
        </w:rPr>
        <w:t>The Bible is the spiritual foundation of the Academy. Trainees must read, study and obey the Word of God.</w:t>
      </w:r>
    </w:p>
    <w:p w14:paraId="08347E2C">
      <w:pPr>
        <w:keepNext w:val="0"/>
        <w:keepLines w:val="0"/>
        <w:pageBreakBefore w:val="0"/>
        <w:widowControl/>
        <w:spacing w:before="0" w:after="100" w:line="252" w:lineRule="auto"/>
      </w:pPr>
      <w:r>
        <w:rPr>
          <w:rFonts w:ascii="Times New Roman" w:hAnsi="Times New Roman" w:eastAsia="Times New Roman"/>
          <w:b w:val="0"/>
          <w:sz w:val="23"/>
        </w:rPr>
        <w:t>Psalm 119:105</w:t>
      </w:r>
      <w:r>
        <w:rPr>
          <w:rFonts w:ascii="Times New Roman" w:hAnsi="Times New Roman" w:eastAsia="Times New Roman"/>
          <w:b w:val="0"/>
          <w:sz w:val="23"/>
        </w:rPr>
        <w:br w:type="textWrapping"/>
      </w:r>
      <w:r>
        <w:rPr>
          <w:rFonts w:ascii="Times New Roman" w:hAnsi="Times New Roman" w:eastAsia="Times New Roman"/>
          <w:b w:val="0"/>
          <w:sz w:val="23"/>
        </w:rPr>
        <w:t>“Thy word is a lamp unto my feet, and a light unto my path.”</w:t>
      </w:r>
    </w:p>
    <w:p w14:paraId="75E76C07">
      <w:pPr>
        <w:keepNext w:val="0"/>
        <w:keepLines w:val="0"/>
        <w:pageBreakBefore w:val="0"/>
        <w:widowControl/>
        <w:spacing w:before="0" w:after="100" w:line="252" w:lineRule="auto"/>
      </w:pPr>
      <w:r>
        <w:rPr>
          <w:rFonts w:ascii="Times New Roman" w:hAnsi="Times New Roman" w:eastAsia="Times New Roman"/>
          <w:b w:val="0"/>
          <w:sz w:val="23"/>
        </w:rPr>
        <w:t>Trainees must bring their Bible to approved spiritual activities and participate actively in Bible study.</w:t>
      </w:r>
    </w:p>
    <w:p w14:paraId="70A70D66">
      <w:pPr>
        <w:keepNext w:val="0"/>
        <w:keepLines w:val="0"/>
        <w:pageBreakBefore w:val="0"/>
        <w:widowControl/>
        <w:spacing w:before="0" w:after="40" w:line="240" w:lineRule="auto"/>
      </w:pPr>
    </w:p>
    <w:p w14:paraId="75105169">
      <w:pPr>
        <w:pStyle w:val="3"/>
        <w:keepNext/>
        <w:keepLines w:val="0"/>
        <w:pageBreakBefore w:val="0"/>
        <w:widowControl/>
        <w:spacing w:before="160" w:after="100" w:line="252" w:lineRule="auto"/>
      </w:pPr>
      <w:r>
        <w:rPr>
          <w:rFonts w:ascii="Times New Roman" w:hAnsi="Times New Roman" w:eastAsia="Times New Roman"/>
          <w:b/>
          <w:sz w:val="26"/>
        </w:rPr>
        <w:t>10.4 Scripture Memorisation</w:t>
      </w:r>
    </w:p>
    <w:p w14:paraId="24F95860">
      <w:pPr>
        <w:keepNext w:val="0"/>
        <w:keepLines w:val="0"/>
        <w:pageBreakBefore w:val="0"/>
        <w:widowControl/>
        <w:spacing w:before="0" w:after="100" w:line="252" w:lineRule="auto"/>
      </w:pPr>
      <w:r>
        <w:rPr>
          <w:rFonts w:ascii="Times New Roman" w:hAnsi="Times New Roman" w:eastAsia="Times New Roman"/>
          <w:b w:val="0"/>
          <w:sz w:val="23"/>
        </w:rPr>
        <w:t>Scripture memorisation helps trainees store God’s Word in their hearts.</w:t>
      </w:r>
    </w:p>
    <w:p w14:paraId="09F87163">
      <w:pPr>
        <w:keepNext w:val="0"/>
        <w:keepLines w:val="0"/>
        <w:pageBreakBefore w:val="0"/>
        <w:widowControl/>
        <w:spacing w:before="0" w:after="100" w:line="252" w:lineRule="auto"/>
      </w:pPr>
      <w:r>
        <w:rPr>
          <w:rFonts w:ascii="Times New Roman" w:hAnsi="Times New Roman" w:eastAsia="Times New Roman"/>
          <w:b w:val="0"/>
          <w:sz w:val="23"/>
        </w:rPr>
        <w:t>Psalm 119:11</w:t>
      </w:r>
      <w:r>
        <w:rPr>
          <w:rFonts w:ascii="Times New Roman" w:hAnsi="Times New Roman" w:eastAsia="Times New Roman"/>
          <w:b w:val="0"/>
          <w:sz w:val="23"/>
        </w:rPr>
        <w:br w:type="textWrapping"/>
      </w:r>
      <w:r>
        <w:rPr>
          <w:rFonts w:ascii="Times New Roman" w:hAnsi="Times New Roman" w:eastAsia="Times New Roman"/>
          <w:b w:val="0"/>
          <w:sz w:val="23"/>
        </w:rPr>
        <w:t>“Thy word have I hid in mine heart, that I might not sin against thee.”</w:t>
      </w:r>
    </w:p>
    <w:p w14:paraId="07977958">
      <w:pPr>
        <w:keepNext w:val="0"/>
        <w:keepLines w:val="0"/>
        <w:pageBreakBefore w:val="0"/>
        <w:widowControl/>
        <w:spacing w:before="0" w:after="100" w:line="252" w:lineRule="auto"/>
      </w:pPr>
      <w:r>
        <w:rPr>
          <w:rFonts w:ascii="Times New Roman" w:hAnsi="Times New Roman" w:eastAsia="Times New Roman"/>
          <w:b w:val="0"/>
          <w:sz w:val="23"/>
        </w:rPr>
        <w:t>Trainees may be given weekly memory verses. Failure to participate without reasonable cause may affect character assessment.</w:t>
      </w:r>
    </w:p>
    <w:p w14:paraId="79F89FD0">
      <w:pPr>
        <w:keepNext w:val="0"/>
        <w:keepLines w:val="0"/>
        <w:pageBreakBefore w:val="0"/>
        <w:widowControl/>
        <w:spacing w:before="0" w:after="40" w:line="240" w:lineRule="auto"/>
      </w:pPr>
    </w:p>
    <w:p w14:paraId="0E07B5CC">
      <w:pPr>
        <w:pStyle w:val="3"/>
        <w:keepNext/>
        <w:keepLines w:val="0"/>
        <w:pageBreakBefore w:val="0"/>
        <w:widowControl/>
        <w:spacing w:before="160" w:after="100" w:line="252" w:lineRule="auto"/>
      </w:pPr>
      <w:r>
        <w:rPr>
          <w:rFonts w:ascii="Times New Roman" w:hAnsi="Times New Roman" w:eastAsia="Times New Roman"/>
          <w:b/>
          <w:sz w:val="26"/>
        </w:rPr>
        <w:t>10.5 Character Charge</w:t>
      </w:r>
    </w:p>
    <w:p w14:paraId="0F51F3B3">
      <w:pPr>
        <w:keepNext w:val="0"/>
        <w:keepLines w:val="0"/>
        <w:pageBreakBefore w:val="0"/>
        <w:widowControl/>
        <w:spacing w:before="0" w:after="100" w:line="252" w:lineRule="auto"/>
      </w:pPr>
      <w:r>
        <w:rPr>
          <w:rFonts w:ascii="Times New Roman" w:hAnsi="Times New Roman" w:eastAsia="Times New Roman"/>
          <w:b w:val="0"/>
          <w:sz w:val="23"/>
        </w:rPr>
        <w:t>A character charge is a short daily or weekly teaching that addresses behaviour, discipline, attitude, speech, morality, respect, diligence and responsibility.</w:t>
      </w:r>
    </w:p>
    <w:p w14:paraId="5499E890">
      <w:pPr>
        <w:keepNext w:val="0"/>
        <w:keepLines w:val="0"/>
        <w:pageBreakBefore w:val="0"/>
        <w:widowControl/>
        <w:spacing w:before="0" w:after="100" w:line="252" w:lineRule="auto"/>
      </w:pPr>
      <w:r>
        <w:rPr>
          <w:rFonts w:ascii="Times New Roman" w:hAnsi="Times New Roman" w:eastAsia="Times New Roman"/>
          <w:b w:val="0"/>
          <w:sz w:val="23"/>
        </w:rPr>
        <w:t>Trainees must listen carefully and apply the charge.</w:t>
      </w:r>
    </w:p>
    <w:p w14:paraId="7C883120">
      <w:pPr>
        <w:keepNext w:val="0"/>
        <w:keepLines w:val="0"/>
        <w:pageBreakBefore w:val="0"/>
        <w:widowControl/>
        <w:spacing w:before="0" w:after="100" w:line="252" w:lineRule="auto"/>
      </w:pPr>
      <w:r>
        <w:rPr>
          <w:rFonts w:ascii="Times New Roman" w:hAnsi="Times New Roman" w:eastAsia="Times New Roman"/>
          <w:b w:val="0"/>
          <w:sz w:val="23"/>
        </w:rPr>
        <w:t>Proverbs 4:23</w:t>
      </w:r>
      <w:r>
        <w:rPr>
          <w:rFonts w:ascii="Times New Roman" w:hAnsi="Times New Roman" w:eastAsia="Times New Roman"/>
          <w:b w:val="0"/>
          <w:sz w:val="23"/>
        </w:rPr>
        <w:br w:type="textWrapping"/>
      </w:r>
      <w:r>
        <w:rPr>
          <w:rFonts w:ascii="Times New Roman" w:hAnsi="Times New Roman" w:eastAsia="Times New Roman"/>
          <w:b w:val="0"/>
          <w:sz w:val="23"/>
        </w:rPr>
        <w:t>“Keep thy heart with all diligence; for out of it are the issues of life.”</w:t>
      </w:r>
    </w:p>
    <w:p w14:paraId="7CAAD30C">
      <w:pPr>
        <w:keepNext w:val="0"/>
        <w:keepLines w:val="0"/>
        <w:pageBreakBefore w:val="0"/>
        <w:widowControl/>
        <w:spacing w:before="0" w:after="40" w:line="240" w:lineRule="auto"/>
      </w:pPr>
    </w:p>
    <w:p w14:paraId="6F6B34F9">
      <w:pPr>
        <w:pStyle w:val="3"/>
        <w:keepNext/>
        <w:keepLines w:val="0"/>
        <w:pageBreakBefore w:val="0"/>
        <w:widowControl/>
        <w:spacing w:before="160" w:after="100" w:line="252" w:lineRule="auto"/>
      </w:pPr>
      <w:r>
        <w:rPr>
          <w:rFonts w:ascii="Times New Roman" w:hAnsi="Times New Roman" w:eastAsia="Times New Roman"/>
          <w:b/>
          <w:sz w:val="26"/>
        </w:rPr>
        <w:t>10.6 Evening Reflection</w:t>
      </w:r>
    </w:p>
    <w:p w14:paraId="38952B9C">
      <w:pPr>
        <w:keepNext w:val="0"/>
        <w:keepLines w:val="0"/>
        <w:pageBreakBefore w:val="0"/>
        <w:widowControl/>
        <w:spacing w:before="0" w:after="100" w:line="252" w:lineRule="auto"/>
      </w:pPr>
      <w:r>
        <w:rPr>
          <w:rFonts w:ascii="Times New Roman" w:hAnsi="Times New Roman" w:eastAsia="Times New Roman"/>
          <w:b w:val="0"/>
          <w:sz w:val="23"/>
        </w:rPr>
        <w:t>Evening reflection helps trainees review the day before God.</w:t>
      </w:r>
    </w:p>
    <w:p w14:paraId="3D0FA751">
      <w:pPr>
        <w:keepNext w:val="0"/>
        <w:keepLines w:val="0"/>
        <w:pageBreakBefore w:val="0"/>
        <w:widowControl/>
        <w:spacing w:before="0" w:after="100" w:line="252" w:lineRule="auto"/>
      </w:pPr>
      <w:r>
        <w:rPr>
          <w:rFonts w:ascii="Times New Roman" w:hAnsi="Times New Roman" w:eastAsia="Times New Roman"/>
          <w:b w:val="0"/>
          <w:sz w:val="23"/>
        </w:rPr>
        <w:t>Trainees should ask:</w:t>
      </w:r>
    </w:p>
    <w:p w14:paraId="40B47383">
      <w:pPr>
        <w:keepNext w:val="0"/>
        <w:keepLines w:val="0"/>
        <w:pageBreakBefore w:val="0"/>
        <w:widowControl/>
        <w:spacing w:before="0" w:after="40" w:line="252" w:lineRule="auto"/>
        <w:ind w:left="403" w:hanging="403"/>
      </w:pPr>
      <w:r>
        <w:rPr>
          <w:rFonts w:ascii="Times New Roman" w:hAnsi="Times New Roman" w:eastAsia="Times New Roman"/>
          <w:b w:val="0"/>
          <w:sz w:val="23"/>
        </w:rPr>
        <w:t>1. Did I obey instructions today?</w:t>
      </w:r>
    </w:p>
    <w:p w14:paraId="08D883B4">
      <w:pPr>
        <w:keepNext w:val="0"/>
        <w:keepLines w:val="0"/>
        <w:pageBreakBefore w:val="0"/>
        <w:widowControl/>
        <w:spacing w:before="0" w:after="40" w:line="252" w:lineRule="auto"/>
        <w:ind w:left="403" w:hanging="403"/>
      </w:pPr>
      <w:r>
        <w:rPr>
          <w:rFonts w:ascii="Times New Roman" w:hAnsi="Times New Roman" w:eastAsia="Times New Roman"/>
          <w:b w:val="0"/>
          <w:sz w:val="23"/>
        </w:rPr>
        <w:t>2. Did I speak well today?</w:t>
      </w:r>
    </w:p>
    <w:p w14:paraId="20165837">
      <w:pPr>
        <w:keepNext w:val="0"/>
        <w:keepLines w:val="0"/>
        <w:pageBreakBefore w:val="0"/>
        <w:widowControl/>
        <w:spacing w:before="0" w:after="40" w:line="252" w:lineRule="auto"/>
        <w:ind w:left="403" w:hanging="403"/>
      </w:pPr>
      <w:r>
        <w:rPr>
          <w:rFonts w:ascii="Times New Roman" w:hAnsi="Times New Roman" w:eastAsia="Times New Roman"/>
          <w:b w:val="0"/>
          <w:sz w:val="23"/>
        </w:rPr>
        <w:t>3. Did I work diligently today?</w:t>
      </w:r>
    </w:p>
    <w:p w14:paraId="44259456">
      <w:pPr>
        <w:keepNext w:val="0"/>
        <w:keepLines w:val="0"/>
        <w:pageBreakBefore w:val="0"/>
        <w:widowControl/>
        <w:spacing w:before="0" w:after="40" w:line="252" w:lineRule="auto"/>
        <w:ind w:left="403" w:hanging="403"/>
      </w:pPr>
      <w:r>
        <w:rPr>
          <w:rFonts w:ascii="Times New Roman" w:hAnsi="Times New Roman" w:eastAsia="Times New Roman"/>
          <w:b w:val="0"/>
          <w:sz w:val="23"/>
        </w:rPr>
        <w:t>4. Did I respect authority today?</w:t>
      </w:r>
    </w:p>
    <w:p w14:paraId="6B1978B3">
      <w:pPr>
        <w:keepNext w:val="0"/>
        <w:keepLines w:val="0"/>
        <w:pageBreakBefore w:val="0"/>
        <w:widowControl/>
        <w:spacing w:before="0" w:after="40" w:line="252" w:lineRule="auto"/>
        <w:ind w:left="403" w:hanging="403"/>
      </w:pPr>
      <w:r>
        <w:rPr>
          <w:rFonts w:ascii="Times New Roman" w:hAnsi="Times New Roman" w:eastAsia="Times New Roman"/>
          <w:b w:val="0"/>
          <w:sz w:val="23"/>
        </w:rPr>
        <w:t>5. Did I offend anyone today?</w:t>
      </w:r>
    </w:p>
    <w:p w14:paraId="3D400D99">
      <w:pPr>
        <w:keepNext w:val="0"/>
        <w:keepLines w:val="0"/>
        <w:pageBreakBefore w:val="0"/>
        <w:widowControl/>
        <w:spacing w:before="0" w:after="40" w:line="252" w:lineRule="auto"/>
        <w:ind w:left="403" w:hanging="403"/>
      </w:pPr>
      <w:r>
        <w:rPr>
          <w:rFonts w:ascii="Times New Roman" w:hAnsi="Times New Roman" w:eastAsia="Times New Roman"/>
          <w:b w:val="0"/>
          <w:sz w:val="23"/>
        </w:rPr>
        <w:t>6. Did I waste time today?</w:t>
      </w:r>
    </w:p>
    <w:p w14:paraId="0427AD6B">
      <w:pPr>
        <w:keepNext w:val="0"/>
        <w:keepLines w:val="0"/>
        <w:pageBreakBefore w:val="0"/>
        <w:widowControl/>
        <w:spacing w:before="0" w:after="40" w:line="252" w:lineRule="auto"/>
        <w:ind w:left="403" w:hanging="403"/>
      </w:pPr>
      <w:r>
        <w:rPr>
          <w:rFonts w:ascii="Times New Roman" w:hAnsi="Times New Roman" w:eastAsia="Times New Roman"/>
          <w:b w:val="0"/>
          <w:sz w:val="23"/>
        </w:rPr>
        <w:t>7. Did I learn something useful today?</w:t>
      </w:r>
    </w:p>
    <w:p w14:paraId="6D8C4C89">
      <w:pPr>
        <w:keepNext w:val="0"/>
        <w:keepLines w:val="0"/>
        <w:pageBreakBefore w:val="0"/>
        <w:widowControl/>
        <w:spacing w:before="0" w:after="40" w:line="252" w:lineRule="auto"/>
        <w:ind w:left="403" w:hanging="403"/>
      </w:pPr>
      <w:r>
        <w:rPr>
          <w:rFonts w:ascii="Times New Roman" w:hAnsi="Times New Roman" w:eastAsia="Times New Roman"/>
          <w:b w:val="0"/>
          <w:sz w:val="23"/>
        </w:rPr>
        <w:t>8. What must I correct tomorrow?</w:t>
      </w:r>
    </w:p>
    <w:p w14:paraId="40F916B3">
      <w:pPr>
        <w:keepNext w:val="0"/>
        <w:keepLines w:val="0"/>
        <w:pageBreakBefore w:val="0"/>
        <w:widowControl/>
        <w:spacing w:before="0" w:after="100" w:line="252" w:lineRule="auto"/>
      </w:pPr>
      <w:r>
        <w:rPr>
          <w:rFonts w:ascii="Times New Roman" w:hAnsi="Times New Roman" w:eastAsia="Times New Roman"/>
          <w:b w:val="0"/>
          <w:sz w:val="23"/>
        </w:rPr>
        <w:t>Lamentations 3:40</w:t>
      </w:r>
      <w:r>
        <w:rPr>
          <w:rFonts w:ascii="Times New Roman" w:hAnsi="Times New Roman" w:eastAsia="Times New Roman"/>
          <w:b w:val="0"/>
          <w:sz w:val="23"/>
        </w:rPr>
        <w:br w:type="textWrapping"/>
      </w:r>
      <w:r>
        <w:rPr>
          <w:rFonts w:ascii="Times New Roman" w:hAnsi="Times New Roman" w:eastAsia="Times New Roman"/>
          <w:b w:val="0"/>
          <w:sz w:val="23"/>
        </w:rPr>
        <w:t>“Let us search and try our ways, and turn again to the LORD.”</w:t>
      </w:r>
    </w:p>
    <w:p w14:paraId="6E104E35">
      <w:pPr>
        <w:keepNext w:val="0"/>
        <w:keepLines w:val="0"/>
        <w:pageBreakBefore w:val="0"/>
        <w:widowControl/>
        <w:spacing w:before="0" w:after="40" w:line="240" w:lineRule="auto"/>
      </w:pPr>
    </w:p>
    <w:p w14:paraId="3228A068">
      <w:pPr>
        <w:pStyle w:val="2"/>
        <w:keepNext/>
        <w:keepLines w:val="0"/>
        <w:pageBreakBefore w:val="0"/>
        <w:widowControl/>
        <w:spacing w:before="240" w:after="120" w:line="252" w:lineRule="auto"/>
      </w:pPr>
      <w:r>
        <w:rPr>
          <w:rFonts w:ascii="Times New Roman" w:hAnsi="Times New Roman" w:eastAsia="Times New Roman"/>
          <w:b/>
          <w:sz w:val="30"/>
        </w:rPr>
        <w:t>11. CLASSROOM RULES</w:t>
      </w:r>
    </w:p>
    <w:p w14:paraId="76581789">
      <w:pPr>
        <w:keepNext w:val="0"/>
        <w:keepLines w:val="0"/>
        <w:pageBreakBefore w:val="0"/>
        <w:widowControl/>
        <w:spacing w:before="0" w:after="100" w:line="252" w:lineRule="auto"/>
      </w:pPr>
      <w:r>
        <w:rPr>
          <w:rFonts w:ascii="Times New Roman" w:hAnsi="Times New Roman" w:eastAsia="Times New Roman"/>
          <w:b w:val="0"/>
          <w:sz w:val="23"/>
        </w:rPr>
        <w:t>Every trainee must obey classroom rules.</w:t>
      </w:r>
    </w:p>
    <w:p w14:paraId="0619E3F8">
      <w:pPr>
        <w:keepNext w:val="0"/>
        <w:keepLines w:val="0"/>
        <w:pageBreakBefore w:val="0"/>
        <w:widowControl/>
        <w:spacing w:before="0" w:after="40" w:line="252" w:lineRule="auto"/>
        <w:ind w:left="403" w:hanging="403"/>
      </w:pPr>
      <w:r>
        <w:rPr>
          <w:rFonts w:ascii="Times New Roman" w:hAnsi="Times New Roman" w:eastAsia="Times New Roman"/>
          <w:b w:val="0"/>
          <w:sz w:val="23"/>
        </w:rPr>
        <w:t>1. Arrive before the class begins.</w:t>
      </w:r>
    </w:p>
    <w:p w14:paraId="0D9C2A41">
      <w:pPr>
        <w:keepNext w:val="0"/>
        <w:keepLines w:val="0"/>
        <w:pageBreakBefore w:val="0"/>
        <w:widowControl/>
        <w:spacing w:before="0" w:after="40" w:line="252" w:lineRule="auto"/>
        <w:ind w:left="403" w:hanging="403"/>
      </w:pPr>
      <w:r>
        <w:rPr>
          <w:rFonts w:ascii="Times New Roman" w:hAnsi="Times New Roman" w:eastAsia="Times New Roman"/>
          <w:b w:val="0"/>
          <w:sz w:val="23"/>
        </w:rPr>
        <w:t>2. Sit properly.</w:t>
      </w:r>
    </w:p>
    <w:p w14:paraId="62FDC2C3">
      <w:pPr>
        <w:keepNext w:val="0"/>
        <w:keepLines w:val="0"/>
        <w:pageBreakBefore w:val="0"/>
        <w:widowControl/>
        <w:spacing w:before="0" w:after="40" w:line="252" w:lineRule="auto"/>
        <w:ind w:left="403" w:hanging="403"/>
      </w:pPr>
      <w:r>
        <w:rPr>
          <w:rFonts w:ascii="Times New Roman" w:hAnsi="Times New Roman" w:eastAsia="Times New Roman"/>
          <w:b w:val="0"/>
          <w:sz w:val="23"/>
        </w:rPr>
        <w:t>3. Bring notebook, pen and required materials.</w:t>
      </w:r>
    </w:p>
    <w:p w14:paraId="0F532EDF">
      <w:pPr>
        <w:keepNext w:val="0"/>
        <w:keepLines w:val="0"/>
        <w:pageBreakBefore w:val="0"/>
        <w:widowControl/>
        <w:spacing w:before="0" w:after="40" w:line="252" w:lineRule="auto"/>
        <w:ind w:left="403" w:hanging="403"/>
      </w:pPr>
      <w:r>
        <w:rPr>
          <w:rFonts w:ascii="Times New Roman" w:hAnsi="Times New Roman" w:eastAsia="Times New Roman"/>
          <w:b w:val="0"/>
          <w:sz w:val="23"/>
        </w:rPr>
        <w:t>4. Do not disturb others.</w:t>
      </w:r>
    </w:p>
    <w:p w14:paraId="38010035">
      <w:pPr>
        <w:keepNext w:val="0"/>
        <w:keepLines w:val="0"/>
        <w:pageBreakBefore w:val="0"/>
        <w:widowControl/>
        <w:spacing w:before="0" w:after="40" w:line="252" w:lineRule="auto"/>
        <w:ind w:left="403" w:hanging="403"/>
      </w:pPr>
      <w:r>
        <w:rPr>
          <w:rFonts w:ascii="Times New Roman" w:hAnsi="Times New Roman" w:eastAsia="Times New Roman"/>
          <w:b w:val="0"/>
          <w:sz w:val="23"/>
        </w:rPr>
        <w:t>5. Do not sleep in class.</w:t>
      </w:r>
    </w:p>
    <w:p w14:paraId="4D2D8AAC">
      <w:pPr>
        <w:keepNext w:val="0"/>
        <w:keepLines w:val="0"/>
        <w:pageBreakBefore w:val="0"/>
        <w:widowControl/>
        <w:spacing w:before="0" w:after="40" w:line="252" w:lineRule="auto"/>
        <w:ind w:left="403" w:hanging="403"/>
      </w:pPr>
      <w:r>
        <w:rPr>
          <w:rFonts w:ascii="Times New Roman" w:hAnsi="Times New Roman" w:eastAsia="Times New Roman"/>
          <w:b w:val="0"/>
          <w:sz w:val="23"/>
        </w:rPr>
        <w:t>6. Do not mock other trainees.</w:t>
      </w:r>
    </w:p>
    <w:p w14:paraId="328F0911">
      <w:pPr>
        <w:keepNext w:val="0"/>
        <w:keepLines w:val="0"/>
        <w:pageBreakBefore w:val="0"/>
        <w:widowControl/>
        <w:spacing w:before="0" w:after="40" w:line="252" w:lineRule="auto"/>
        <w:ind w:left="403" w:hanging="403"/>
      </w:pPr>
      <w:r>
        <w:rPr>
          <w:rFonts w:ascii="Times New Roman" w:hAnsi="Times New Roman" w:eastAsia="Times New Roman"/>
          <w:b w:val="0"/>
          <w:sz w:val="23"/>
        </w:rPr>
        <w:t>7. Ask questions respectfully.</w:t>
      </w:r>
    </w:p>
    <w:p w14:paraId="3BBB1AEF">
      <w:pPr>
        <w:keepNext w:val="0"/>
        <w:keepLines w:val="0"/>
        <w:pageBreakBefore w:val="0"/>
        <w:widowControl/>
        <w:spacing w:before="0" w:after="40" w:line="252" w:lineRule="auto"/>
        <w:ind w:left="403" w:hanging="403"/>
      </w:pPr>
      <w:r>
        <w:rPr>
          <w:rFonts w:ascii="Times New Roman" w:hAnsi="Times New Roman" w:eastAsia="Times New Roman"/>
          <w:b w:val="0"/>
          <w:sz w:val="23"/>
        </w:rPr>
        <w:t>8. Do not interrupt the trainer rudely.</w:t>
      </w:r>
    </w:p>
    <w:p w14:paraId="4748A76D">
      <w:pPr>
        <w:keepNext w:val="0"/>
        <w:keepLines w:val="0"/>
        <w:pageBreakBefore w:val="0"/>
        <w:widowControl/>
        <w:spacing w:before="0" w:after="40" w:line="252" w:lineRule="auto"/>
        <w:ind w:left="403" w:hanging="403"/>
      </w:pPr>
      <w:r>
        <w:rPr>
          <w:rFonts w:ascii="Times New Roman" w:hAnsi="Times New Roman" w:eastAsia="Times New Roman"/>
          <w:b w:val="0"/>
          <w:sz w:val="23"/>
        </w:rPr>
        <w:t>9. Complete assignments on time.</w:t>
      </w:r>
    </w:p>
    <w:p w14:paraId="430F4475">
      <w:pPr>
        <w:keepNext w:val="0"/>
        <w:keepLines w:val="0"/>
        <w:pageBreakBefore w:val="0"/>
        <w:widowControl/>
        <w:spacing w:before="0" w:after="40" w:line="252" w:lineRule="auto"/>
        <w:ind w:left="403" w:hanging="403"/>
      </w:pPr>
      <w:r>
        <w:rPr>
          <w:rFonts w:ascii="Times New Roman" w:hAnsi="Times New Roman" w:eastAsia="Times New Roman"/>
          <w:b w:val="0"/>
          <w:sz w:val="23"/>
        </w:rPr>
        <w:t>10. Keep the classroom clean.</w:t>
      </w:r>
    </w:p>
    <w:p w14:paraId="13A009F2">
      <w:pPr>
        <w:keepNext w:val="0"/>
        <w:keepLines w:val="0"/>
        <w:pageBreakBefore w:val="0"/>
        <w:widowControl/>
        <w:spacing w:before="0" w:after="40" w:line="252" w:lineRule="auto"/>
        <w:ind w:left="403" w:hanging="403"/>
      </w:pPr>
      <w:r>
        <w:rPr>
          <w:rFonts w:ascii="Times New Roman" w:hAnsi="Times New Roman" w:eastAsia="Times New Roman"/>
          <w:b w:val="0"/>
          <w:sz w:val="23"/>
        </w:rPr>
        <w:t>11. Do not eat during class unless permitted.</w:t>
      </w:r>
    </w:p>
    <w:p w14:paraId="1817F6C1">
      <w:pPr>
        <w:keepNext w:val="0"/>
        <w:keepLines w:val="0"/>
        <w:pageBreakBefore w:val="0"/>
        <w:widowControl/>
        <w:spacing w:before="0" w:after="40" w:line="252" w:lineRule="auto"/>
        <w:ind w:left="403" w:hanging="403"/>
      </w:pPr>
      <w:r>
        <w:rPr>
          <w:rFonts w:ascii="Times New Roman" w:hAnsi="Times New Roman" w:eastAsia="Times New Roman"/>
          <w:b w:val="0"/>
          <w:sz w:val="23"/>
        </w:rPr>
        <w:t>12. Do not use phones during class unless approved.</w:t>
      </w:r>
    </w:p>
    <w:p w14:paraId="46A5E9E7">
      <w:pPr>
        <w:keepNext w:val="0"/>
        <w:keepLines w:val="0"/>
        <w:pageBreakBefore w:val="0"/>
        <w:widowControl/>
        <w:spacing w:before="0" w:after="40" w:line="252" w:lineRule="auto"/>
        <w:ind w:left="403" w:hanging="403"/>
      </w:pPr>
      <w:r>
        <w:rPr>
          <w:rFonts w:ascii="Times New Roman" w:hAnsi="Times New Roman" w:eastAsia="Times New Roman"/>
          <w:b w:val="0"/>
          <w:sz w:val="23"/>
        </w:rPr>
        <w:t>13. Do not damage classroom furniture.</w:t>
      </w:r>
    </w:p>
    <w:p w14:paraId="387F57AB">
      <w:pPr>
        <w:keepNext w:val="0"/>
        <w:keepLines w:val="0"/>
        <w:pageBreakBefore w:val="0"/>
        <w:widowControl/>
        <w:spacing w:before="0" w:after="40" w:line="252" w:lineRule="auto"/>
        <w:ind w:left="403" w:hanging="403"/>
      </w:pPr>
      <w:r>
        <w:rPr>
          <w:rFonts w:ascii="Times New Roman" w:hAnsi="Times New Roman" w:eastAsia="Times New Roman"/>
          <w:b w:val="0"/>
          <w:sz w:val="23"/>
        </w:rPr>
        <w:t>14. Do not leave class without permission.</w:t>
      </w:r>
    </w:p>
    <w:p w14:paraId="6D6F84FF">
      <w:pPr>
        <w:keepNext w:val="0"/>
        <w:keepLines w:val="0"/>
        <w:pageBreakBefore w:val="0"/>
        <w:widowControl/>
        <w:spacing w:before="0" w:after="40" w:line="252" w:lineRule="auto"/>
        <w:ind w:left="403" w:hanging="403"/>
      </w:pPr>
      <w:r>
        <w:rPr>
          <w:rFonts w:ascii="Times New Roman" w:hAnsi="Times New Roman" w:eastAsia="Times New Roman"/>
          <w:b w:val="0"/>
          <w:sz w:val="23"/>
        </w:rPr>
        <w:t>15. Respect the trainer and fellow trainees.</w:t>
      </w:r>
    </w:p>
    <w:p w14:paraId="5A44D532">
      <w:pPr>
        <w:keepNext w:val="0"/>
        <w:keepLines w:val="0"/>
        <w:pageBreakBefore w:val="0"/>
        <w:widowControl/>
        <w:spacing w:before="0" w:after="100" w:line="252" w:lineRule="auto"/>
      </w:pPr>
      <w:r>
        <w:rPr>
          <w:rFonts w:ascii="Times New Roman" w:hAnsi="Times New Roman" w:eastAsia="Times New Roman"/>
          <w:b w:val="0"/>
          <w:sz w:val="23"/>
        </w:rPr>
        <w:t>Proverbs 1:5</w:t>
      </w:r>
      <w:r>
        <w:rPr>
          <w:rFonts w:ascii="Times New Roman" w:hAnsi="Times New Roman" w:eastAsia="Times New Roman"/>
          <w:b w:val="0"/>
          <w:sz w:val="23"/>
        </w:rPr>
        <w:br w:type="textWrapping"/>
      </w:r>
      <w:r>
        <w:rPr>
          <w:rFonts w:ascii="Times New Roman" w:hAnsi="Times New Roman" w:eastAsia="Times New Roman"/>
          <w:b w:val="0"/>
          <w:sz w:val="23"/>
        </w:rPr>
        <w:t>“A wise man will hear, and will increase learning; and a man of understanding shall attain unto wise counsels.”</w:t>
      </w:r>
    </w:p>
    <w:p w14:paraId="40826706">
      <w:pPr>
        <w:keepNext w:val="0"/>
        <w:keepLines w:val="0"/>
        <w:pageBreakBefore w:val="0"/>
        <w:widowControl/>
        <w:spacing w:before="0" w:after="100" w:line="252" w:lineRule="auto"/>
      </w:pPr>
      <w:r>
        <w:rPr>
          <w:rFonts w:ascii="Times New Roman" w:hAnsi="Times New Roman" w:eastAsia="Times New Roman"/>
          <w:b w:val="0"/>
          <w:sz w:val="23"/>
        </w:rPr>
        <w:t>A wise trainee listens to instruction.</w:t>
      </w:r>
    </w:p>
    <w:p w14:paraId="6B020BDF">
      <w:pPr>
        <w:keepNext w:val="0"/>
        <w:keepLines w:val="0"/>
        <w:pageBreakBefore w:val="0"/>
        <w:widowControl/>
        <w:spacing w:before="0" w:after="40" w:line="240" w:lineRule="auto"/>
      </w:pPr>
    </w:p>
    <w:p w14:paraId="27C07E9F">
      <w:pPr>
        <w:pStyle w:val="2"/>
        <w:keepNext/>
        <w:keepLines w:val="0"/>
        <w:pageBreakBefore w:val="0"/>
        <w:widowControl/>
        <w:spacing w:before="240" w:after="120" w:line="252" w:lineRule="auto"/>
      </w:pPr>
      <w:r>
        <w:rPr>
          <w:rFonts w:ascii="Times New Roman" w:hAnsi="Times New Roman" w:eastAsia="Times New Roman"/>
          <w:b/>
          <w:sz w:val="30"/>
        </w:rPr>
        <w:t>12. PRACTICAL TRAINING RULES</w:t>
      </w:r>
    </w:p>
    <w:p w14:paraId="6DC69F0D">
      <w:pPr>
        <w:keepNext w:val="0"/>
        <w:keepLines w:val="0"/>
        <w:pageBreakBefore w:val="0"/>
        <w:widowControl/>
        <w:spacing w:before="0" w:after="100" w:line="252" w:lineRule="auto"/>
      </w:pPr>
      <w:r>
        <w:rPr>
          <w:rFonts w:ascii="Times New Roman" w:hAnsi="Times New Roman" w:eastAsia="Times New Roman"/>
          <w:b w:val="0"/>
          <w:sz w:val="23"/>
        </w:rPr>
        <w:t>Practical training is a serious part of the programme. Trainees must obey all safety and trainer instructions.</w:t>
      </w:r>
    </w:p>
    <w:p w14:paraId="3D37D5A9">
      <w:pPr>
        <w:keepNext w:val="0"/>
        <w:keepLines w:val="0"/>
        <w:pageBreakBefore w:val="0"/>
        <w:widowControl/>
        <w:spacing w:before="0" w:after="40" w:line="252" w:lineRule="auto"/>
        <w:ind w:left="403" w:hanging="403"/>
      </w:pPr>
      <w:r>
        <w:rPr>
          <w:rFonts w:ascii="Times New Roman" w:hAnsi="Times New Roman" w:eastAsia="Times New Roman"/>
          <w:b w:val="0"/>
          <w:sz w:val="23"/>
        </w:rPr>
        <w:t>1. Do not begin practical work without instruction.</w:t>
      </w:r>
    </w:p>
    <w:p w14:paraId="25424983">
      <w:pPr>
        <w:keepNext w:val="0"/>
        <w:keepLines w:val="0"/>
        <w:pageBreakBefore w:val="0"/>
        <w:widowControl/>
        <w:spacing w:before="0" w:after="40" w:line="252" w:lineRule="auto"/>
        <w:ind w:left="403" w:hanging="403"/>
      </w:pPr>
      <w:r>
        <w:rPr>
          <w:rFonts w:ascii="Times New Roman" w:hAnsi="Times New Roman" w:eastAsia="Times New Roman"/>
          <w:b w:val="0"/>
          <w:sz w:val="23"/>
        </w:rPr>
        <w:t>2. Do not use tools without training.</w:t>
      </w:r>
    </w:p>
    <w:p w14:paraId="354A66D6">
      <w:pPr>
        <w:keepNext w:val="0"/>
        <w:keepLines w:val="0"/>
        <w:pageBreakBefore w:val="0"/>
        <w:widowControl/>
        <w:spacing w:before="0" w:after="40" w:line="252" w:lineRule="auto"/>
        <w:ind w:left="403" w:hanging="403"/>
      </w:pPr>
      <w:r>
        <w:rPr>
          <w:rFonts w:ascii="Times New Roman" w:hAnsi="Times New Roman" w:eastAsia="Times New Roman"/>
          <w:b w:val="0"/>
          <w:sz w:val="23"/>
        </w:rPr>
        <w:t>3. Do not operate machines without supervision.</w:t>
      </w:r>
    </w:p>
    <w:p w14:paraId="503A9765">
      <w:pPr>
        <w:keepNext w:val="0"/>
        <w:keepLines w:val="0"/>
        <w:pageBreakBefore w:val="0"/>
        <w:widowControl/>
        <w:spacing w:before="0" w:after="40" w:line="252" w:lineRule="auto"/>
        <w:ind w:left="403" w:hanging="403"/>
      </w:pPr>
      <w:r>
        <w:rPr>
          <w:rFonts w:ascii="Times New Roman" w:hAnsi="Times New Roman" w:eastAsia="Times New Roman"/>
          <w:b w:val="0"/>
          <w:sz w:val="23"/>
        </w:rPr>
        <w:t>4. Wear required protective clothing.</w:t>
      </w:r>
    </w:p>
    <w:p w14:paraId="188BB95F">
      <w:pPr>
        <w:keepNext w:val="0"/>
        <w:keepLines w:val="0"/>
        <w:pageBreakBefore w:val="0"/>
        <w:widowControl/>
        <w:spacing w:before="0" w:after="40" w:line="252" w:lineRule="auto"/>
        <w:ind w:left="403" w:hanging="403"/>
      </w:pPr>
      <w:r>
        <w:rPr>
          <w:rFonts w:ascii="Times New Roman" w:hAnsi="Times New Roman" w:eastAsia="Times New Roman"/>
          <w:b w:val="0"/>
          <w:sz w:val="23"/>
        </w:rPr>
        <w:t>5. Keep the work area clean.</w:t>
      </w:r>
    </w:p>
    <w:p w14:paraId="05CD1440">
      <w:pPr>
        <w:keepNext w:val="0"/>
        <w:keepLines w:val="0"/>
        <w:pageBreakBefore w:val="0"/>
        <w:widowControl/>
        <w:spacing w:before="0" w:after="40" w:line="252" w:lineRule="auto"/>
        <w:ind w:left="403" w:hanging="403"/>
      </w:pPr>
      <w:r>
        <w:rPr>
          <w:rFonts w:ascii="Times New Roman" w:hAnsi="Times New Roman" w:eastAsia="Times New Roman"/>
          <w:b w:val="0"/>
          <w:sz w:val="23"/>
        </w:rPr>
        <w:t>6. Report damaged tools immediately.</w:t>
      </w:r>
    </w:p>
    <w:p w14:paraId="6902136A">
      <w:pPr>
        <w:keepNext w:val="0"/>
        <w:keepLines w:val="0"/>
        <w:pageBreakBefore w:val="0"/>
        <w:widowControl/>
        <w:spacing w:before="0" w:after="40" w:line="252" w:lineRule="auto"/>
        <w:ind w:left="403" w:hanging="403"/>
      </w:pPr>
      <w:r>
        <w:rPr>
          <w:rFonts w:ascii="Times New Roman" w:hAnsi="Times New Roman" w:eastAsia="Times New Roman"/>
          <w:b w:val="0"/>
          <w:sz w:val="23"/>
        </w:rPr>
        <w:t>7. Do not play with tools or equipment.</w:t>
      </w:r>
    </w:p>
    <w:p w14:paraId="0B318C18">
      <w:pPr>
        <w:keepNext w:val="0"/>
        <w:keepLines w:val="0"/>
        <w:pageBreakBefore w:val="0"/>
        <w:widowControl/>
        <w:spacing w:before="0" w:after="40" w:line="252" w:lineRule="auto"/>
        <w:ind w:left="403" w:hanging="403"/>
      </w:pPr>
      <w:r>
        <w:rPr>
          <w:rFonts w:ascii="Times New Roman" w:hAnsi="Times New Roman" w:eastAsia="Times New Roman"/>
          <w:b w:val="0"/>
          <w:sz w:val="23"/>
        </w:rPr>
        <w:t>8. Do not distract others during practical work.</w:t>
      </w:r>
    </w:p>
    <w:p w14:paraId="564C4BAE">
      <w:pPr>
        <w:keepNext w:val="0"/>
        <w:keepLines w:val="0"/>
        <w:pageBreakBefore w:val="0"/>
        <w:widowControl/>
        <w:spacing w:before="0" w:after="40" w:line="252" w:lineRule="auto"/>
        <w:ind w:left="403" w:hanging="403"/>
      </w:pPr>
      <w:r>
        <w:rPr>
          <w:rFonts w:ascii="Times New Roman" w:hAnsi="Times New Roman" w:eastAsia="Times New Roman"/>
          <w:b w:val="0"/>
          <w:sz w:val="23"/>
        </w:rPr>
        <w:t>9. Follow safety instructions at all times.</w:t>
      </w:r>
    </w:p>
    <w:p w14:paraId="59F8F5ED">
      <w:pPr>
        <w:keepNext w:val="0"/>
        <w:keepLines w:val="0"/>
        <w:pageBreakBefore w:val="0"/>
        <w:widowControl/>
        <w:spacing w:before="0" w:after="40" w:line="252" w:lineRule="auto"/>
        <w:ind w:left="403" w:hanging="403"/>
      </w:pPr>
      <w:r>
        <w:rPr>
          <w:rFonts w:ascii="Times New Roman" w:hAnsi="Times New Roman" w:eastAsia="Times New Roman"/>
          <w:b w:val="0"/>
          <w:sz w:val="23"/>
        </w:rPr>
        <w:t>10. Return tools after use.</w:t>
      </w:r>
    </w:p>
    <w:p w14:paraId="07E21E9C">
      <w:pPr>
        <w:keepNext w:val="0"/>
        <w:keepLines w:val="0"/>
        <w:pageBreakBefore w:val="0"/>
        <w:widowControl/>
        <w:spacing w:before="0" w:after="40" w:line="252" w:lineRule="auto"/>
        <w:ind w:left="403" w:hanging="403"/>
      </w:pPr>
      <w:r>
        <w:rPr>
          <w:rFonts w:ascii="Times New Roman" w:hAnsi="Times New Roman" w:eastAsia="Times New Roman"/>
          <w:b w:val="0"/>
          <w:sz w:val="23"/>
        </w:rPr>
        <w:t>11. Record practical work where required.</w:t>
      </w:r>
    </w:p>
    <w:p w14:paraId="4186E9E6">
      <w:pPr>
        <w:keepNext w:val="0"/>
        <w:keepLines w:val="0"/>
        <w:pageBreakBefore w:val="0"/>
        <w:widowControl/>
        <w:spacing w:before="0" w:after="40" w:line="252" w:lineRule="auto"/>
        <w:ind w:left="403" w:hanging="403"/>
      </w:pPr>
      <w:r>
        <w:rPr>
          <w:rFonts w:ascii="Times New Roman" w:hAnsi="Times New Roman" w:eastAsia="Times New Roman"/>
          <w:b w:val="0"/>
          <w:sz w:val="23"/>
        </w:rPr>
        <w:t>12. Do not hide mistakes.</w:t>
      </w:r>
    </w:p>
    <w:p w14:paraId="4AD4BFAB">
      <w:pPr>
        <w:keepNext w:val="0"/>
        <w:keepLines w:val="0"/>
        <w:pageBreakBefore w:val="0"/>
        <w:widowControl/>
        <w:spacing w:before="0" w:after="40" w:line="252" w:lineRule="auto"/>
        <w:ind w:left="403" w:hanging="403"/>
      </w:pPr>
      <w:r>
        <w:rPr>
          <w:rFonts w:ascii="Times New Roman" w:hAnsi="Times New Roman" w:eastAsia="Times New Roman"/>
          <w:b w:val="0"/>
          <w:sz w:val="23"/>
        </w:rPr>
        <w:t>13. Do not leave practical sessions without permission.</w:t>
      </w:r>
    </w:p>
    <w:p w14:paraId="313CD292">
      <w:pPr>
        <w:keepNext w:val="0"/>
        <w:keepLines w:val="0"/>
        <w:pageBreakBefore w:val="0"/>
        <w:widowControl/>
        <w:spacing w:before="0" w:after="40" w:line="252" w:lineRule="auto"/>
        <w:ind w:left="403" w:hanging="403"/>
      </w:pPr>
      <w:r>
        <w:rPr>
          <w:rFonts w:ascii="Times New Roman" w:hAnsi="Times New Roman" w:eastAsia="Times New Roman"/>
          <w:b w:val="0"/>
          <w:sz w:val="23"/>
        </w:rPr>
        <w:t>14. Ask for help when unsure.</w:t>
      </w:r>
    </w:p>
    <w:p w14:paraId="01203CCB">
      <w:pPr>
        <w:keepNext w:val="0"/>
        <w:keepLines w:val="0"/>
        <w:pageBreakBefore w:val="0"/>
        <w:widowControl/>
        <w:spacing w:before="0" w:after="40" w:line="252" w:lineRule="auto"/>
        <w:ind w:left="403" w:hanging="403"/>
      </w:pPr>
      <w:r>
        <w:rPr>
          <w:rFonts w:ascii="Times New Roman" w:hAnsi="Times New Roman" w:eastAsia="Times New Roman"/>
          <w:b w:val="0"/>
          <w:sz w:val="23"/>
        </w:rPr>
        <w:t>15. Work with diligence and care.</w:t>
      </w:r>
    </w:p>
    <w:p w14:paraId="4754FF67">
      <w:pPr>
        <w:keepNext w:val="0"/>
        <w:keepLines w:val="0"/>
        <w:pageBreakBefore w:val="0"/>
        <w:widowControl/>
        <w:spacing w:before="0" w:after="100" w:line="252" w:lineRule="auto"/>
      </w:pPr>
      <w:r>
        <w:rPr>
          <w:rFonts w:ascii="Times New Roman" w:hAnsi="Times New Roman" w:eastAsia="Times New Roman"/>
          <w:b w:val="0"/>
          <w:sz w:val="23"/>
        </w:rPr>
        <w:t>Proverbs 14:23</w:t>
      </w:r>
      <w:r>
        <w:rPr>
          <w:rFonts w:ascii="Times New Roman" w:hAnsi="Times New Roman" w:eastAsia="Times New Roman"/>
          <w:b w:val="0"/>
          <w:sz w:val="23"/>
        </w:rPr>
        <w:br w:type="textWrapping"/>
      </w:r>
      <w:r>
        <w:rPr>
          <w:rFonts w:ascii="Times New Roman" w:hAnsi="Times New Roman" w:eastAsia="Times New Roman"/>
          <w:b w:val="0"/>
          <w:sz w:val="23"/>
        </w:rPr>
        <w:t>“In all labour there is profit: but the talk of the lips tendeth only to penury.”</w:t>
      </w:r>
    </w:p>
    <w:p w14:paraId="2070A5F6">
      <w:pPr>
        <w:keepNext w:val="0"/>
        <w:keepLines w:val="0"/>
        <w:pageBreakBefore w:val="0"/>
        <w:widowControl/>
        <w:spacing w:before="0" w:after="100" w:line="252" w:lineRule="auto"/>
      </w:pPr>
      <w:r>
        <w:rPr>
          <w:rFonts w:ascii="Times New Roman" w:hAnsi="Times New Roman" w:eastAsia="Times New Roman"/>
          <w:b w:val="0"/>
          <w:sz w:val="23"/>
        </w:rPr>
        <w:t>Practical work is not punishment. It is training for productivity.</w:t>
      </w:r>
    </w:p>
    <w:p w14:paraId="011AF796">
      <w:pPr>
        <w:keepNext w:val="0"/>
        <w:keepLines w:val="0"/>
        <w:pageBreakBefore w:val="0"/>
        <w:widowControl/>
        <w:spacing w:before="0" w:after="40" w:line="240" w:lineRule="auto"/>
      </w:pPr>
    </w:p>
    <w:p w14:paraId="69AB8CFE">
      <w:pPr>
        <w:pStyle w:val="2"/>
        <w:keepNext/>
        <w:keepLines w:val="0"/>
        <w:pageBreakBefore w:val="0"/>
        <w:widowControl/>
        <w:spacing w:before="240" w:after="120" w:line="252" w:lineRule="auto"/>
      </w:pPr>
      <w:r>
        <w:rPr>
          <w:rFonts w:ascii="Times New Roman" w:hAnsi="Times New Roman" w:eastAsia="Times New Roman"/>
          <w:b/>
          <w:sz w:val="30"/>
        </w:rPr>
        <w:t>13. DEPARTMENTAL WORK RULES</w:t>
      </w:r>
    </w:p>
    <w:p w14:paraId="64BF481C">
      <w:pPr>
        <w:keepNext w:val="0"/>
        <w:keepLines w:val="0"/>
        <w:pageBreakBefore w:val="0"/>
        <w:widowControl/>
        <w:spacing w:before="0" w:after="100" w:line="252" w:lineRule="auto"/>
      </w:pPr>
      <w:r>
        <w:rPr>
          <w:rFonts w:ascii="Times New Roman" w:hAnsi="Times New Roman" w:eastAsia="Times New Roman"/>
          <w:b w:val="0"/>
          <w:sz w:val="23"/>
        </w:rPr>
        <w:t>Every trainee will belong to a department or training area. Departmental work must be taken seriously.</w:t>
      </w:r>
    </w:p>
    <w:p w14:paraId="17A4A4C5">
      <w:pPr>
        <w:keepNext w:val="0"/>
        <w:keepLines w:val="0"/>
        <w:pageBreakBefore w:val="0"/>
        <w:widowControl/>
        <w:spacing w:before="0" w:after="40" w:line="252" w:lineRule="auto"/>
        <w:ind w:left="403" w:hanging="403"/>
      </w:pPr>
      <w:r>
        <w:rPr>
          <w:rFonts w:ascii="Times New Roman" w:hAnsi="Times New Roman" w:eastAsia="Times New Roman"/>
          <w:b w:val="0"/>
          <w:sz w:val="23"/>
        </w:rPr>
        <w:t>1. Attend all departmental sessions.</w:t>
      </w:r>
    </w:p>
    <w:p w14:paraId="7BDCBC60">
      <w:pPr>
        <w:keepNext w:val="0"/>
        <w:keepLines w:val="0"/>
        <w:pageBreakBefore w:val="0"/>
        <w:widowControl/>
        <w:spacing w:before="0" w:after="40" w:line="252" w:lineRule="auto"/>
        <w:ind w:left="403" w:hanging="403"/>
      </w:pPr>
      <w:r>
        <w:rPr>
          <w:rFonts w:ascii="Times New Roman" w:hAnsi="Times New Roman" w:eastAsia="Times New Roman"/>
          <w:b w:val="0"/>
          <w:sz w:val="23"/>
        </w:rPr>
        <w:t>2. Obey departmental trainers.</w:t>
      </w:r>
    </w:p>
    <w:p w14:paraId="3F383009">
      <w:pPr>
        <w:keepNext w:val="0"/>
        <w:keepLines w:val="0"/>
        <w:pageBreakBefore w:val="0"/>
        <w:widowControl/>
        <w:spacing w:before="0" w:after="40" w:line="252" w:lineRule="auto"/>
        <w:ind w:left="403" w:hanging="403"/>
      </w:pPr>
      <w:r>
        <w:rPr>
          <w:rFonts w:ascii="Times New Roman" w:hAnsi="Times New Roman" w:eastAsia="Times New Roman"/>
          <w:b w:val="0"/>
          <w:sz w:val="23"/>
        </w:rPr>
        <w:t>3. Keep departmental records.</w:t>
      </w:r>
    </w:p>
    <w:p w14:paraId="6AC661CC">
      <w:pPr>
        <w:keepNext w:val="0"/>
        <w:keepLines w:val="0"/>
        <w:pageBreakBefore w:val="0"/>
        <w:widowControl/>
        <w:spacing w:before="0" w:after="40" w:line="252" w:lineRule="auto"/>
        <w:ind w:left="403" w:hanging="403"/>
      </w:pPr>
      <w:r>
        <w:rPr>
          <w:rFonts w:ascii="Times New Roman" w:hAnsi="Times New Roman" w:eastAsia="Times New Roman"/>
          <w:b w:val="0"/>
          <w:sz w:val="23"/>
        </w:rPr>
        <w:t>4. Participate in practical assignments.</w:t>
      </w:r>
    </w:p>
    <w:p w14:paraId="68648218">
      <w:pPr>
        <w:keepNext w:val="0"/>
        <w:keepLines w:val="0"/>
        <w:pageBreakBefore w:val="0"/>
        <w:widowControl/>
        <w:spacing w:before="0" w:after="40" w:line="252" w:lineRule="auto"/>
        <w:ind w:left="403" w:hanging="403"/>
      </w:pPr>
      <w:r>
        <w:rPr>
          <w:rFonts w:ascii="Times New Roman" w:hAnsi="Times New Roman" w:eastAsia="Times New Roman"/>
          <w:b w:val="0"/>
          <w:sz w:val="23"/>
        </w:rPr>
        <w:t>5. Respect departmental tools and equipment.</w:t>
      </w:r>
    </w:p>
    <w:p w14:paraId="6C58EBA3">
      <w:pPr>
        <w:keepNext w:val="0"/>
        <w:keepLines w:val="0"/>
        <w:pageBreakBefore w:val="0"/>
        <w:widowControl/>
        <w:spacing w:before="0" w:after="40" w:line="252" w:lineRule="auto"/>
        <w:ind w:left="403" w:hanging="403"/>
      </w:pPr>
      <w:r>
        <w:rPr>
          <w:rFonts w:ascii="Times New Roman" w:hAnsi="Times New Roman" w:eastAsia="Times New Roman"/>
          <w:b w:val="0"/>
          <w:sz w:val="23"/>
        </w:rPr>
        <w:t>6. Cooperate with team members.</w:t>
      </w:r>
    </w:p>
    <w:p w14:paraId="1458621A">
      <w:pPr>
        <w:keepNext w:val="0"/>
        <w:keepLines w:val="0"/>
        <w:pageBreakBefore w:val="0"/>
        <w:widowControl/>
        <w:spacing w:before="0" w:after="40" w:line="252" w:lineRule="auto"/>
        <w:ind w:left="403" w:hanging="403"/>
      </w:pPr>
      <w:r>
        <w:rPr>
          <w:rFonts w:ascii="Times New Roman" w:hAnsi="Times New Roman" w:eastAsia="Times New Roman"/>
          <w:b w:val="0"/>
          <w:sz w:val="23"/>
        </w:rPr>
        <w:t>7. Complete assigned tasks.</w:t>
      </w:r>
    </w:p>
    <w:p w14:paraId="70AC8C56">
      <w:pPr>
        <w:keepNext w:val="0"/>
        <w:keepLines w:val="0"/>
        <w:pageBreakBefore w:val="0"/>
        <w:widowControl/>
        <w:spacing w:before="0" w:after="40" w:line="252" w:lineRule="auto"/>
        <w:ind w:left="403" w:hanging="403"/>
      </w:pPr>
      <w:r>
        <w:rPr>
          <w:rFonts w:ascii="Times New Roman" w:hAnsi="Times New Roman" w:eastAsia="Times New Roman"/>
          <w:b w:val="0"/>
          <w:sz w:val="23"/>
        </w:rPr>
        <w:t>8. Maintain safety rules.</w:t>
      </w:r>
    </w:p>
    <w:p w14:paraId="7709E21D">
      <w:pPr>
        <w:keepNext w:val="0"/>
        <w:keepLines w:val="0"/>
        <w:pageBreakBefore w:val="0"/>
        <w:widowControl/>
        <w:spacing w:before="0" w:after="40" w:line="252" w:lineRule="auto"/>
        <w:ind w:left="403" w:hanging="403"/>
      </w:pPr>
      <w:r>
        <w:rPr>
          <w:rFonts w:ascii="Times New Roman" w:hAnsi="Times New Roman" w:eastAsia="Times New Roman"/>
          <w:b w:val="0"/>
          <w:sz w:val="23"/>
        </w:rPr>
        <w:t>9. Report challenges early.</w:t>
      </w:r>
    </w:p>
    <w:p w14:paraId="19BF0459">
      <w:pPr>
        <w:keepNext w:val="0"/>
        <w:keepLines w:val="0"/>
        <w:pageBreakBefore w:val="0"/>
        <w:widowControl/>
        <w:spacing w:before="0" w:after="40" w:line="252" w:lineRule="auto"/>
        <w:ind w:left="403" w:hanging="403"/>
      </w:pPr>
      <w:r>
        <w:rPr>
          <w:rFonts w:ascii="Times New Roman" w:hAnsi="Times New Roman" w:eastAsia="Times New Roman"/>
          <w:b w:val="0"/>
          <w:sz w:val="23"/>
        </w:rPr>
        <w:t>10. Protect the reputation of the department.</w:t>
      </w:r>
    </w:p>
    <w:p w14:paraId="27D075C8">
      <w:pPr>
        <w:keepNext w:val="0"/>
        <w:keepLines w:val="0"/>
        <w:pageBreakBefore w:val="0"/>
        <w:widowControl/>
        <w:spacing w:before="0" w:after="40" w:line="252" w:lineRule="auto"/>
        <w:ind w:left="403" w:hanging="403"/>
      </w:pPr>
      <w:r>
        <w:rPr>
          <w:rFonts w:ascii="Times New Roman" w:hAnsi="Times New Roman" w:eastAsia="Times New Roman"/>
          <w:b w:val="0"/>
          <w:sz w:val="23"/>
        </w:rPr>
        <w:t>11. Do not compare departments with pride or contempt.</w:t>
      </w:r>
    </w:p>
    <w:p w14:paraId="6410FDBE">
      <w:pPr>
        <w:keepNext w:val="0"/>
        <w:keepLines w:val="0"/>
        <w:pageBreakBefore w:val="0"/>
        <w:widowControl/>
        <w:spacing w:before="0" w:after="40" w:line="252" w:lineRule="auto"/>
        <w:ind w:left="403" w:hanging="403"/>
      </w:pPr>
      <w:r>
        <w:rPr>
          <w:rFonts w:ascii="Times New Roman" w:hAnsi="Times New Roman" w:eastAsia="Times New Roman"/>
          <w:b w:val="0"/>
          <w:sz w:val="23"/>
        </w:rPr>
        <w:t>12. Do not abandon departmental work.</w:t>
      </w:r>
    </w:p>
    <w:p w14:paraId="0FD9C2C4">
      <w:pPr>
        <w:keepNext w:val="0"/>
        <w:keepLines w:val="0"/>
        <w:pageBreakBefore w:val="0"/>
        <w:widowControl/>
        <w:spacing w:before="0" w:after="100" w:line="252" w:lineRule="auto"/>
      </w:pPr>
      <w:r>
        <w:rPr>
          <w:rFonts w:ascii="Times New Roman" w:hAnsi="Times New Roman" w:eastAsia="Times New Roman"/>
          <w:b w:val="0"/>
          <w:sz w:val="23"/>
        </w:rPr>
        <w:t>1 Corinthians 12:18</w:t>
      </w:r>
      <w:r>
        <w:rPr>
          <w:rFonts w:ascii="Times New Roman" w:hAnsi="Times New Roman" w:eastAsia="Times New Roman"/>
          <w:b w:val="0"/>
          <w:sz w:val="23"/>
        </w:rPr>
        <w:br w:type="textWrapping"/>
      </w:r>
      <w:r>
        <w:rPr>
          <w:rFonts w:ascii="Times New Roman" w:hAnsi="Times New Roman" w:eastAsia="Times New Roman"/>
          <w:b w:val="0"/>
          <w:sz w:val="23"/>
        </w:rPr>
        <w:t>“But now hath God set the members every one of them in the body, as it hath pleased him.”</w:t>
      </w:r>
    </w:p>
    <w:p w14:paraId="0185B4D5">
      <w:pPr>
        <w:keepNext w:val="0"/>
        <w:keepLines w:val="0"/>
        <w:pageBreakBefore w:val="0"/>
        <w:widowControl/>
        <w:spacing w:before="0" w:after="100" w:line="252" w:lineRule="auto"/>
      </w:pPr>
      <w:r>
        <w:rPr>
          <w:rFonts w:ascii="Times New Roman" w:hAnsi="Times New Roman" w:eastAsia="Times New Roman"/>
          <w:b w:val="0"/>
          <w:sz w:val="23"/>
        </w:rPr>
        <w:t>Every department is important. Every trainee must serve faithfully where assigned.</w:t>
      </w:r>
    </w:p>
    <w:p w14:paraId="52FAF17A">
      <w:pPr>
        <w:keepNext w:val="0"/>
        <w:keepLines w:val="0"/>
        <w:pageBreakBefore w:val="0"/>
        <w:widowControl/>
        <w:spacing w:before="0" w:after="40" w:line="240" w:lineRule="auto"/>
      </w:pPr>
    </w:p>
    <w:p w14:paraId="291CFD90">
      <w:pPr>
        <w:pStyle w:val="2"/>
        <w:keepNext/>
        <w:keepLines w:val="0"/>
        <w:pageBreakBefore w:val="0"/>
        <w:widowControl/>
        <w:spacing w:before="240" w:after="120" w:line="252" w:lineRule="auto"/>
      </w:pPr>
      <w:r>
        <w:rPr>
          <w:rFonts w:ascii="Times New Roman" w:hAnsi="Times New Roman" w:eastAsia="Times New Roman"/>
          <w:b/>
          <w:sz w:val="30"/>
        </w:rPr>
        <w:t>14. ATTENDANCE AND PUNCTUALITY REQUIREMENTS</w:t>
      </w:r>
    </w:p>
    <w:p w14:paraId="021B2283">
      <w:pPr>
        <w:keepNext w:val="0"/>
        <w:keepLines w:val="0"/>
        <w:pageBreakBefore w:val="0"/>
        <w:widowControl/>
        <w:spacing w:before="0" w:after="100" w:line="252" w:lineRule="auto"/>
      </w:pPr>
      <w:r>
        <w:rPr>
          <w:rFonts w:ascii="Times New Roman" w:hAnsi="Times New Roman" w:eastAsia="Times New Roman"/>
          <w:b w:val="0"/>
          <w:sz w:val="23"/>
        </w:rPr>
        <w:t>Attendance and punctuality are compulsory.</w:t>
      </w:r>
    </w:p>
    <w:p w14:paraId="57A561D8">
      <w:pPr>
        <w:keepNext w:val="0"/>
        <w:keepLines w:val="0"/>
        <w:pageBreakBefore w:val="0"/>
        <w:widowControl/>
        <w:spacing w:before="0" w:after="100" w:line="252" w:lineRule="auto"/>
      </w:pPr>
      <w:r>
        <w:rPr>
          <w:rFonts w:ascii="Times New Roman" w:hAnsi="Times New Roman" w:eastAsia="Times New Roman"/>
          <w:b w:val="0"/>
          <w:sz w:val="23"/>
        </w:rPr>
        <w:t>Trainees must attend:</w:t>
      </w:r>
    </w:p>
    <w:p w14:paraId="12DABA9F">
      <w:pPr>
        <w:keepNext w:val="0"/>
        <w:keepLines w:val="0"/>
        <w:pageBreakBefore w:val="0"/>
        <w:widowControl/>
        <w:spacing w:before="0" w:after="40" w:line="252" w:lineRule="auto"/>
        <w:ind w:left="403" w:hanging="403"/>
      </w:pPr>
      <w:r>
        <w:rPr>
          <w:rFonts w:ascii="Times New Roman" w:hAnsi="Times New Roman" w:eastAsia="Times New Roman"/>
          <w:b w:val="0"/>
          <w:sz w:val="23"/>
        </w:rPr>
        <w:t>1. Morning devotion.</w:t>
      </w:r>
    </w:p>
    <w:p w14:paraId="01FEE67C">
      <w:pPr>
        <w:keepNext w:val="0"/>
        <w:keepLines w:val="0"/>
        <w:pageBreakBefore w:val="0"/>
        <w:widowControl/>
        <w:spacing w:before="0" w:after="40" w:line="252" w:lineRule="auto"/>
        <w:ind w:left="403" w:hanging="403"/>
      </w:pPr>
      <w:r>
        <w:rPr>
          <w:rFonts w:ascii="Times New Roman" w:hAnsi="Times New Roman" w:eastAsia="Times New Roman"/>
          <w:b w:val="0"/>
          <w:sz w:val="23"/>
        </w:rPr>
        <w:t>2. Classes.</w:t>
      </w:r>
    </w:p>
    <w:p w14:paraId="2997D4C3">
      <w:pPr>
        <w:keepNext w:val="0"/>
        <w:keepLines w:val="0"/>
        <w:pageBreakBefore w:val="0"/>
        <w:widowControl/>
        <w:spacing w:before="0" w:after="40" w:line="252" w:lineRule="auto"/>
        <w:ind w:left="403" w:hanging="403"/>
      </w:pPr>
      <w:r>
        <w:rPr>
          <w:rFonts w:ascii="Times New Roman" w:hAnsi="Times New Roman" w:eastAsia="Times New Roman"/>
          <w:b w:val="0"/>
          <w:sz w:val="23"/>
        </w:rPr>
        <w:t>3. Practical sessions.</w:t>
      </w:r>
    </w:p>
    <w:p w14:paraId="1D288DB3">
      <w:pPr>
        <w:keepNext w:val="0"/>
        <w:keepLines w:val="0"/>
        <w:pageBreakBefore w:val="0"/>
        <w:widowControl/>
        <w:spacing w:before="0" w:after="40" w:line="252" w:lineRule="auto"/>
        <w:ind w:left="403" w:hanging="403"/>
      </w:pPr>
      <w:r>
        <w:rPr>
          <w:rFonts w:ascii="Times New Roman" w:hAnsi="Times New Roman" w:eastAsia="Times New Roman"/>
          <w:b w:val="0"/>
          <w:sz w:val="23"/>
        </w:rPr>
        <w:t>4. Departmental work.</w:t>
      </w:r>
    </w:p>
    <w:p w14:paraId="3236A985">
      <w:pPr>
        <w:keepNext w:val="0"/>
        <w:keepLines w:val="0"/>
        <w:pageBreakBefore w:val="0"/>
        <w:widowControl/>
        <w:spacing w:before="0" w:after="40" w:line="252" w:lineRule="auto"/>
        <w:ind w:left="403" w:hanging="403"/>
      </w:pPr>
      <w:r>
        <w:rPr>
          <w:rFonts w:ascii="Times New Roman" w:hAnsi="Times New Roman" w:eastAsia="Times New Roman"/>
          <w:b w:val="0"/>
          <w:sz w:val="23"/>
        </w:rPr>
        <w:t>5. Community service.</w:t>
      </w:r>
    </w:p>
    <w:p w14:paraId="3F1DA836">
      <w:pPr>
        <w:keepNext w:val="0"/>
        <w:keepLines w:val="0"/>
        <w:pageBreakBefore w:val="0"/>
        <w:widowControl/>
        <w:spacing w:before="0" w:after="40" w:line="252" w:lineRule="auto"/>
        <w:ind w:left="403" w:hanging="403"/>
      </w:pPr>
      <w:r>
        <w:rPr>
          <w:rFonts w:ascii="Times New Roman" w:hAnsi="Times New Roman" w:eastAsia="Times New Roman"/>
          <w:b w:val="0"/>
          <w:sz w:val="23"/>
        </w:rPr>
        <w:t>6. Mentoring sessions.</w:t>
      </w:r>
    </w:p>
    <w:p w14:paraId="703DBEB5">
      <w:pPr>
        <w:keepNext w:val="0"/>
        <w:keepLines w:val="0"/>
        <w:pageBreakBefore w:val="0"/>
        <w:widowControl/>
        <w:spacing w:before="0" w:after="40" w:line="252" w:lineRule="auto"/>
        <w:ind w:left="403" w:hanging="403"/>
      </w:pPr>
      <w:r>
        <w:rPr>
          <w:rFonts w:ascii="Times New Roman" w:hAnsi="Times New Roman" w:eastAsia="Times New Roman"/>
          <w:b w:val="0"/>
          <w:sz w:val="23"/>
        </w:rPr>
        <w:t>7. Assessments.</w:t>
      </w:r>
    </w:p>
    <w:p w14:paraId="136DABF2">
      <w:pPr>
        <w:keepNext w:val="0"/>
        <w:keepLines w:val="0"/>
        <w:pageBreakBefore w:val="0"/>
        <w:widowControl/>
        <w:spacing w:before="0" w:after="40" w:line="252" w:lineRule="auto"/>
        <w:ind w:left="403" w:hanging="403"/>
      </w:pPr>
      <w:r>
        <w:rPr>
          <w:rFonts w:ascii="Times New Roman" w:hAnsi="Times New Roman" w:eastAsia="Times New Roman"/>
          <w:b w:val="0"/>
          <w:sz w:val="23"/>
        </w:rPr>
        <w:t>8. Evening reflection.</w:t>
      </w:r>
    </w:p>
    <w:p w14:paraId="68E205A5">
      <w:pPr>
        <w:keepNext w:val="0"/>
        <w:keepLines w:val="0"/>
        <w:pageBreakBefore w:val="0"/>
        <w:widowControl/>
        <w:spacing w:before="0" w:after="40" w:line="252" w:lineRule="auto"/>
        <w:ind w:left="403" w:hanging="403"/>
      </w:pPr>
      <w:r>
        <w:rPr>
          <w:rFonts w:ascii="Times New Roman" w:hAnsi="Times New Roman" w:eastAsia="Times New Roman"/>
          <w:b w:val="0"/>
          <w:sz w:val="23"/>
        </w:rPr>
        <w:t>9. Special Academy programmes.</w:t>
      </w:r>
    </w:p>
    <w:p w14:paraId="059A90C3">
      <w:pPr>
        <w:keepNext w:val="0"/>
        <w:keepLines w:val="0"/>
        <w:pageBreakBefore w:val="0"/>
        <w:widowControl/>
        <w:spacing w:before="0" w:after="40" w:line="252" w:lineRule="auto"/>
        <w:ind w:left="403" w:hanging="403"/>
      </w:pPr>
      <w:r>
        <w:rPr>
          <w:rFonts w:ascii="Times New Roman" w:hAnsi="Times New Roman" w:eastAsia="Times New Roman"/>
          <w:b w:val="0"/>
          <w:sz w:val="23"/>
        </w:rPr>
        <w:t>10. Industrial attachment.</w:t>
      </w:r>
    </w:p>
    <w:p w14:paraId="45BE48A9">
      <w:pPr>
        <w:keepNext w:val="0"/>
        <w:keepLines w:val="0"/>
        <w:pageBreakBefore w:val="0"/>
        <w:widowControl/>
        <w:spacing w:before="0" w:after="40" w:line="252" w:lineRule="auto"/>
        <w:ind w:left="403" w:hanging="403"/>
      </w:pPr>
      <w:r>
        <w:rPr>
          <w:rFonts w:ascii="Times New Roman" w:hAnsi="Times New Roman" w:eastAsia="Times New Roman"/>
          <w:b w:val="0"/>
          <w:sz w:val="23"/>
        </w:rPr>
        <w:t>11. Attendance Rules</w:t>
      </w:r>
    </w:p>
    <w:p w14:paraId="429BCC3A">
      <w:pPr>
        <w:keepNext w:val="0"/>
        <w:keepLines w:val="0"/>
        <w:pageBreakBefore w:val="0"/>
        <w:widowControl/>
        <w:spacing w:before="0" w:after="40" w:line="252" w:lineRule="auto"/>
        <w:ind w:left="403" w:hanging="403"/>
      </w:pPr>
      <w:r>
        <w:rPr>
          <w:rFonts w:ascii="Times New Roman" w:hAnsi="Times New Roman" w:eastAsia="Times New Roman"/>
          <w:b w:val="0"/>
          <w:sz w:val="23"/>
        </w:rPr>
        <w:t>12. Absence without permission is misconduct.</w:t>
      </w:r>
    </w:p>
    <w:p w14:paraId="22D0D3D1">
      <w:pPr>
        <w:keepNext w:val="0"/>
        <w:keepLines w:val="0"/>
        <w:pageBreakBefore w:val="0"/>
        <w:widowControl/>
        <w:spacing w:before="0" w:after="40" w:line="252" w:lineRule="auto"/>
        <w:ind w:left="403" w:hanging="403"/>
      </w:pPr>
      <w:r>
        <w:rPr>
          <w:rFonts w:ascii="Times New Roman" w:hAnsi="Times New Roman" w:eastAsia="Times New Roman"/>
          <w:b w:val="0"/>
          <w:sz w:val="23"/>
        </w:rPr>
        <w:t>13. Late coming will be recorded.</w:t>
      </w:r>
    </w:p>
    <w:p w14:paraId="74E588E2">
      <w:pPr>
        <w:keepNext w:val="0"/>
        <w:keepLines w:val="0"/>
        <w:pageBreakBefore w:val="0"/>
        <w:widowControl/>
        <w:spacing w:before="0" w:after="40" w:line="252" w:lineRule="auto"/>
        <w:ind w:left="403" w:hanging="403"/>
      </w:pPr>
      <w:r>
        <w:rPr>
          <w:rFonts w:ascii="Times New Roman" w:hAnsi="Times New Roman" w:eastAsia="Times New Roman"/>
          <w:b w:val="0"/>
          <w:sz w:val="23"/>
        </w:rPr>
        <w:t>14. Repeated lateness will affect assessment.</w:t>
      </w:r>
    </w:p>
    <w:p w14:paraId="6A014714">
      <w:pPr>
        <w:keepNext w:val="0"/>
        <w:keepLines w:val="0"/>
        <w:pageBreakBefore w:val="0"/>
        <w:widowControl/>
        <w:spacing w:before="0" w:after="40" w:line="252" w:lineRule="auto"/>
        <w:ind w:left="403" w:hanging="403"/>
      </w:pPr>
      <w:r>
        <w:rPr>
          <w:rFonts w:ascii="Times New Roman" w:hAnsi="Times New Roman" w:eastAsia="Times New Roman"/>
          <w:b w:val="0"/>
          <w:sz w:val="23"/>
        </w:rPr>
        <w:t>15. Permission must be obtained before absence.</w:t>
      </w:r>
    </w:p>
    <w:p w14:paraId="6F2AE8AE">
      <w:pPr>
        <w:keepNext w:val="0"/>
        <w:keepLines w:val="0"/>
        <w:pageBreakBefore w:val="0"/>
        <w:widowControl/>
        <w:spacing w:before="0" w:after="40" w:line="252" w:lineRule="auto"/>
        <w:ind w:left="403" w:hanging="403"/>
      </w:pPr>
      <w:r>
        <w:rPr>
          <w:rFonts w:ascii="Times New Roman" w:hAnsi="Times New Roman" w:eastAsia="Times New Roman"/>
          <w:b w:val="0"/>
          <w:sz w:val="23"/>
        </w:rPr>
        <w:t>16. Medical absence must be reported properly.</w:t>
      </w:r>
    </w:p>
    <w:p w14:paraId="7FE57EDA">
      <w:pPr>
        <w:keepNext w:val="0"/>
        <w:keepLines w:val="0"/>
        <w:pageBreakBefore w:val="0"/>
        <w:widowControl/>
        <w:spacing w:before="0" w:after="40" w:line="252" w:lineRule="auto"/>
        <w:ind w:left="403" w:hanging="403"/>
      </w:pPr>
      <w:r>
        <w:rPr>
          <w:rFonts w:ascii="Times New Roman" w:hAnsi="Times New Roman" w:eastAsia="Times New Roman"/>
          <w:b w:val="0"/>
          <w:sz w:val="23"/>
        </w:rPr>
        <w:t>17. Trainees must not leave the premises without approval.</w:t>
      </w:r>
    </w:p>
    <w:p w14:paraId="2F3D92A0">
      <w:pPr>
        <w:keepNext w:val="0"/>
        <w:keepLines w:val="0"/>
        <w:pageBreakBefore w:val="0"/>
        <w:widowControl/>
        <w:spacing w:before="0" w:after="40" w:line="252" w:lineRule="auto"/>
        <w:ind w:left="403" w:hanging="403"/>
      </w:pPr>
      <w:r>
        <w:rPr>
          <w:rFonts w:ascii="Times New Roman" w:hAnsi="Times New Roman" w:eastAsia="Times New Roman"/>
          <w:b w:val="0"/>
          <w:sz w:val="23"/>
        </w:rPr>
        <w:t>18. Industrial attachment attendance must be documented.</w:t>
      </w:r>
    </w:p>
    <w:p w14:paraId="5A5E9128">
      <w:pPr>
        <w:keepNext w:val="0"/>
        <w:keepLines w:val="0"/>
        <w:pageBreakBefore w:val="0"/>
        <w:widowControl/>
        <w:spacing w:before="0" w:after="40" w:line="252" w:lineRule="auto"/>
        <w:ind w:left="403" w:hanging="403"/>
      </w:pPr>
      <w:r>
        <w:rPr>
          <w:rFonts w:ascii="Times New Roman" w:hAnsi="Times New Roman" w:eastAsia="Times New Roman"/>
          <w:b w:val="0"/>
          <w:sz w:val="23"/>
        </w:rPr>
        <w:t>19. False attendance records are serious misconduct.</w:t>
      </w:r>
    </w:p>
    <w:p w14:paraId="39EF4E0E">
      <w:pPr>
        <w:keepNext w:val="0"/>
        <w:keepLines w:val="0"/>
        <w:pageBreakBefore w:val="0"/>
        <w:widowControl/>
        <w:spacing w:before="0" w:after="100" w:line="252" w:lineRule="auto"/>
      </w:pPr>
      <w:r>
        <w:rPr>
          <w:rFonts w:ascii="Times New Roman" w:hAnsi="Times New Roman" w:eastAsia="Times New Roman"/>
          <w:b w:val="0"/>
          <w:sz w:val="23"/>
        </w:rPr>
        <w:t>Proverbs 6:6-8</w:t>
      </w:r>
      <w:r>
        <w:rPr>
          <w:rFonts w:ascii="Times New Roman" w:hAnsi="Times New Roman" w:eastAsia="Times New Roman"/>
          <w:b w:val="0"/>
          <w:sz w:val="23"/>
        </w:rPr>
        <w:br w:type="textWrapping"/>
      </w:r>
      <w:r>
        <w:rPr>
          <w:rFonts w:ascii="Times New Roman" w:hAnsi="Times New Roman" w:eastAsia="Times New Roman"/>
          <w:b w:val="0"/>
          <w:sz w:val="23"/>
        </w:rPr>
        <w:t>“Go to the ant, thou sluggard; consider her ways, and be wise:</w:t>
      </w:r>
      <w:r>
        <w:rPr>
          <w:rFonts w:ascii="Times New Roman" w:hAnsi="Times New Roman" w:eastAsia="Times New Roman"/>
          <w:b w:val="0"/>
          <w:sz w:val="23"/>
        </w:rPr>
        <w:br w:type="textWrapping"/>
      </w:r>
      <w:r>
        <w:rPr>
          <w:rFonts w:ascii="Times New Roman" w:hAnsi="Times New Roman" w:eastAsia="Times New Roman"/>
          <w:b w:val="0"/>
          <w:sz w:val="23"/>
        </w:rPr>
        <w:t>Which having no guide, overseer, or ruler,</w:t>
      </w:r>
      <w:r>
        <w:rPr>
          <w:rFonts w:ascii="Times New Roman" w:hAnsi="Times New Roman" w:eastAsia="Times New Roman"/>
          <w:b w:val="0"/>
          <w:sz w:val="23"/>
        </w:rPr>
        <w:br w:type="textWrapping"/>
      </w:r>
      <w:r>
        <w:rPr>
          <w:rFonts w:ascii="Times New Roman" w:hAnsi="Times New Roman" w:eastAsia="Times New Roman"/>
          <w:b w:val="0"/>
          <w:sz w:val="23"/>
        </w:rPr>
        <w:t>Provideth her meat in the summer, and gathereth her food in the harvest.”</w:t>
      </w:r>
    </w:p>
    <w:p w14:paraId="1BD5A4AD">
      <w:pPr>
        <w:keepNext w:val="0"/>
        <w:keepLines w:val="0"/>
        <w:pageBreakBefore w:val="0"/>
        <w:widowControl/>
        <w:spacing w:before="0" w:after="100" w:line="252" w:lineRule="auto"/>
      </w:pPr>
      <w:r>
        <w:rPr>
          <w:rFonts w:ascii="Times New Roman" w:hAnsi="Times New Roman" w:eastAsia="Times New Roman"/>
          <w:b w:val="0"/>
          <w:sz w:val="23"/>
        </w:rPr>
        <w:t>The Academy does not encourage laziness. A trainee must learn discipline.</w:t>
      </w:r>
    </w:p>
    <w:p w14:paraId="2CA528CF">
      <w:pPr>
        <w:keepNext w:val="0"/>
        <w:keepLines w:val="0"/>
        <w:pageBreakBefore w:val="0"/>
        <w:widowControl/>
        <w:spacing w:before="0" w:after="40" w:line="240" w:lineRule="auto"/>
      </w:pPr>
    </w:p>
    <w:p w14:paraId="08B80D9A">
      <w:pPr>
        <w:pStyle w:val="2"/>
        <w:keepNext/>
        <w:keepLines w:val="0"/>
        <w:pageBreakBefore w:val="0"/>
        <w:widowControl/>
        <w:spacing w:before="240" w:after="120" w:line="252" w:lineRule="auto"/>
      </w:pPr>
      <w:r>
        <w:rPr>
          <w:rFonts w:ascii="Times New Roman" w:hAnsi="Times New Roman" w:eastAsia="Times New Roman"/>
          <w:b/>
          <w:sz w:val="30"/>
        </w:rPr>
        <w:t>15. DRESS CODE AND PERSONAL APPEARANCE</w:t>
      </w:r>
    </w:p>
    <w:p w14:paraId="4CA85BA6">
      <w:pPr>
        <w:keepNext w:val="0"/>
        <w:keepLines w:val="0"/>
        <w:pageBreakBefore w:val="0"/>
        <w:widowControl/>
        <w:spacing w:before="0" w:after="100" w:line="252" w:lineRule="auto"/>
      </w:pPr>
      <w:r>
        <w:rPr>
          <w:rFonts w:ascii="Times New Roman" w:hAnsi="Times New Roman" w:eastAsia="Times New Roman"/>
          <w:b w:val="0"/>
          <w:sz w:val="23"/>
        </w:rPr>
        <w:t>Trainees must dress modestly, neatly and appropriately.</w:t>
      </w:r>
    </w:p>
    <w:p w14:paraId="6954D0E2">
      <w:pPr>
        <w:keepNext w:val="0"/>
        <w:keepLines w:val="0"/>
        <w:pageBreakBefore w:val="0"/>
        <w:widowControl/>
        <w:spacing w:before="100" w:after="60" w:line="252" w:lineRule="auto"/>
      </w:pPr>
      <w:r>
        <w:rPr>
          <w:rFonts w:ascii="Times New Roman" w:hAnsi="Times New Roman" w:eastAsia="Times New Roman"/>
          <w:b/>
          <w:sz w:val="24"/>
        </w:rPr>
        <w:t>General Dress Code</w:t>
      </w:r>
    </w:p>
    <w:p w14:paraId="65B5E6E9">
      <w:pPr>
        <w:keepNext w:val="0"/>
        <w:keepLines w:val="0"/>
        <w:pageBreakBefore w:val="0"/>
        <w:widowControl/>
        <w:spacing w:before="0" w:after="40" w:line="252" w:lineRule="auto"/>
        <w:ind w:left="403" w:hanging="403"/>
      </w:pPr>
      <w:r>
        <w:rPr>
          <w:rFonts w:ascii="Times New Roman" w:hAnsi="Times New Roman" w:eastAsia="Times New Roman"/>
          <w:b w:val="0"/>
          <w:sz w:val="23"/>
        </w:rPr>
        <w:t>1. Clothes must be clean.</w:t>
      </w:r>
    </w:p>
    <w:p w14:paraId="7BF282FD">
      <w:pPr>
        <w:keepNext w:val="0"/>
        <w:keepLines w:val="0"/>
        <w:pageBreakBefore w:val="0"/>
        <w:widowControl/>
        <w:spacing w:before="0" w:after="40" w:line="252" w:lineRule="auto"/>
        <w:ind w:left="403" w:hanging="403"/>
      </w:pPr>
      <w:r>
        <w:rPr>
          <w:rFonts w:ascii="Times New Roman" w:hAnsi="Times New Roman" w:eastAsia="Times New Roman"/>
          <w:b w:val="0"/>
          <w:sz w:val="23"/>
        </w:rPr>
        <w:t>2. Clothes must be modest.</w:t>
      </w:r>
    </w:p>
    <w:p w14:paraId="1615894B">
      <w:pPr>
        <w:keepNext w:val="0"/>
        <w:keepLines w:val="0"/>
        <w:pageBreakBefore w:val="0"/>
        <w:widowControl/>
        <w:spacing w:before="0" w:after="40" w:line="252" w:lineRule="auto"/>
        <w:ind w:left="403" w:hanging="403"/>
      </w:pPr>
      <w:r>
        <w:rPr>
          <w:rFonts w:ascii="Times New Roman" w:hAnsi="Times New Roman" w:eastAsia="Times New Roman"/>
          <w:b w:val="0"/>
          <w:sz w:val="23"/>
        </w:rPr>
        <w:t>3. Clothes must not expose the body indecently.</w:t>
      </w:r>
    </w:p>
    <w:p w14:paraId="07A11C19">
      <w:pPr>
        <w:keepNext w:val="0"/>
        <w:keepLines w:val="0"/>
        <w:pageBreakBefore w:val="0"/>
        <w:widowControl/>
        <w:spacing w:before="0" w:after="40" w:line="252" w:lineRule="auto"/>
        <w:ind w:left="403" w:hanging="403"/>
      </w:pPr>
      <w:r>
        <w:rPr>
          <w:rFonts w:ascii="Times New Roman" w:hAnsi="Times New Roman" w:eastAsia="Times New Roman"/>
          <w:b w:val="0"/>
          <w:sz w:val="23"/>
        </w:rPr>
        <w:t>4. Hair must be neat.</w:t>
      </w:r>
    </w:p>
    <w:p w14:paraId="53C72D1E">
      <w:pPr>
        <w:keepNext w:val="0"/>
        <w:keepLines w:val="0"/>
        <w:pageBreakBefore w:val="0"/>
        <w:widowControl/>
        <w:spacing w:before="0" w:after="40" w:line="252" w:lineRule="auto"/>
        <w:ind w:left="403" w:hanging="403"/>
      </w:pPr>
      <w:r>
        <w:rPr>
          <w:rFonts w:ascii="Times New Roman" w:hAnsi="Times New Roman" w:eastAsia="Times New Roman"/>
          <w:b w:val="0"/>
          <w:sz w:val="23"/>
        </w:rPr>
        <w:t>5. Footwear must be appropriate.</w:t>
      </w:r>
    </w:p>
    <w:p w14:paraId="0117EF3E">
      <w:pPr>
        <w:keepNext w:val="0"/>
        <w:keepLines w:val="0"/>
        <w:pageBreakBefore w:val="0"/>
        <w:widowControl/>
        <w:spacing w:before="0" w:after="40" w:line="252" w:lineRule="auto"/>
        <w:ind w:left="403" w:hanging="403"/>
      </w:pPr>
      <w:r>
        <w:rPr>
          <w:rFonts w:ascii="Times New Roman" w:hAnsi="Times New Roman" w:eastAsia="Times New Roman"/>
          <w:b w:val="0"/>
          <w:sz w:val="23"/>
        </w:rPr>
        <w:t>6. Departmental protective wear must be used where required.</w:t>
      </w:r>
    </w:p>
    <w:p w14:paraId="04BB610A">
      <w:pPr>
        <w:keepNext w:val="0"/>
        <w:keepLines w:val="0"/>
        <w:pageBreakBefore w:val="0"/>
        <w:widowControl/>
        <w:spacing w:before="0" w:after="40" w:line="252" w:lineRule="auto"/>
        <w:ind w:left="403" w:hanging="403"/>
      </w:pPr>
      <w:r>
        <w:rPr>
          <w:rFonts w:ascii="Times New Roman" w:hAnsi="Times New Roman" w:eastAsia="Times New Roman"/>
          <w:b w:val="0"/>
          <w:sz w:val="23"/>
        </w:rPr>
        <w:t>7. Identification tags must be worn where provided.</w:t>
      </w:r>
    </w:p>
    <w:p w14:paraId="15AA71E9">
      <w:pPr>
        <w:keepNext w:val="0"/>
        <w:keepLines w:val="0"/>
        <w:pageBreakBefore w:val="0"/>
        <w:widowControl/>
        <w:spacing w:before="0" w:after="40" w:line="252" w:lineRule="auto"/>
        <w:ind w:left="403" w:hanging="403"/>
      </w:pPr>
      <w:r>
        <w:rPr>
          <w:rFonts w:ascii="Times New Roman" w:hAnsi="Times New Roman" w:eastAsia="Times New Roman"/>
          <w:b w:val="0"/>
          <w:sz w:val="23"/>
        </w:rPr>
        <w:t>8. Trainees must not dress in a way that promotes immorality, rebellion or disorder.</w:t>
      </w:r>
    </w:p>
    <w:p w14:paraId="5DCFD988">
      <w:pPr>
        <w:keepNext w:val="0"/>
        <w:keepLines w:val="0"/>
        <w:pageBreakBefore w:val="0"/>
        <w:widowControl/>
        <w:spacing w:before="0" w:after="40" w:line="252" w:lineRule="auto"/>
        <w:ind w:left="403" w:hanging="403"/>
      </w:pPr>
      <w:r>
        <w:rPr>
          <w:rFonts w:ascii="Times New Roman" w:hAnsi="Times New Roman" w:eastAsia="Times New Roman"/>
          <w:b w:val="0"/>
          <w:sz w:val="23"/>
        </w:rPr>
        <w:t>9. Jewellery and accessories must be moderate and safe.</w:t>
      </w:r>
    </w:p>
    <w:p w14:paraId="2787057E">
      <w:pPr>
        <w:keepNext w:val="0"/>
        <w:keepLines w:val="0"/>
        <w:pageBreakBefore w:val="0"/>
        <w:widowControl/>
        <w:spacing w:before="0" w:after="40" w:line="252" w:lineRule="auto"/>
        <w:ind w:left="403" w:hanging="403"/>
      </w:pPr>
      <w:r>
        <w:rPr>
          <w:rFonts w:ascii="Times New Roman" w:hAnsi="Times New Roman" w:eastAsia="Times New Roman"/>
          <w:b w:val="0"/>
          <w:sz w:val="23"/>
        </w:rPr>
        <w:t>10. Trainers may correct inappropriate dressing.</w:t>
      </w:r>
    </w:p>
    <w:p w14:paraId="3BFB4E4D">
      <w:pPr>
        <w:keepNext w:val="0"/>
        <w:keepLines w:val="0"/>
        <w:pageBreakBefore w:val="0"/>
        <w:widowControl/>
        <w:spacing w:before="0" w:after="40" w:line="252" w:lineRule="auto"/>
        <w:ind w:left="403" w:hanging="403"/>
      </w:pPr>
      <w:r>
        <w:rPr>
          <w:rFonts w:ascii="Times New Roman" w:hAnsi="Times New Roman" w:eastAsia="Times New Roman"/>
          <w:b w:val="0"/>
          <w:sz w:val="23"/>
        </w:rPr>
        <w:t>11. Practical Work Dressing</w:t>
      </w:r>
    </w:p>
    <w:p w14:paraId="7C01EC0E">
      <w:pPr>
        <w:keepNext w:val="0"/>
        <w:keepLines w:val="0"/>
        <w:pageBreakBefore w:val="0"/>
        <w:widowControl/>
        <w:spacing w:before="0" w:after="40" w:line="252" w:lineRule="auto"/>
        <w:ind w:left="403" w:hanging="403"/>
      </w:pPr>
      <w:r>
        <w:rPr>
          <w:rFonts w:ascii="Times New Roman" w:hAnsi="Times New Roman" w:eastAsia="Times New Roman"/>
          <w:b w:val="0"/>
          <w:sz w:val="23"/>
        </w:rPr>
        <w:t>12. Wear protective clothing when required.</w:t>
      </w:r>
    </w:p>
    <w:p w14:paraId="0B44FC45">
      <w:pPr>
        <w:keepNext w:val="0"/>
        <w:keepLines w:val="0"/>
        <w:pageBreakBefore w:val="0"/>
        <w:widowControl/>
        <w:spacing w:before="0" w:after="40" w:line="252" w:lineRule="auto"/>
        <w:ind w:left="403" w:hanging="403"/>
      </w:pPr>
      <w:r>
        <w:rPr>
          <w:rFonts w:ascii="Times New Roman" w:hAnsi="Times New Roman" w:eastAsia="Times New Roman"/>
          <w:b w:val="0"/>
          <w:sz w:val="23"/>
        </w:rPr>
        <w:t>13. Avoid loose clothing around machines.</w:t>
      </w:r>
    </w:p>
    <w:p w14:paraId="557960B8">
      <w:pPr>
        <w:keepNext w:val="0"/>
        <w:keepLines w:val="0"/>
        <w:pageBreakBefore w:val="0"/>
        <w:widowControl/>
        <w:spacing w:before="0" w:after="40" w:line="252" w:lineRule="auto"/>
        <w:ind w:left="403" w:hanging="403"/>
      </w:pPr>
      <w:r>
        <w:rPr>
          <w:rFonts w:ascii="Times New Roman" w:hAnsi="Times New Roman" w:eastAsia="Times New Roman"/>
          <w:b w:val="0"/>
          <w:sz w:val="23"/>
        </w:rPr>
        <w:t>14. Wear boots where required.</w:t>
      </w:r>
    </w:p>
    <w:p w14:paraId="62A9B06F">
      <w:pPr>
        <w:keepNext w:val="0"/>
        <w:keepLines w:val="0"/>
        <w:pageBreakBefore w:val="0"/>
        <w:widowControl/>
        <w:spacing w:before="0" w:after="40" w:line="252" w:lineRule="auto"/>
        <w:ind w:left="403" w:hanging="403"/>
      </w:pPr>
      <w:r>
        <w:rPr>
          <w:rFonts w:ascii="Times New Roman" w:hAnsi="Times New Roman" w:eastAsia="Times New Roman"/>
          <w:b w:val="0"/>
          <w:sz w:val="23"/>
        </w:rPr>
        <w:t>15. Cover hair where required.</w:t>
      </w:r>
    </w:p>
    <w:p w14:paraId="1CBEF8EB">
      <w:pPr>
        <w:keepNext w:val="0"/>
        <w:keepLines w:val="0"/>
        <w:pageBreakBefore w:val="0"/>
        <w:widowControl/>
        <w:spacing w:before="0" w:after="40" w:line="252" w:lineRule="auto"/>
        <w:ind w:left="403" w:hanging="403"/>
      </w:pPr>
      <w:r>
        <w:rPr>
          <w:rFonts w:ascii="Times New Roman" w:hAnsi="Times New Roman" w:eastAsia="Times New Roman"/>
          <w:b w:val="0"/>
          <w:sz w:val="23"/>
        </w:rPr>
        <w:t>16. Avoid slippers in workshops or fieldwork unless permitted.</w:t>
      </w:r>
    </w:p>
    <w:p w14:paraId="0B7A89BE">
      <w:pPr>
        <w:keepNext w:val="0"/>
        <w:keepLines w:val="0"/>
        <w:pageBreakBefore w:val="0"/>
        <w:widowControl/>
        <w:spacing w:before="0" w:after="40" w:line="252" w:lineRule="auto"/>
        <w:ind w:left="403" w:hanging="403"/>
      </w:pPr>
      <w:r>
        <w:rPr>
          <w:rFonts w:ascii="Times New Roman" w:hAnsi="Times New Roman" w:eastAsia="Times New Roman"/>
          <w:b w:val="0"/>
          <w:sz w:val="23"/>
        </w:rPr>
        <w:t>17. Do not wear clothing that creates safety risk.</w:t>
      </w:r>
    </w:p>
    <w:p w14:paraId="5E869711">
      <w:pPr>
        <w:keepNext w:val="0"/>
        <w:keepLines w:val="0"/>
        <w:pageBreakBefore w:val="0"/>
        <w:widowControl/>
        <w:spacing w:before="0" w:after="100" w:line="252" w:lineRule="auto"/>
      </w:pPr>
      <w:r>
        <w:rPr>
          <w:rFonts w:ascii="Times New Roman" w:hAnsi="Times New Roman" w:eastAsia="Times New Roman"/>
          <w:b w:val="0"/>
          <w:sz w:val="23"/>
        </w:rPr>
        <w:t>1 Timothy 2:9</w:t>
      </w:r>
      <w:r>
        <w:rPr>
          <w:rFonts w:ascii="Times New Roman" w:hAnsi="Times New Roman" w:eastAsia="Times New Roman"/>
          <w:b w:val="0"/>
          <w:sz w:val="23"/>
        </w:rPr>
        <w:br w:type="textWrapping"/>
      </w:r>
      <w:r>
        <w:rPr>
          <w:rFonts w:ascii="Times New Roman" w:hAnsi="Times New Roman" w:eastAsia="Times New Roman"/>
          <w:b w:val="0"/>
          <w:sz w:val="23"/>
        </w:rPr>
        <w:t>“In like manner also, that women adorn themselves in modest apparel, with shamefacedness and sobriety.”</w:t>
      </w:r>
    </w:p>
    <w:p w14:paraId="67CAA2D3">
      <w:pPr>
        <w:keepNext w:val="0"/>
        <w:keepLines w:val="0"/>
        <w:pageBreakBefore w:val="0"/>
        <w:widowControl/>
        <w:spacing w:before="0" w:after="100" w:line="252" w:lineRule="auto"/>
      </w:pPr>
      <w:r>
        <w:rPr>
          <w:rFonts w:ascii="Times New Roman" w:hAnsi="Times New Roman" w:eastAsia="Times New Roman"/>
          <w:b w:val="0"/>
          <w:sz w:val="23"/>
        </w:rPr>
        <w:t>1 Corinthians 10:31</w:t>
      </w:r>
      <w:r>
        <w:rPr>
          <w:rFonts w:ascii="Times New Roman" w:hAnsi="Times New Roman" w:eastAsia="Times New Roman"/>
          <w:b w:val="0"/>
          <w:sz w:val="23"/>
        </w:rPr>
        <w:br w:type="textWrapping"/>
      </w:r>
      <w:r>
        <w:rPr>
          <w:rFonts w:ascii="Times New Roman" w:hAnsi="Times New Roman" w:eastAsia="Times New Roman"/>
          <w:b w:val="0"/>
          <w:sz w:val="23"/>
        </w:rPr>
        <w:t>“Whether therefore ye eat, or drink, or whatsoever ye do, do all to the glory of God.”</w:t>
      </w:r>
    </w:p>
    <w:p w14:paraId="701DFC9C">
      <w:pPr>
        <w:keepNext w:val="0"/>
        <w:keepLines w:val="0"/>
        <w:pageBreakBefore w:val="0"/>
        <w:widowControl/>
        <w:spacing w:before="0" w:after="100" w:line="252" w:lineRule="auto"/>
      </w:pPr>
      <w:r>
        <w:rPr>
          <w:rFonts w:ascii="Times New Roman" w:hAnsi="Times New Roman" w:eastAsia="Times New Roman"/>
          <w:b w:val="0"/>
          <w:sz w:val="23"/>
        </w:rPr>
        <w:t>Dressing must honour God, respect the Academy and protect the trainee.</w:t>
      </w:r>
    </w:p>
    <w:p w14:paraId="2FD915B1">
      <w:pPr>
        <w:keepNext w:val="0"/>
        <w:keepLines w:val="0"/>
        <w:pageBreakBefore w:val="0"/>
        <w:widowControl/>
        <w:spacing w:before="0" w:after="40" w:line="240" w:lineRule="auto"/>
      </w:pPr>
    </w:p>
    <w:p w14:paraId="0E46C5E6">
      <w:pPr>
        <w:pStyle w:val="2"/>
        <w:keepNext/>
        <w:keepLines w:val="0"/>
        <w:pageBreakBefore w:val="0"/>
        <w:widowControl/>
        <w:spacing w:before="240" w:after="120" w:line="252" w:lineRule="auto"/>
      </w:pPr>
      <w:r>
        <w:rPr>
          <w:rFonts w:ascii="Times New Roman" w:hAnsi="Times New Roman" w:eastAsia="Times New Roman"/>
          <w:b/>
          <w:sz w:val="30"/>
        </w:rPr>
        <w:t>16. PERSONAL HYGIENE AND ENVIRONMENTAL SANITATION</w:t>
      </w:r>
    </w:p>
    <w:p w14:paraId="065A6599">
      <w:pPr>
        <w:keepNext w:val="0"/>
        <w:keepLines w:val="0"/>
        <w:pageBreakBefore w:val="0"/>
        <w:widowControl/>
        <w:spacing w:before="0" w:after="100" w:line="252" w:lineRule="auto"/>
      </w:pPr>
      <w:r>
        <w:rPr>
          <w:rFonts w:ascii="Times New Roman" w:hAnsi="Times New Roman" w:eastAsia="Times New Roman"/>
          <w:b w:val="0"/>
          <w:sz w:val="23"/>
        </w:rPr>
        <w:t>Cleanliness is part of discipline.</w:t>
      </w:r>
    </w:p>
    <w:p w14:paraId="1E99D240">
      <w:pPr>
        <w:keepNext w:val="0"/>
        <w:keepLines w:val="0"/>
        <w:pageBreakBefore w:val="0"/>
        <w:widowControl/>
        <w:spacing w:before="100" w:after="60" w:line="252" w:lineRule="auto"/>
      </w:pPr>
      <w:r>
        <w:rPr>
          <w:rFonts w:ascii="Times New Roman" w:hAnsi="Times New Roman" w:eastAsia="Times New Roman"/>
          <w:b/>
          <w:sz w:val="24"/>
        </w:rPr>
        <w:t>Trainees must:</w:t>
      </w:r>
    </w:p>
    <w:p w14:paraId="1496B807">
      <w:pPr>
        <w:keepNext w:val="0"/>
        <w:keepLines w:val="0"/>
        <w:pageBreakBefore w:val="0"/>
        <w:widowControl/>
        <w:spacing w:before="0" w:after="40" w:line="252" w:lineRule="auto"/>
        <w:ind w:left="403" w:hanging="403"/>
      </w:pPr>
      <w:r>
        <w:rPr>
          <w:rFonts w:ascii="Times New Roman" w:hAnsi="Times New Roman" w:eastAsia="Times New Roman"/>
          <w:b w:val="0"/>
          <w:sz w:val="23"/>
        </w:rPr>
        <w:t>1. Bathe regularly.</w:t>
      </w:r>
    </w:p>
    <w:p w14:paraId="36BFC11B">
      <w:pPr>
        <w:keepNext w:val="0"/>
        <w:keepLines w:val="0"/>
        <w:pageBreakBefore w:val="0"/>
        <w:widowControl/>
        <w:spacing w:before="0" w:after="40" w:line="252" w:lineRule="auto"/>
        <w:ind w:left="403" w:hanging="403"/>
      </w:pPr>
      <w:r>
        <w:rPr>
          <w:rFonts w:ascii="Times New Roman" w:hAnsi="Times New Roman" w:eastAsia="Times New Roman"/>
          <w:b w:val="0"/>
          <w:sz w:val="23"/>
        </w:rPr>
        <w:t>2. Keep clothes clean.</w:t>
      </w:r>
    </w:p>
    <w:p w14:paraId="1735BAE2">
      <w:pPr>
        <w:keepNext w:val="0"/>
        <w:keepLines w:val="0"/>
        <w:pageBreakBefore w:val="0"/>
        <w:widowControl/>
        <w:spacing w:before="0" w:after="40" w:line="252" w:lineRule="auto"/>
        <w:ind w:left="403" w:hanging="403"/>
      </w:pPr>
      <w:r>
        <w:rPr>
          <w:rFonts w:ascii="Times New Roman" w:hAnsi="Times New Roman" w:eastAsia="Times New Roman"/>
          <w:b w:val="0"/>
          <w:sz w:val="23"/>
        </w:rPr>
        <w:t>3. Brush teeth daily.</w:t>
      </w:r>
    </w:p>
    <w:p w14:paraId="56BB159C">
      <w:pPr>
        <w:keepNext w:val="0"/>
        <w:keepLines w:val="0"/>
        <w:pageBreakBefore w:val="0"/>
        <w:widowControl/>
        <w:spacing w:before="0" w:after="40" w:line="252" w:lineRule="auto"/>
        <w:ind w:left="403" w:hanging="403"/>
      </w:pPr>
      <w:r>
        <w:rPr>
          <w:rFonts w:ascii="Times New Roman" w:hAnsi="Times New Roman" w:eastAsia="Times New Roman"/>
          <w:b w:val="0"/>
          <w:sz w:val="23"/>
        </w:rPr>
        <w:t>4. Keep nails clean and short.</w:t>
      </w:r>
    </w:p>
    <w:p w14:paraId="6F3BC6D8">
      <w:pPr>
        <w:keepNext w:val="0"/>
        <w:keepLines w:val="0"/>
        <w:pageBreakBefore w:val="0"/>
        <w:widowControl/>
        <w:spacing w:before="0" w:after="40" w:line="252" w:lineRule="auto"/>
        <w:ind w:left="403" w:hanging="403"/>
      </w:pPr>
      <w:r>
        <w:rPr>
          <w:rFonts w:ascii="Times New Roman" w:hAnsi="Times New Roman" w:eastAsia="Times New Roman"/>
          <w:b w:val="0"/>
          <w:sz w:val="23"/>
        </w:rPr>
        <w:t>5. Keep hair neat.</w:t>
      </w:r>
    </w:p>
    <w:p w14:paraId="4D6110DA">
      <w:pPr>
        <w:keepNext w:val="0"/>
        <w:keepLines w:val="0"/>
        <w:pageBreakBefore w:val="0"/>
        <w:widowControl/>
        <w:spacing w:before="0" w:after="40" w:line="252" w:lineRule="auto"/>
        <w:ind w:left="403" w:hanging="403"/>
      </w:pPr>
      <w:r>
        <w:rPr>
          <w:rFonts w:ascii="Times New Roman" w:hAnsi="Times New Roman" w:eastAsia="Times New Roman"/>
          <w:b w:val="0"/>
          <w:sz w:val="23"/>
        </w:rPr>
        <w:t>6. Avoid body odour.</w:t>
      </w:r>
    </w:p>
    <w:p w14:paraId="0F126F40">
      <w:pPr>
        <w:keepNext w:val="0"/>
        <w:keepLines w:val="0"/>
        <w:pageBreakBefore w:val="0"/>
        <w:widowControl/>
        <w:spacing w:before="0" w:after="40" w:line="252" w:lineRule="auto"/>
        <w:ind w:left="403" w:hanging="403"/>
      </w:pPr>
      <w:r>
        <w:rPr>
          <w:rFonts w:ascii="Times New Roman" w:hAnsi="Times New Roman" w:eastAsia="Times New Roman"/>
          <w:b w:val="0"/>
          <w:sz w:val="23"/>
        </w:rPr>
        <w:t>7. Wash hands regularly.</w:t>
      </w:r>
    </w:p>
    <w:p w14:paraId="612AC7CC">
      <w:pPr>
        <w:keepNext w:val="0"/>
        <w:keepLines w:val="0"/>
        <w:pageBreakBefore w:val="0"/>
        <w:widowControl/>
        <w:spacing w:before="0" w:after="40" w:line="252" w:lineRule="auto"/>
        <w:ind w:left="403" w:hanging="403"/>
      </w:pPr>
      <w:r>
        <w:rPr>
          <w:rFonts w:ascii="Times New Roman" w:hAnsi="Times New Roman" w:eastAsia="Times New Roman"/>
          <w:b w:val="0"/>
          <w:sz w:val="23"/>
        </w:rPr>
        <w:t>8. Keep sleeping areas clean where residential.</w:t>
      </w:r>
    </w:p>
    <w:p w14:paraId="7683BFB1">
      <w:pPr>
        <w:keepNext w:val="0"/>
        <w:keepLines w:val="0"/>
        <w:pageBreakBefore w:val="0"/>
        <w:widowControl/>
        <w:spacing w:before="0" w:after="40" w:line="252" w:lineRule="auto"/>
        <w:ind w:left="403" w:hanging="403"/>
      </w:pPr>
      <w:r>
        <w:rPr>
          <w:rFonts w:ascii="Times New Roman" w:hAnsi="Times New Roman" w:eastAsia="Times New Roman"/>
          <w:b w:val="0"/>
          <w:sz w:val="23"/>
        </w:rPr>
        <w:t>9. Keep classrooms clean.</w:t>
      </w:r>
    </w:p>
    <w:p w14:paraId="7F056E0E">
      <w:pPr>
        <w:keepNext w:val="0"/>
        <w:keepLines w:val="0"/>
        <w:pageBreakBefore w:val="0"/>
        <w:widowControl/>
        <w:spacing w:before="0" w:after="40" w:line="252" w:lineRule="auto"/>
        <w:ind w:left="403" w:hanging="403"/>
      </w:pPr>
      <w:r>
        <w:rPr>
          <w:rFonts w:ascii="Times New Roman" w:hAnsi="Times New Roman" w:eastAsia="Times New Roman"/>
          <w:b w:val="0"/>
          <w:sz w:val="23"/>
        </w:rPr>
        <w:t>10. Keep toilets clean.</w:t>
      </w:r>
    </w:p>
    <w:p w14:paraId="75D44E20">
      <w:pPr>
        <w:keepNext w:val="0"/>
        <w:keepLines w:val="0"/>
        <w:pageBreakBefore w:val="0"/>
        <w:widowControl/>
        <w:spacing w:before="0" w:after="40" w:line="252" w:lineRule="auto"/>
        <w:ind w:left="403" w:hanging="403"/>
      </w:pPr>
      <w:r>
        <w:rPr>
          <w:rFonts w:ascii="Times New Roman" w:hAnsi="Times New Roman" w:eastAsia="Times New Roman"/>
          <w:b w:val="0"/>
          <w:sz w:val="23"/>
        </w:rPr>
        <w:t>11. Dispose of waste properly.</w:t>
      </w:r>
    </w:p>
    <w:p w14:paraId="41BB0600">
      <w:pPr>
        <w:keepNext w:val="0"/>
        <w:keepLines w:val="0"/>
        <w:pageBreakBefore w:val="0"/>
        <w:widowControl/>
        <w:spacing w:before="0" w:after="40" w:line="252" w:lineRule="auto"/>
        <w:ind w:left="403" w:hanging="403"/>
      </w:pPr>
      <w:r>
        <w:rPr>
          <w:rFonts w:ascii="Times New Roman" w:hAnsi="Times New Roman" w:eastAsia="Times New Roman"/>
          <w:b w:val="0"/>
          <w:sz w:val="23"/>
        </w:rPr>
        <w:t>12. Participate in sanitation duties.</w:t>
      </w:r>
    </w:p>
    <w:p w14:paraId="3F31133B">
      <w:pPr>
        <w:keepNext w:val="0"/>
        <w:keepLines w:val="0"/>
        <w:pageBreakBefore w:val="0"/>
        <w:widowControl/>
        <w:spacing w:before="0" w:after="40" w:line="252" w:lineRule="auto"/>
        <w:ind w:left="403" w:hanging="403"/>
      </w:pPr>
      <w:r>
        <w:rPr>
          <w:rFonts w:ascii="Times New Roman" w:hAnsi="Times New Roman" w:eastAsia="Times New Roman"/>
          <w:b w:val="0"/>
          <w:sz w:val="23"/>
        </w:rPr>
        <w:t>13. Avoid littering.</w:t>
      </w:r>
    </w:p>
    <w:p w14:paraId="0D2F89F0">
      <w:pPr>
        <w:keepNext w:val="0"/>
        <w:keepLines w:val="0"/>
        <w:pageBreakBefore w:val="0"/>
        <w:widowControl/>
        <w:spacing w:before="0" w:after="40" w:line="252" w:lineRule="auto"/>
        <w:ind w:left="403" w:hanging="403"/>
      </w:pPr>
      <w:r>
        <w:rPr>
          <w:rFonts w:ascii="Times New Roman" w:hAnsi="Times New Roman" w:eastAsia="Times New Roman"/>
          <w:b w:val="0"/>
          <w:sz w:val="23"/>
        </w:rPr>
        <w:t>14. Report blocked drains, broken taps or unsafe areas.</w:t>
      </w:r>
    </w:p>
    <w:p w14:paraId="7E8CD616">
      <w:pPr>
        <w:keepNext w:val="0"/>
        <w:keepLines w:val="0"/>
        <w:pageBreakBefore w:val="0"/>
        <w:widowControl/>
        <w:spacing w:before="0" w:after="40" w:line="252" w:lineRule="auto"/>
        <w:ind w:left="403" w:hanging="403"/>
      </w:pPr>
      <w:r>
        <w:rPr>
          <w:rFonts w:ascii="Times New Roman" w:hAnsi="Times New Roman" w:eastAsia="Times New Roman"/>
          <w:b w:val="0"/>
          <w:sz w:val="23"/>
        </w:rPr>
        <w:t>15. Protect the environment.</w:t>
      </w:r>
    </w:p>
    <w:p w14:paraId="61BF326F">
      <w:pPr>
        <w:keepNext w:val="0"/>
        <w:keepLines w:val="0"/>
        <w:pageBreakBefore w:val="0"/>
        <w:widowControl/>
        <w:spacing w:before="0" w:after="100" w:line="252" w:lineRule="auto"/>
      </w:pPr>
      <w:r>
        <w:rPr>
          <w:rFonts w:ascii="Times New Roman" w:hAnsi="Times New Roman" w:eastAsia="Times New Roman"/>
          <w:b w:val="0"/>
          <w:sz w:val="23"/>
        </w:rPr>
        <w:t>1 Corinthians 6:19</w:t>
      </w:r>
      <w:r>
        <w:rPr>
          <w:rFonts w:ascii="Times New Roman" w:hAnsi="Times New Roman" w:eastAsia="Times New Roman"/>
          <w:b w:val="0"/>
          <w:sz w:val="23"/>
        </w:rPr>
        <w:br w:type="textWrapping"/>
      </w:r>
      <w:r>
        <w:rPr>
          <w:rFonts w:ascii="Times New Roman" w:hAnsi="Times New Roman" w:eastAsia="Times New Roman"/>
          <w:b w:val="0"/>
          <w:sz w:val="23"/>
        </w:rPr>
        <w:t>“What? know ye not that your body is the temple of the Holy Ghost which is in you?”</w:t>
      </w:r>
    </w:p>
    <w:p w14:paraId="50FAB9D4">
      <w:pPr>
        <w:keepNext w:val="0"/>
        <w:keepLines w:val="0"/>
        <w:pageBreakBefore w:val="0"/>
        <w:widowControl/>
        <w:spacing w:before="0" w:after="100" w:line="252" w:lineRule="auto"/>
      </w:pPr>
      <w:r>
        <w:rPr>
          <w:rFonts w:ascii="Times New Roman" w:hAnsi="Times New Roman" w:eastAsia="Times New Roman"/>
          <w:b w:val="0"/>
          <w:sz w:val="23"/>
        </w:rPr>
        <w:t>A trainee must care for the body and the environment.</w:t>
      </w:r>
    </w:p>
    <w:p w14:paraId="43FEEBEB">
      <w:pPr>
        <w:keepNext w:val="0"/>
        <w:keepLines w:val="0"/>
        <w:pageBreakBefore w:val="0"/>
        <w:widowControl/>
        <w:spacing w:before="0" w:after="40" w:line="240" w:lineRule="auto"/>
      </w:pPr>
    </w:p>
    <w:p w14:paraId="62ECD628">
      <w:pPr>
        <w:pStyle w:val="2"/>
        <w:keepNext/>
        <w:keepLines w:val="0"/>
        <w:pageBreakBefore w:val="0"/>
        <w:widowControl/>
        <w:spacing w:before="240" w:after="120" w:line="252" w:lineRule="auto"/>
      </w:pPr>
      <w:r>
        <w:rPr>
          <w:rFonts w:ascii="Times New Roman" w:hAnsi="Times New Roman" w:eastAsia="Times New Roman"/>
          <w:b/>
          <w:sz w:val="30"/>
        </w:rPr>
        <w:t>17. RESPECT FOR AUTHORITY</w:t>
      </w:r>
    </w:p>
    <w:p w14:paraId="50190B42">
      <w:pPr>
        <w:keepNext w:val="0"/>
        <w:keepLines w:val="0"/>
        <w:pageBreakBefore w:val="0"/>
        <w:widowControl/>
        <w:spacing w:before="0" w:after="100" w:line="252" w:lineRule="auto"/>
      </w:pPr>
      <w:r>
        <w:rPr>
          <w:rFonts w:ascii="Times New Roman" w:hAnsi="Times New Roman" w:eastAsia="Times New Roman"/>
          <w:b w:val="0"/>
          <w:sz w:val="23"/>
        </w:rPr>
        <w:t>Respect for authority is compulsory in the Academy.</w:t>
      </w:r>
    </w:p>
    <w:p w14:paraId="57E63E99">
      <w:pPr>
        <w:keepNext w:val="0"/>
        <w:keepLines w:val="0"/>
        <w:pageBreakBefore w:val="0"/>
        <w:widowControl/>
        <w:spacing w:before="0" w:after="100" w:line="252" w:lineRule="auto"/>
      </w:pPr>
      <w:r>
        <w:rPr>
          <w:rFonts w:ascii="Times New Roman" w:hAnsi="Times New Roman" w:eastAsia="Times New Roman"/>
          <w:b w:val="0"/>
          <w:sz w:val="23"/>
        </w:rPr>
        <w:t>Trainees must respect:</w:t>
      </w:r>
    </w:p>
    <w:p w14:paraId="323AEE85">
      <w:pPr>
        <w:keepNext w:val="0"/>
        <w:keepLines w:val="0"/>
        <w:pageBreakBefore w:val="0"/>
        <w:widowControl/>
        <w:spacing w:before="0" w:after="40" w:line="252" w:lineRule="auto"/>
        <w:ind w:left="403" w:hanging="403"/>
      </w:pPr>
      <w:r>
        <w:rPr>
          <w:rFonts w:ascii="Times New Roman" w:hAnsi="Times New Roman" w:eastAsia="Times New Roman"/>
          <w:b w:val="0"/>
          <w:sz w:val="23"/>
        </w:rPr>
        <w:t>1. Academy leadership.</w:t>
      </w:r>
    </w:p>
    <w:p w14:paraId="0FF63D8D">
      <w:pPr>
        <w:keepNext w:val="0"/>
        <w:keepLines w:val="0"/>
        <w:pageBreakBefore w:val="0"/>
        <w:widowControl/>
        <w:spacing w:before="0" w:after="40" w:line="252" w:lineRule="auto"/>
        <w:ind w:left="403" w:hanging="403"/>
      </w:pPr>
      <w:r>
        <w:rPr>
          <w:rFonts w:ascii="Times New Roman" w:hAnsi="Times New Roman" w:eastAsia="Times New Roman"/>
          <w:b w:val="0"/>
          <w:sz w:val="23"/>
        </w:rPr>
        <w:t>2. Trainers.</w:t>
      </w:r>
    </w:p>
    <w:p w14:paraId="26C0977D">
      <w:pPr>
        <w:keepNext w:val="0"/>
        <w:keepLines w:val="0"/>
        <w:pageBreakBefore w:val="0"/>
        <w:widowControl/>
        <w:spacing w:before="0" w:after="40" w:line="252" w:lineRule="auto"/>
        <w:ind w:left="403" w:hanging="403"/>
      </w:pPr>
      <w:r>
        <w:rPr>
          <w:rFonts w:ascii="Times New Roman" w:hAnsi="Times New Roman" w:eastAsia="Times New Roman"/>
          <w:b w:val="0"/>
          <w:sz w:val="23"/>
        </w:rPr>
        <w:t>3. Mentors.</w:t>
      </w:r>
    </w:p>
    <w:p w14:paraId="773DA83D">
      <w:pPr>
        <w:keepNext w:val="0"/>
        <w:keepLines w:val="0"/>
        <w:pageBreakBefore w:val="0"/>
        <w:widowControl/>
        <w:spacing w:before="0" w:after="40" w:line="252" w:lineRule="auto"/>
        <w:ind w:left="403" w:hanging="403"/>
      </w:pPr>
      <w:r>
        <w:rPr>
          <w:rFonts w:ascii="Times New Roman" w:hAnsi="Times New Roman" w:eastAsia="Times New Roman"/>
          <w:b w:val="0"/>
          <w:sz w:val="23"/>
        </w:rPr>
        <w:t>4. Departmental heads.</w:t>
      </w:r>
    </w:p>
    <w:p w14:paraId="7DB31E03">
      <w:pPr>
        <w:keepNext w:val="0"/>
        <w:keepLines w:val="0"/>
        <w:pageBreakBefore w:val="0"/>
        <w:widowControl/>
        <w:spacing w:before="0" w:after="40" w:line="252" w:lineRule="auto"/>
        <w:ind w:left="403" w:hanging="403"/>
      </w:pPr>
      <w:r>
        <w:rPr>
          <w:rFonts w:ascii="Times New Roman" w:hAnsi="Times New Roman" w:eastAsia="Times New Roman"/>
          <w:b w:val="0"/>
          <w:sz w:val="23"/>
        </w:rPr>
        <w:t>5. Hostel or residence supervisors.</w:t>
      </w:r>
    </w:p>
    <w:p w14:paraId="5F121869">
      <w:pPr>
        <w:keepNext w:val="0"/>
        <w:keepLines w:val="0"/>
        <w:pageBreakBefore w:val="0"/>
        <w:widowControl/>
        <w:spacing w:before="0" w:after="40" w:line="252" w:lineRule="auto"/>
        <w:ind w:left="403" w:hanging="403"/>
      </w:pPr>
      <w:r>
        <w:rPr>
          <w:rFonts w:ascii="Times New Roman" w:hAnsi="Times New Roman" w:eastAsia="Times New Roman"/>
          <w:b w:val="0"/>
          <w:sz w:val="23"/>
        </w:rPr>
        <w:t>6. Security personnel.</w:t>
      </w:r>
    </w:p>
    <w:p w14:paraId="18497F01">
      <w:pPr>
        <w:keepNext w:val="0"/>
        <w:keepLines w:val="0"/>
        <w:pageBreakBefore w:val="0"/>
        <w:widowControl/>
        <w:spacing w:before="0" w:after="40" w:line="252" w:lineRule="auto"/>
        <w:ind w:left="403" w:hanging="403"/>
      </w:pPr>
      <w:r>
        <w:rPr>
          <w:rFonts w:ascii="Times New Roman" w:hAnsi="Times New Roman" w:eastAsia="Times New Roman"/>
          <w:b w:val="0"/>
          <w:sz w:val="23"/>
        </w:rPr>
        <w:t>7. Community leaders.</w:t>
      </w:r>
    </w:p>
    <w:p w14:paraId="2AF82C4B">
      <w:pPr>
        <w:keepNext w:val="0"/>
        <w:keepLines w:val="0"/>
        <w:pageBreakBefore w:val="0"/>
        <w:widowControl/>
        <w:spacing w:before="0" w:after="40" w:line="252" w:lineRule="auto"/>
        <w:ind w:left="403" w:hanging="403"/>
      </w:pPr>
      <w:r>
        <w:rPr>
          <w:rFonts w:ascii="Times New Roman" w:hAnsi="Times New Roman" w:eastAsia="Times New Roman"/>
          <w:b w:val="0"/>
          <w:sz w:val="23"/>
        </w:rPr>
        <w:t>8. Industrial attachment supervisors.</w:t>
      </w:r>
    </w:p>
    <w:p w14:paraId="0E1FC73A">
      <w:pPr>
        <w:keepNext w:val="0"/>
        <w:keepLines w:val="0"/>
        <w:pageBreakBefore w:val="0"/>
        <w:widowControl/>
        <w:spacing w:before="0" w:after="40" w:line="252" w:lineRule="auto"/>
        <w:ind w:left="403" w:hanging="403"/>
      </w:pPr>
      <w:r>
        <w:rPr>
          <w:rFonts w:ascii="Times New Roman" w:hAnsi="Times New Roman" w:eastAsia="Times New Roman"/>
          <w:b w:val="0"/>
          <w:sz w:val="23"/>
        </w:rPr>
        <w:t>9. Visitors.</w:t>
      </w:r>
    </w:p>
    <w:p w14:paraId="21A712EC">
      <w:pPr>
        <w:keepNext w:val="0"/>
        <w:keepLines w:val="0"/>
        <w:pageBreakBefore w:val="0"/>
        <w:widowControl/>
        <w:spacing w:before="0" w:after="40" w:line="252" w:lineRule="auto"/>
        <w:ind w:left="403" w:hanging="403"/>
      </w:pPr>
      <w:r>
        <w:rPr>
          <w:rFonts w:ascii="Times New Roman" w:hAnsi="Times New Roman" w:eastAsia="Times New Roman"/>
          <w:b w:val="0"/>
          <w:sz w:val="23"/>
        </w:rPr>
        <w:t>10. Fellow trainees.</w:t>
      </w:r>
    </w:p>
    <w:p w14:paraId="72071C94">
      <w:pPr>
        <w:keepNext w:val="0"/>
        <w:keepLines w:val="0"/>
        <w:pageBreakBefore w:val="0"/>
        <w:widowControl/>
        <w:spacing w:before="0" w:after="40" w:line="252" w:lineRule="auto"/>
        <w:ind w:left="403" w:hanging="403"/>
      </w:pPr>
      <w:r>
        <w:rPr>
          <w:rFonts w:ascii="Times New Roman" w:hAnsi="Times New Roman" w:eastAsia="Times New Roman"/>
          <w:b w:val="0"/>
          <w:sz w:val="23"/>
        </w:rPr>
        <w:t>11. Respect means:</w:t>
      </w:r>
    </w:p>
    <w:p w14:paraId="39113EBD">
      <w:pPr>
        <w:keepNext w:val="0"/>
        <w:keepLines w:val="0"/>
        <w:pageBreakBefore w:val="0"/>
        <w:widowControl/>
        <w:spacing w:before="0" w:after="40" w:line="252" w:lineRule="auto"/>
        <w:ind w:left="403" w:hanging="403"/>
      </w:pPr>
      <w:r>
        <w:rPr>
          <w:rFonts w:ascii="Times New Roman" w:hAnsi="Times New Roman" w:eastAsia="Times New Roman"/>
          <w:b w:val="0"/>
          <w:sz w:val="23"/>
        </w:rPr>
        <w:t>12. Listening when corrected.</w:t>
      </w:r>
    </w:p>
    <w:p w14:paraId="6C348582">
      <w:pPr>
        <w:keepNext w:val="0"/>
        <w:keepLines w:val="0"/>
        <w:pageBreakBefore w:val="0"/>
        <w:widowControl/>
        <w:spacing w:before="0" w:after="40" w:line="252" w:lineRule="auto"/>
        <w:ind w:left="403" w:hanging="403"/>
      </w:pPr>
      <w:r>
        <w:rPr>
          <w:rFonts w:ascii="Times New Roman" w:hAnsi="Times New Roman" w:eastAsia="Times New Roman"/>
          <w:b w:val="0"/>
          <w:sz w:val="23"/>
        </w:rPr>
        <w:t>13. Speaking politely.</w:t>
      </w:r>
    </w:p>
    <w:p w14:paraId="5C8B9D78">
      <w:pPr>
        <w:keepNext w:val="0"/>
        <w:keepLines w:val="0"/>
        <w:pageBreakBefore w:val="0"/>
        <w:widowControl/>
        <w:spacing w:before="0" w:after="40" w:line="252" w:lineRule="auto"/>
        <w:ind w:left="403" w:hanging="403"/>
      </w:pPr>
      <w:r>
        <w:rPr>
          <w:rFonts w:ascii="Times New Roman" w:hAnsi="Times New Roman" w:eastAsia="Times New Roman"/>
          <w:b w:val="0"/>
          <w:sz w:val="23"/>
        </w:rPr>
        <w:t>14. Obeying lawful instructions.</w:t>
      </w:r>
    </w:p>
    <w:p w14:paraId="432745F3">
      <w:pPr>
        <w:keepNext w:val="0"/>
        <w:keepLines w:val="0"/>
        <w:pageBreakBefore w:val="0"/>
        <w:widowControl/>
        <w:spacing w:before="0" w:after="40" w:line="252" w:lineRule="auto"/>
        <w:ind w:left="403" w:hanging="403"/>
      </w:pPr>
      <w:r>
        <w:rPr>
          <w:rFonts w:ascii="Times New Roman" w:hAnsi="Times New Roman" w:eastAsia="Times New Roman"/>
          <w:b w:val="0"/>
          <w:sz w:val="23"/>
        </w:rPr>
        <w:t>15. Avoiding rude responses.</w:t>
      </w:r>
    </w:p>
    <w:p w14:paraId="55051D38">
      <w:pPr>
        <w:keepNext w:val="0"/>
        <w:keepLines w:val="0"/>
        <w:pageBreakBefore w:val="0"/>
        <w:widowControl/>
        <w:spacing w:before="0" w:after="40" w:line="252" w:lineRule="auto"/>
        <w:ind w:left="403" w:hanging="403"/>
      </w:pPr>
      <w:r>
        <w:rPr>
          <w:rFonts w:ascii="Times New Roman" w:hAnsi="Times New Roman" w:eastAsia="Times New Roman"/>
          <w:b w:val="0"/>
          <w:sz w:val="23"/>
        </w:rPr>
        <w:t>16. Avoiding gossip against leaders.</w:t>
      </w:r>
    </w:p>
    <w:p w14:paraId="3932A218">
      <w:pPr>
        <w:keepNext w:val="0"/>
        <w:keepLines w:val="0"/>
        <w:pageBreakBefore w:val="0"/>
        <w:widowControl/>
        <w:spacing w:before="0" w:after="40" w:line="252" w:lineRule="auto"/>
        <w:ind w:left="403" w:hanging="403"/>
      </w:pPr>
      <w:r>
        <w:rPr>
          <w:rFonts w:ascii="Times New Roman" w:hAnsi="Times New Roman" w:eastAsia="Times New Roman"/>
          <w:b w:val="0"/>
          <w:sz w:val="23"/>
        </w:rPr>
        <w:t>17. Reporting concerns through proper channels.</w:t>
      </w:r>
    </w:p>
    <w:p w14:paraId="537A195B">
      <w:pPr>
        <w:keepNext w:val="0"/>
        <w:keepLines w:val="0"/>
        <w:pageBreakBefore w:val="0"/>
        <w:widowControl/>
        <w:spacing w:before="0" w:after="40" w:line="252" w:lineRule="auto"/>
        <w:ind w:left="403" w:hanging="403"/>
      </w:pPr>
      <w:r>
        <w:rPr>
          <w:rFonts w:ascii="Times New Roman" w:hAnsi="Times New Roman" w:eastAsia="Times New Roman"/>
          <w:b w:val="0"/>
          <w:sz w:val="23"/>
        </w:rPr>
        <w:t>18. Accepting discipline without rebellion.</w:t>
      </w:r>
    </w:p>
    <w:p w14:paraId="00A48BE7">
      <w:pPr>
        <w:keepNext w:val="0"/>
        <w:keepLines w:val="0"/>
        <w:pageBreakBefore w:val="0"/>
        <w:widowControl/>
        <w:spacing w:before="0" w:after="100" w:line="252" w:lineRule="auto"/>
      </w:pPr>
      <w:r>
        <w:rPr>
          <w:rFonts w:ascii="Times New Roman" w:hAnsi="Times New Roman" w:eastAsia="Times New Roman"/>
          <w:b w:val="0"/>
          <w:sz w:val="23"/>
        </w:rPr>
        <w:t>Hebrews 13:17</w:t>
      </w:r>
      <w:r>
        <w:rPr>
          <w:rFonts w:ascii="Times New Roman" w:hAnsi="Times New Roman" w:eastAsia="Times New Roman"/>
          <w:b w:val="0"/>
          <w:sz w:val="23"/>
        </w:rPr>
        <w:br w:type="textWrapping"/>
      </w:r>
      <w:r>
        <w:rPr>
          <w:rFonts w:ascii="Times New Roman" w:hAnsi="Times New Roman" w:eastAsia="Times New Roman"/>
          <w:b w:val="0"/>
          <w:sz w:val="23"/>
        </w:rPr>
        <w:t>“Obey them that have the rule over you, and submit yourselves: for they watch for your souls.”</w:t>
      </w:r>
    </w:p>
    <w:p w14:paraId="2072D8C8">
      <w:pPr>
        <w:keepNext w:val="0"/>
        <w:keepLines w:val="0"/>
        <w:pageBreakBefore w:val="0"/>
        <w:widowControl/>
        <w:spacing w:before="0" w:after="100" w:line="252" w:lineRule="auto"/>
      </w:pPr>
      <w:r>
        <w:rPr>
          <w:rFonts w:ascii="Times New Roman" w:hAnsi="Times New Roman" w:eastAsia="Times New Roman"/>
          <w:b w:val="0"/>
          <w:sz w:val="23"/>
        </w:rPr>
        <w:t>Authority in the Academy is for training, protection and order.</w:t>
      </w:r>
    </w:p>
    <w:p w14:paraId="37B45D7B">
      <w:pPr>
        <w:keepNext w:val="0"/>
        <w:keepLines w:val="0"/>
        <w:pageBreakBefore w:val="0"/>
        <w:widowControl/>
        <w:spacing w:before="0" w:after="40" w:line="240" w:lineRule="auto"/>
      </w:pPr>
    </w:p>
    <w:p w14:paraId="3853B51E">
      <w:pPr>
        <w:pStyle w:val="2"/>
        <w:keepNext/>
        <w:keepLines w:val="0"/>
        <w:pageBreakBefore w:val="0"/>
        <w:widowControl/>
        <w:spacing w:before="240" w:after="120" w:line="252" w:lineRule="auto"/>
      </w:pPr>
      <w:r>
        <w:rPr>
          <w:rFonts w:ascii="Times New Roman" w:hAnsi="Times New Roman" w:eastAsia="Times New Roman"/>
          <w:b/>
          <w:sz w:val="30"/>
        </w:rPr>
        <w:t>18. RELATIONSHIP AND MORAL CONDUCT</w:t>
      </w:r>
    </w:p>
    <w:p w14:paraId="6270C4DB">
      <w:pPr>
        <w:keepNext w:val="0"/>
        <w:keepLines w:val="0"/>
        <w:pageBreakBefore w:val="0"/>
        <w:widowControl/>
        <w:spacing w:before="0" w:after="100" w:line="252" w:lineRule="auto"/>
      </w:pPr>
      <w:r>
        <w:rPr>
          <w:rFonts w:ascii="Times New Roman" w:hAnsi="Times New Roman" w:eastAsia="Times New Roman"/>
          <w:b w:val="0"/>
          <w:sz w:val="23"/>
        </w:rPr>
        <w:t>The Academy expects trainees to live morally pure lives.</w:t>
      </w:r>
    </w:p>
    <w:p w14:paraId="1B0CC367">
      <w:pPr>
        <w:keepNext w:val="0"/>
        <w:keepLines w:val="0"/>
        <w:pageBreakBefore w:val="0"/>
        <w:widowControl/>
        <w:spacing w:before="100" w:after="60" w:line="252" w:lineRule="auto"/>
      </w:pPr>
      <w:r>
        <w:rPr>
          <w:rFonts w:ascii="Times New Roman" w:hAnsi="Times New Roman" w:eastAsia="Times New Roman"/>
          <w:b/>
          <w:sz w:val="24"/>
        </w:rPr>
        <w:t>Relationship Rules</w:t>
      </w:r>
    </w:p>
    <w:p w14:paraId="33A23B44">
      <w:pPr>
        <w:keepNext w:val="0"/>
        <w:keepLines w:val="0"/>
        <w:pageBreakBefore w:val="0"/>
        <w:widowControl/>
        <w:spacing w:before="0" w:after="40" w:line="252" w:lineRule="auto"/>
        <w:ind w:left="403" w:hanging="403"/>
      </w:pPr>
      <w:r>
        <w:rPr>
          <w:rFonts w:ascii="Times New Roman" w:hAnsi="Times New Roman" w:eastAsia="Times New Roman"/>
          <w:b w:val="0"/>
          <w:sz w:val="23"/>
        </w:rPr>
        <w:t>1. Sexual immorality is prohibited.</w:t>
      </w:r>
    </w:p>
    <w:p w14:paraId="2399FEEC">
      <w:pPr>
        <w:keepNext w:val="0"/>
        <w:keepLines w:val="0"/>
        <w:pageBreakBefore w:val="0"/>
        <w:widowControl/>
        <w:spacing w:before="0" w:after="40" w:line="252" w:lineRule="auto"/>
        <w:ind w:left="403" w:hanging="403"/>
      </w:pPr>
      <w:r>
        <w:rPr>
          <w:rFonts w:ascii="Times New Roman" w:hAnsi="Times New Roman" w:eastAsia="Times New Roman"/>
          <w:b w:val="0"/>
          <w:sz w:val="23"/>
        </w:rPr>
        <w:t>2. Sexual harassment is prohibited.</w:t>
      </w:r>
    </w:p>
    <w:p w14:paraId="4D505592">
      <w:pPr>
        <w:keepNext w:val="0"/>
        <w:keepLines w:val="0"/>
        <w:pageBreakBefore w:val="0"/>
        <w:widowControl/>
        <w:spacing w:before="0" w:after="40" w:line="252" w:lineRule="auto"/>
        <w:ind w:left="403" w:hanging="403"/>
      </w:pPr>
      <w:r>
        <w:rPr>
          <w:rFonts w:ascii="Times New Roman" w:hAnsi="Times New Roman" w:eastAsia="Times New Roman"/>
          <w:b w:val="0"/>
          <w:sz w:val="23"/>
        </w:rPr>
        <w:t>3. Indecent touching is prohibited.</w:t>
      </w:r>
    </w:p>
    <w:p w14:paraId="41B76BCD">
      <w:pPr>
        <w:keepNext w:val="0"/>
        <w:keepLines w:val="0"/>
        <w:pageBreakBefore w:val="0"/>
        <w:widowControl/>
        <w:spacing w:before="0" w:after="40" w:line="252" w:lineRule="auto"/>
        <w:ind w:left="403" w:hanging="403"/>
      </w:pPr>
      <w:r>
        <w:rPr>
          <w:rFonts w:ascii="Times New Roman" w:hAnsi="Times New Roman" w:eastAsia="Times New Roman"/>
          <w:b w:val="0"/>
          <w:sz w:val="23"/>
        </w:rPr>
        <w:t>4. Secret romantic meetings are prohibited.</w:t>
      </w:r>
    </w:p>
    <w:p w14:paraId="3C05F08B">
      <w:pPr>
        <w:keepNext w:val="0"/>
        <w:keepLines w:val="0"/>
        <w:pageBreakBefore w:val="0"/>
        <w:widowControl/>
        <w:spacing w:before="0" w:after="40" w:line="252" w:lineRule="auto"/>
        <w:ind w:left="403" w:hanging="403"/>
      </w:pPr>
      <w:r>
        <w:rPr>
          <w:rFonts w:ascii="Times New Roman" w:hAnsi="Times New Roman" w:eastAsia="Times New Roman"/>
          <w:b w:val="0"/>
          <w:sz w:val="23"/>
        </w:rPr>
        <w:t>5. Entering opposite-sex residential areas without permission is prohibited.</w:t>
      </w:r>
    </w:p>
    <w:p w14:paraId="6D271A74">
      <w:pPr>
        <w:keepNext w:val="0"/>
        <w:keepLines w:val="0"/>
        <w:pageBreakBefore w:val="0"/>
        <w:widowControl/>
        <w:spacing w:before="0" w:after="40" w:line="252" w:lineRule="auto"/>
        <w:ind w:left="403" w:hanging="403"/>
      </w:pPr>
      <w:r>
        <w:rPr>
          <w:rFonts w:ascii="Times New Roman" w:hAnsi="Times New Roman" w:eastAsia="Times New Roman"/>
          <w:b w:val="0"/>
          <w:sz w:val="23"/>
        </w:rPr>
        <w:t>6. Manipulation, pressure or exploitation in relationships is prohibited.</w:t>
      </w:r>
    </w:p>
    <w:p w14:paraId="789D5B9E">
      <w:pPr>
        <w:keepNext w:val="0"/>
        <w:keepLines w:val="0"/>
        <w:pageBreakBefore w:val="0"/>
        <w:widowControl/>
        <w:spacing w:before="0" w:after="40" w:line="252" w:lineRule="auto"/>
        <w:ind w:left="403" w:hanging="403"/>
      </w:pPr>
      <w:r>
        <w:rPr>
          <w:rFonts w:ascii="Times New Roman" w:hAnsi="Times New Roman" w:eastAsia="Times New Roman"/>
          <w:b w:val="0"/>
          <w:sz w:val="23"/>
        </w:rPr>
        <w:t>7. Pornography is prohibited.</w:t>
      </w:r>
    </w:p>
    <w:p w14:paraId="626BA907">
      <w:pPr>
        <w:keepNext w:val="0"/>
        <w:keepLines w:val="0"/>
        <w:pageBreakBefore w:val="0"/>
        <w:widowControl/>
        <w:spacing w:before="0" w:after="40" w:line="252" w:lineRule="auto"/>
        <w:ind w:left="403" w:hanging="403"/>
      </w:pPr>
      <w:r>
        <w:rPr>
          <w:rFonts w:ascii="Times New Roman" w:hAnsi="Times New Roman" w:eastAsia="Times New Roman"/>
          <w:b w:val="0"/>
          <w:sz w:val="23"/>
        </w:rPr>
        <w:t>8. Trainees must maintain healthy boundaries.</w:t>
      </w:r>
    </w:p>
    <w:p w14:paraId="51A94C91">
      <w:pPr>
        <w:keepNext w:val="0"/>
        <w:keepLines w:val="0"/>
        <w:pageBreakBefore w:val="0"/>
        <w:widowControl/>
        <w:spacing w:before="0" w:after="40" w:line="252" w:lineRule="auto"/>
        <w:ind w:left="403" w:hanging="403"/>
      </w:pPr>
      <w:r>
        <w:rPr>
          <w:rFonts w:ascii="Times New Roman" w:hAnsi="Times New Roman" w:eastAsia="Times New Roman"/>
          <w:b w:val="0"/>
          <w:sz w:val="23"/>
        </w:rPr>
        <w:t>9. Trainees must report harassment or abuse.</w:t>
      </w:r>
    </w:p>
    <w:p w14:paraId="24DE97B6">
      <w:pPr>
        <w:keepNext w:val="0"/>
        <w:keepLines w:val="0"/>
        <w:pageBreakBefore w:val="0"/>
        <w:widowControl/>
        <w:spacing w:before="0" w:after="40" w:line="252" w:lineRule="auto"/>
        <w:ind w:left="403" w:hanging="403"/>
      </w:pPr>
      <w:r>
        <w:rPr>
          <w:rFonts w:ascii="Times New Roman" w:hAnsi="Times New Roman" w:eastAsia="Times New Roman"/>
          <w:b w:val="0"/>
          <w:sz w:val="23"/>
        </w:rPr>
        <w:t>10. Trainees must honour God with their bodies.</w:t>
      </w:r>
    </w:p>
    <w:p w14:paraId="1E43B87D">
      <w:pPr>
        <w:keepNext w:val="0"/>
        <w:keepLines w:val="0"/>
        <w:pageBreakBefore w:val="0"/>
        <w:widowControl/>
        <w:spacing w:before="0" w:after="100" w:line="252" w:lineRule="auto"/>
      </w:pPr>
      <w:r>
        <w:rPr>
          <w:rFonts w:ascii="Times New Roman" w:hAnsi="Times New Roman" w:eastAsia="Times New Roman"/>
          <w:b w:val="0"/>
          <w:sz w:val="23"/>
        </w:rPr>
        <w:t>1 Thessalonians 4:3-4</w:t>
      </w:r>
      <w:r>
        <w:rPr>
          <w:rFonts w:ascii="Times New Roman" w:hAnsi="Times New Roman" w:eastAsia="Times New Roman"/>
          <w:b w:val="0"/>
          <w:sz w:val="23"/>
        </w:rPr>
        <w:br w:type="textWrapping"/>
      </w:r>
      <w:r>
        <w:rPr>
          <w:rFonts w:ascii="Times New Roman" w:hAnsi="Times New Roman" w:eastAsia="Times New Roman"/>
          <w:b w:val="0"/>
          <w:sz w:val="23"/>
        </w:rPr>
        <w:t>“For this is the will of God, even your sanctification, that ye should abstain from fornication:</w:t>
      </w:r>
      <w:r>
        <w:rPr>
          <w:rFonts w:ascii="Times New Roman" w:hAnsi="Times New Roman" w:eastAsia="Times New Roman"/>
          <w:b w:val="0"/>
          <w:sz w:val="23"/>
        </w:rPr>
        <w:br w:type="textWrapping"/>
      </w:r>
      <w:r>
        <w:rPr>
          <w:rFonts w:ascii="Times New Roman" w:hAnsi="Times New Roman" w:eastAsia="Times New Roman"/>
          <w:b w:val="0"/>
          <w:sz w:val="23"/>
        </w:rPr>
        <w:t>That every one of you should know how to possess his vessel in sanctification and honour.”</w:t>
      </w:r>
    </w:p>
    <w:p w14:paraId="2A841531">
      <w:pPr>
        <w:keepNext w:val="0"/>
        <w:keepLines w:val="0"/>
        <w:pageBreakBefore w:val="0"/>
        <w:widowControl/>
        <w:spacing w:before="100" w:after="60" w:line="252" w:lineRule="auto"/>
      </w:pPr>
      <w:r>
        <w:rPr>
          <w:rFonts w:ascii="Times New Roman" w:hAnsi="Times New Roman" w:eastAsia="Times New Roman"/>
          <w:b/>
          <w:sz w:val="24"/>
        </w:rPr>
        <w:t>Moral Conduct</w:t>
      </w:r>
    </w:p>
    <w:p w14:paraId="1E66471F">
      <w:pPr>
        <w:keepNext w:val="0"/>
        <w:keepLines w:val="0"/>
        <w:pageBreakBefore w:val="0"/>
        <w:widowControl/>
        <w:spacing w:before="0" w:after="100" w:line="252" w:lineRule="auto"/>
      </w:pPr>
      <w:r>
        <w:rPr>
          <w:rFonts w:ascii="Times New Roman" w:hAnsi="Times New Roman" w:eastAsia="Times New Roman"/>
          <w:b w:val="0"/>
          <w:sz w:val="23"/>
        </w:rPr>
        <w:t>Trainees must avoid:</w:t>
      </w:r>
    </w:p>
    <w:p w14:paraId="61611183">
      <w:pPr>
        <w:keepNext w:val="0"/>
        <w:keepLines w:val="0"/>
        <w:pageBreakBefore w:val="0"/>
        <w:widowControl/>
        <w:spacing w:before="0" w:after="40" w:line="252" w:lineRule="auto"/>
        <w:ind w:left="403" w:hanging="403"/>
      </w:pPr>
      <w:r>
        <w:rPr>
          <w:rFonts w:ascii="Times New Roman" w:hAnsi="Times New Roman" w:eastAsia="Times New Roman"/>
          <w:b w:val="0"/>
          <w:sz w:val="23"/>
        </w:rPr>
        <w:t>1. Lying.</w:t>
      </w:r>
    </w:p>
    <w:p w14:paraId="472CB22B">
      <w:pPr>
        <w:keepNext w:val="0"/>
        <w:keepLines w:val="0"/>
        <w:pageBreakBefore w:val="0"/>
        <w:widowControl/>
        <w:spacing w:before="0" w:after="40" w:line="252" w:lineRule="auto"/>
        <w:ind w:left="403" w:hanging="403"/>
      </w:pPr>
      <w:r>
        <w:rPr>
          <w:rFonts w:ascii="Times New Roman" w:hAnsi="Times New Roman" w:eastAsia="Times New Roman"/>
          <w:b w:val="0"/>
          <w:sz w:val="23"/>
        </w:rPr>
        <w:t>2. Stealing.</w:t>
      </w:r>
    </w:p>
    <w:p w14:paraId="1089D37E">
      <w:pPr>
        <w:keepNext w:val="0"/>
        <w:keepLines w:val="0"/>
        <w:pageBreakBefore w:val="0"/>
        <w:widowControl/>
        <w:spacing w:before="0" w:after="40" w:line="252" w:lineRule="auto"/>
        <w:ind w:left="403" w:hanging="403"/>
      </w:pPr>
      <w:r>
        <w:rPr>
          <w:rFonts w:ascii="Times New Roman" w:hAnsi="Times New Roman" w:eastAsia="Times New Roman"/>
          <w:b w:val="0"/>
          <w:sz w:val="23"/>
        </w:rPr>
        <w:t>3. Fighting.</w:t>
      </w:r>
    </w:p>
    <w:p w14:paraId="5258CCB2">
      <w:pPr>
        <w:keepNext w:val="0"/>
        <w:keepLines w:val="0"/>
        <w:pageBreakBefore w:val="0"/>
        <w:widowControl/>
        <w:spacing w:before="0" w:after="40" w:line="252" w:lineRule="auto"/>
        <w:ind w:left="403" w:hanging="403"/>
      </w:pPr>
      <w:r>
        <w:rPr>
          <w:rFonts w:ascii="Times New Roman" w:hAnsi="Times New Roman" w:eastAsia="Times New Roman"/>
          <w:b w:val="0"/>
          <w:sz w:val="23"/>
        </w:rPr>
        <w:t>4. Cheating.</w:t>
      </w:r>
    </w:p>
    <w:p w14:paraId="0D34E51C">
      <w:pPr>
        <w:keepNext w:val="0"/>
        <w:keepLines w:val="0"/>
        <w:pageBreakBefore w:val="0"/>
        <w:widowControl/>
        <w:spacing w:before="0" w:after="40" w:line="252" w:lineRule="auto"/>
        <w:ind w:left="403" w:hanging="403"/>
      </w:pPr>
      <w:r>
        <w:rPr>
          <w:rFonts w:ascii="Times New Roman" w:hAnsi="Times New Roman" w:eastAsia="Times New Roman"/>
          <w:b w:val="0"/>
          <w:sz w:val="23"/>
        </w:rPr>
        <w:t>5. Gambling.</w:t>
      </w:r>
    </w:p>
    <w:p w14:paraId="30DD5DC0">
      <w:pPr>
        <w:keepNext w:val="0"/>
        <w:keepLines w:val="0"/>
        <w:pageBreakBefore w:val="0"/>
        <w:widowControl/>
        <w:spacing w:before="0" w:after="40" w:line="252" w:lineRule="auto"/>
        <w:ind w:left="403" w:hanging="403"/>
      </w:pPr>
      <w:r>
        <w:rPr>
          <w:rFonts w:ascii="Times New Roman" w:hAnsi="Times New Roman" w:eastAsia="Times New Roman"/>
          <w:b w:val="0"/>
          <w:sz w:val="23"/>
        </w:rPr>
        <w:t>6. Drunkenness.</w:t>
      </w:r>
    </w:p>
    <w:p w14:paraId="37DE30D5">
      <w:pPr>
        <w:keepNext w:val="0"/>
        <w:keepLines w:val="0"/>
        <w:pageBreakBefore w:val="0"/>
        <w:widowControl/>
        <w:spacing w:before="0" w:after="40" w:line="252" w:lineRule="auto"/>
        <w:ind w:left="403" w:hanging="403"/>
      </w:pPr>
      <w:r>
        <w:rPr>
          <w:rFonts w:ascii="Times New Roman" w:hAnsi="Times New Roman" w:eastAsia="Times New Roman"/>
          <w:b w:val="0"/>
          <w:sz w:val="23"/>
        </w:rPr>
        <w:t>7. Drug abuse.</w:t>
      </w:r>
    </w:p>
    <w:p w14:paraId="040746EE">
      <w:pPr>
        <w:keepNext w:val="0"/>
        <w:keepLines w:val="0"/>
        <w:pageBreakBefore w:val="0"/>
        <w:widowControl/>
        <w:spacing w:before="0" w:after="40" w:line="252" w:lineRule="auto"/>
        <w:ind w:left="403" w:hanging="403"/>
      </w:pPr>
      <w:r>
        <w:rPr>
          <w:rFonts w:ascii="Times New Roman" w:hAnsi="Times New Roman" w:eastAsia="Times New Roman"/>
          <w:b w:val="0"/>
          <w:sz w:val="23"/>
        </w:rPr>
        <w:t>8. Cultism.</w:t>
      </w:r>
    </w:p>
    <w:p w14:paraId="0B1E604E">
      <w:pPr>
        <w:keepNext w:val="0"/>
        <w:keepLines w:val="0"/>
        <w:pageBreakBefore w:val="0"/>
        <w:widowControl/>
        <w:spacing w:before="0" w:after="40" w:line="252" w:lineRule="auto"/>
        <w:ind w:left="403" w:hanging="403"/>
      </w:pPr>
      <w:r>
        <w:rPr>
          <w:rFonts w:ascii="Times New Roman" w:hAnsi="Times New Roman" w:eastAsia="Times New Roman"/>
          <w:b w:val="0"/>
          <w:sz w:val="23"/>
        </w:rPr>
        <w:t>9. Bullying.</w:t>
      </w:r>
    </w:p>
    <w:p w14:paraId="322096F1">
      <w:pPr>
        <w:keepNext w:val="0"/>
        <w:keepLines w:val="0"/>
        <w:pageBreakBefore w:val="0"/>
        <w:widowControl/>
        <w:spacing w:before="0" w:after="40" w:line="252" w:lineRule="auto"/>
        <w:ind w:left="403" w:hanging="403"/>
      </w:pPr>
      <w:r>
        <w:rPr>
          <w:rFonts w:ascii="Times New Roman" w:hAnsi="Times New Roman" w:eastAsia="Times New Roman"/>
          <w:b w:val="0"/>
          <w:sz w:val="23"/>
        </w:rPr>
        <w:t>10. Immoral behaviour.</w:t>
      </w:r>
    </w:p>
    <w:p w14:paraId="3F2B533F">
      <w:pPr>
        <w:keepNext w:val="0"/>
        <w:keepLines w:val="0"/>
        <w:pageBreakBefore w:val="0"/>
        <w:widowControl/>
        <w:spacing w:before="0" w:after="40" w:line="252" w:lineRule="auto"/>
        <w:ind w:left="403" w:hanging="403"/>
      </w:pPr>
      <w:r>
        <w:rPr>
          <w:rFonts w:ascii="Times New Roman" w:hAnsi="Times New Roman" w:eastAsia="Times New Roman"/>
          <w:b w:val="0"/>
          <w:sz w:val="23"/>
        </w:rPr>
        <w:t>11. Occult practices.</w:t>
      </w:r>
    </w:p>
    <w:p w14:paraId="378C6497">
      <w:pPr>
        <w:keepNext w:val="0"/>
        <w:keepLines w:val="0"/>
        <w:pageBreakBefore w:val="0"/>
        <w:widowControl/>
        <w:spacing w:before="0" w:after="40" w:line="252" w:lineRule="auto"/>
        <w:ind w:left="403" w:hanging="403"/>
      </w:pPr>
      <w:r>
        <w:rPr>
          <w:rFonts w:ascii="Times New Roman" w:hAnsi="Times New Roman" w:eastAsia="Times New Roman"/>
          <w:b w:val="0"/>
          <w:sz w:val="23"/>
        </w:rPr>
        <w:t>12. Violence.</w:t>
      </w:r>
    </w:p>
    <w:p w14:paraId="72EEFD4A">
      <w:pPr>
        <w:keepNext w:val="0"/>
        <w:keepLines w:val="0"/>
        <w:pageBreakBefore w:val="0"/>
        <w:widowControl/>
        <w:spacing w:before="0" w:after="40" w:line="252" w:lineRule="auto"/>
        <w:ind w:left="403" w:hanging="403"/>
      </w:pPr>
      <w:r>
        <w:rPr>
          <w:rFonts w:ascii="Times New Roman" w:hAnsi="Times New Roman" w:eastAsia="Times New Roman"/>
          <w:b w:val="0"/>
          <w:sz w:val="23"/>
        </w:rPr>
        <w:t>13. Threatening others.</w:t>
      </w:r>
    </w:p>
    <w:p w14:paraId="36149056">
      <w:pPr>
        <w:keepNext w:val="0"/>
        <w:keepLines w:val="0"/>
        <w:pageBreakBefore w:val="0"/>
        <w:widowControl/>
        <w:spacing w:before="0" w:after="40" w:line="252" w:lineRule="auto"/>
        <w:ind w:left="403" w:hanging="403"/>
      </w:pPr>
      <w:r>
        <w:rPr>
          <w:rFonts w:ascii="Times New Roman" w:hAnsi="Times New Roman" w:eastAsia="Times New Roman"/>
          <w:b w:val="0"/>
          <w:sz w:val="23"/>
        </w:rPr>
        <w:t>14. Secret rebellion.</w:t>
      </w:r>
    </w:p>
    <w:p w14:paraId="58A5859C">
      <w:pPr>
        <w:keepNext w:val="0"/>
        <w:keepLines w:val="0"/>
        <w:pageBreakBefore w:val="0"/>
        <w:widowControl/>
        <w:spacing w:before="0" w:after="40" w:line="252" w:lineRule="auto"/>
        <w:ind w:left="403" w:hanging="403"/>
      </w:pPr>
      <w:r>
        <w:rPr>
          <w:rFonts w:ascii="Times New Roman" w:hAnsi="Times New Roman" w:eastAsia="Times New Roman"/>
          <w:b w:val="0"/>
          <w:sz w:val="23"/>
        </w:rPr>
        <w:t>15. Any behaviour that brings shame to the Academy.</w:t>
      </w:r>
    </w:p>
    <w:p w14:paraId="644A3BA2">
      <w:pPr>
        <w:keepNext w:val="0"/>
        <w:keepLines w:val="0"/>
        <w:pageBreakBefore w:val="0"/>
        <w:widowControl/>
        <w:spacing w:before="0" w:after="100" w:line="252" w:lineRule="auto"/>
      </w:pPr>
      <w:r>
        <w:rPr>
          <w:rFonts w:ascii="Times New Roman" w:hAnsi="Times New Roman" w:eastAsia="Times New Roman"/>
          <w:b w:val="0"/>
          <w:sz w:val="23"/>
        </w:rPr>
        <w:t>2 Timothy 2:22</w:t>
      </w:r>
      <w:r>
        <w:rPr>
          <w:rFonts w:ascii="Times New Roman" w:hAnsi="Times New Roman" w:eastAsia="Times New Roman"/>
          <w:b w:val="0"/>
          <w:sz w:val="23"/>
        </w:rPr>
        <w:br w:type="textWrapping"/>
      </w:r>
      <w:r>
        <w:rPr>
          <w:rFonts w:ascii="Times New Roman" w:hAnsi="Times New Roman" w:eastAsia="Times New Roman"/>
          <w:b w:val="0"/>
          <w:sz w:val="23"/>
        </w:rPr>
        <w:t>“Flee also youthful lusts: but follow righteousness, faith, charity, peace.”</w:t>
      </w:r>
    </w:p>
    <w:p w14:paraId="115E9380">
      <w:pPr>
        <w:keepNext w:val="0"/>
        <w:keepLines w:val="0"/>
        <w:pageBreakBefore w:val="0"/>
        <w:widowControl/>
        <w:spacing w:before="0" w:after="100" w:line="252" w:lineRule="auto"/>
      </w:pPr>
      <w:r>
        <w:rPr>
          <w:rFonts w:ascii="Times New Roman" w:hAnsi="Times New Roman" w:eastAsia="Times New Roman"/>
          <w:b w:val="0"/>
          <w:sz w:val="23"/>
        </w:rPr>
        <w:t>Purity is not optional in Kingdom training.</w:t>
      </w:r>
    </w:p>
    <w:p w14:paraId="5BEBE2B8">
      <w:pPr>
        <w:keepNext w:val="0"/>
        <w:keepLines w:val="0"/>
        <w:pageBreakBefore w:val="0"/>
        <w:widowControl/>
        <w:spacing w:before="0" w:after="40" w:line="240" w:lineRule="auto"/>
      </w:pPr>
    </w:p>
    <w:p w14:paraId="6EA75557">
      <w:pPr>
        <w:pStyle w:val="2"/>
        <w:keepNext/>
        <w:keepLines w:val="0"/>
        <w:pageBreakBefore w:val="0"/>
        <w:widowControl/>
        <w:spacing w:before="240" w:after="120" w:line="252" w:lineRule="auto"/>
      </w:pPr>
      <w:r>
        <w:rPr>
          <w:rFonts w:ascii="Times New Roman" w:hAnsi="Times New Roman" w:eastAsia="Times New Roman"/>
          <w:b/>
          <w:sz w:val="30"/>
        </w:rPr>
        <w:t>19. SPEECH, COMMUNICATION AND CONFLICT CONDUCT</w:t>
      </w:r>
    </w:p>
    <w:p w14:paraId="4FE58A4D">
      <w:pPr>
        <w:keepNext w:val="0"/>
        <w:keepLines w:val="0"/>
        <w:pageBreakBefore w:val="0"/>
        <w:widowControl/>
        <w:spacing w:before="0" w:after="100" w:line="252" w:lineRule="auto"/>
      </w:pPr>
      <w:r>
        <w:rPr>
          <w:rFonts w:ascii="Times New Roman" w:hAnsi="Times New Roman" w:eastAsia="Times New Roman"/>
          <w:b w:val="0"/>
          <w:sz w:val="23"/>
        </w:rPr>
        <w:t>Words can build or destroy. Trainees must speak with wisdom.</w:t>
      </w:r>
    </w:p>
    <w:p w14:paraId="10A5BFC8">
      <w:pPr>
        <w:keepNext w:val="0"/>
        <w:keepLines w:val="0"/>
        <w:pageBreakBefore w:val="0"/>
        <w:widowControl/>
        <w:spacing w:before="100" w:after="60" w:line="252" w:lineRule="auto"/>
      </w:pPr>
      <w:r>
        <w:rPr>
          <w:rFonts w:ascii="Times New Roman" w:hAnsi="Times New Roman" w:eastAsia="Times New Roman"/>
          <w:b/>
          <w:sz w:val="24"/>
        </w:rPr>
        <w:t>Speech Rules</w:t>
      </w:r>
    </w:p>
    <w:p w14:paraId="710CF9AB">
      <w:pPr>
        <w:keepNext w:val="0"/>
        <w:keepLines w:val="0"/>
        <w:pageBreakBefore w:val="0"/>
        <w:widowControl/>
        <w:spacing w:before="0" w:after="40" w:line="252" w:lineRule="auto"/>
        <w:ind w:left="403" w:hanging="403"/>
      </w:pPr>
      <w:r>
        <w:rPr>
          <w:rFonts w:ascii="Times New Roman" w:hAnsi="Times New Roman" w:eastAsia="Times New Roman"/>
          <w:b w:val="0"/>
          <w:sz w:val="23"/>
        </w:rPr>
        <w:t>1. Do not insult others.</w:t>
      </w:r>
    </w:p>
    <w:p w14:paraId="3640CF6A">
      <w:pPr>
        <w:keepNext w:val="0"/>
        <w:keepLines w:val="0"/>
        <w:pageBreakBefore w:val="0"/>
        <w:widowControl/>
        <w:spacing w:before="0" w:after="40" w:line="252" w:lineRule="auto"/>
        <w:ind w:left="403" w:hanging="403"/>
      </w:pPr>
      <w:r>
        <w:rPr>
          <w:rFonts w:ascii="Times New Roman" w:hAnsi="Times New Roman" w:eastAsia="Times New Roman"/>
          <w:b w:val="0"/>
          <w:sz w:val="23"/>
        </w:rPr>
        <w:t>2. Do not curse.</w:t>
      </w:r>
    </w:p>
    <w:p w14:paraId="0D5969B1">
      <w:pPr>
        <w:keepNext w:val="0"/>
        <w:keepLines w:val="0"/>
        <w:pageBreakBefore w:val="0"/>
        <w:widowControl/>
        <w:spacing w:before="0" w:after="40" w:line="252" w:lineRule="auto"/>
        <w:ind w:left="403" w:hanging="403"/>
      </w:pPr>
      <w:r>
        <w:rPr>
          <w:rFonts w:ascii="Times New Roman" w:hAnsi="Times New Roman" w:eastAsia="Times New Roman"/>
          <w:b w:val="0"/>
          <w:sz w:val="23"/>
        </w:rPr>
        <w:t>3. Do not use abusive language.</w:t>
      </w:r>
    </w:p>
    <w:p w14:paraId="43E928E7">
      <w:pPr>
        <w:keepNext w:val="0"/>
        <w:keepLines w:val="0"/>
        <w:pageBreakBefore w:val="0"/>
        <w:widowControl/>
        <w:spacing w:before="0" w:after="40" w:line="252" w:lineRule="auto"/>
        <w:ind w:left="403" w:hanging="403"/>
      </w:pPr>
      <w:r>
        <w:rPr>
          <w:rFonts w:ascii="Times New Roman" w:hAnsi="Times New Roman" w:eastAsia="Times New Roman"/>
          <w:b w:val="0"/>
          <w:sz w:val="23"/>
        </w:rPr>
        <w:t>4. Do not gossip.</w:t>
      </w:r>
    </w:p>
    <w:p w14:paraId="404FA69B">
      <w:pPr>
        <w:keepNext w:val="0"/>
        <w:keepLines w:val="0"/>
        <w:pageBreakBefore w:val="0"/>
        <w:widowControl/>
        <w:spacing w:before="0" w:after="40" w:line="252" w:lineRule="auto"/>
        <w:ind w:left="403" w:hanging="403"/>
      </w:pPr>
      <w:r>
        <w:rPr>
          <w:rFonts w:ascii="Times New Roman" w:hAnsi="Times New Roman" w:eastAsia="Times New Roman"/>
          <w:b w:val="0"/>
          <w:sz w:val="23"/>
        </w:rPr>
        <w:t>5. Do not spread rumours.</w:t>
      </w:r>
    </w:p>
    <w:p w14:paraId="73F7594A">
      <w:pPr>
        <w:keepNext w:val="0"/>
        <w:keepLines w:val="0"/>
        <w:pageBreakBefore w:val="0"/>
        <w:widowControl/>
        <w:spacing w:before="0" w:after="40" w:line="252" w:lineRule="auto"/>
        <w:ind w:left="403" w:hanging="403"/>
      </w:pPr>
      <w:r>
        <w:rPr>
          <w:rFonts w:ascii="Times New Roman" w:hAnsi="Times New Roman" w:eastAsia="Times New Roman"/>
          <w:b w:val="0"/>
          <w:sz w:val="23"/>
        </w:rPr>
        <w:t>6. Do not mock others.</w:t>
      </w:r>
    </w:p>
    <w:p w14:paraId="42E760E3">
      <w:pPr>
        <w:keepNext w:val="0"/>
        <w:keepLines w:val="0"/>
        <w:pageBreakBefore w:val="0"/>
        <w:widowControl/>
        <w:spacing w:before="0" w:after="40" w:line="252" w:lineRule="auto"/>
        <w:ind w:left="403" w:hanging="403"/>
      </w:pPr>
      <w:r>
        <w:rPr>
          <w:rFonts w:ascii="Times New Roman" w:hAnsi="Times New Roman" w:eastAsia="Times New Roman"/>
          <w:b w:val="0"/>
          <w:sz w:val="23"/>
        </w:rPr>
        <w:t>7. Do not lie.</w:t>
      </w:r>
    </w:p>
    <w:p w14:paraId="39B198BE">
      <w:pPr>
        <w:keepNext w:val="0"/>
        <w:keepLines w:val="0"/>
        <w:pageBreakBefore w:val="0"/>
        <w:widowControl/>
        <w:spacing w:before="0" w:after="40" w:line="252" w:lineRule="auto"/>
        <w:ind w:left="403" w:hanging="403"/>
      </w:pPr>
      <w:r>
        <w:rPr>
          <w:rFonts w:ascii="Times New Roman" w:hAnsi="Times New Roman" w:eastAsia="Times New Roman"/>
          <w:b w:val="0"/>
          <w:sz w:val="23"/>
        </w:rPr>
        <w:t>8. Do not shout at leaders.</w:t>
      </w:r>
    </w:p>
    <w:p w14:paraId="0ABAD379">
      <w:pPr>
        <w:keepNext w:val="0"/>
        <w:keepLines w:val="0"/>
        <w:pageBreakBefore w:val="0"/>
        <w:widowControl/>
        <w:spacing w:before="0" w:after="40" w:line="252" w:lineRule="auto"/>
        <w:ind w:left="403" w:hanging="403"/>
      </w:pPr>
      <w:r>
        <w:rPr>
          <w:rFonts w:ascii="Times New Roman" w:hAnsi="Times New Roman" w:eastAsia="Times New Roman"/>
          <w:b w:val="0"/>
          <w:sz w:val="23"/>
        </w:rPr>
        <w:t>9. Do not threaten others.</w:t>
      </w:r>
    </w:p>
    <w:p w14:paraId="42E1D556">
      <w:pPr>
        <w:keepNext w:val="0"/>
        <w:keepLines w:val="0"/>
        <w:pageBreakBefore w:val="0"/>
        <w:widowControl/>
        <w:spacing w:before="0" w:after="40" w:line="252" w:lineRule="auto"/>
        <w:ind w:left="403" w:hanging="403"/>
      </w:pPr>
      <w:r>
        <w:rPr>
          <w:rFonts w:ascii="Times New Roman" w:hAnsi="Times New Roman" w:eastAsia="Times New Roman"/>
          <w:b w:val="0"/>
          <w:sz w:val="23"/>
        </w:rPr>
        <w:t>10. Speak respectfully.</w:t>
      </w:r>
    </w:p>
    <w:p w14:paraId="4E4545C2">
      <w:pPr>
        <w:keepNext w:val="0"/>
        <w:keepLines w:val="0"/>
        <w:pageBreakBefore w:val="0"/>
        <w:widowControl/>
        <w:spacing w:before="0" w:after="100" w:line="252" w:lineRule="auto"/>
      </w:pPr>
      <w:r>
        <w:rPr>
          <w:rFonts w:ascii="Times New Roman" w:hAnsi="Times New Roman" w:eastAsia="Times New Roman"/>
          <w:b w:val="0"/>
          <w:sz w:val="23"/>
        </w:rPr>
        <w:t>Ephesians 4:29</w:t>
      </w:r>
      <w:r>
        <w:rPr>
          <w:rFonts w:ascii="Times New Roman" w:hAnsi="Times New Roman" w:eastAsia="Times New Roman"/>
          <w:b w:val="0"/>
          <w:sz w:val="23"/>
        </w:rPr>
        <w:br w:type="textWrapping"/>
      </w:r>
      <w:r>
        <w:rPr>
          <w:rFonts w:ascii="Times New Roman" w:hAnsi="Times New Roman" w:eastAsia="Times New Roman"/>
          <w:b w:val="0"/>
          <w:sz w:val="23"/>
        </w:rPr>
        <w:t>“Let no corrupt communication proceed out of your mouth, but that which is good to the use of edifying.”</w:t>
      </w:r>
    </w:p>
    <w:p w14:paraId="26C0DD2E">
      <w:pPr>
        <w:keepNext w:val="0"/>
        <w:keepLines w:val="0"/>
        <w:pageBreakBefore w:val="0"/>
        <w:widowControl/>
        <w:spacing w:before="100" w:after="60" w:line="252" w:lineRule="auto"/>
      </w:pPr>
      <w:r>
        <w:rPr>
          <w:rFonts w:ascii="Times New Roman" w:hAnsi="Times New Roman" w:eastAsia="Times New Roman"/>
          <w:b/>
          <w:sz w:val="24"/>
        </w:rPr>
        <w:t>Conflict Conduct</w:t>
      </w:r>
    </w:p>
    <w:p w14:paraId="451B9196">
      <w:pPr>
        <w:keepNext w:val="0"/>
        <w:keepLines w:val="0"/>
        <w:pageBreakBefore w:val="0"/>
        <w:widowControl/>
        <w:spacing w:before="0" w:after="100" w:line="252" w:lineRule="auto"/>
      </w:pPr>
      <w:r>
        <w:rPr>
          <w:rFonts w:ascii="Times New Roman" w:hAnsi="Times New Roman" w:eastAsia="Times New Roman"/>
          <w:b w:val="0"/>
          <w:sz w:val="23"/>
        </w:rPr>
        <w:t>When conflict happens, trainees must:</w:t>
      </w:r>
    </w:p>
    <w:p w14:paraId="45472C7F">
      <w:pPr>
        <w:keepNext w:val="0"/>
        <w:keepLines w:val="0"/>
        <w:pageBreakBefore w:val="0"/>
        <w:widowControl/>
        <w:spacing w:before="0" w:after="40" w:line="252" w:lineRule="auto"/>
        <w:ind w:left="403" w:hanging="403"/>
      </w:pPr>
      <w:r>
        <w:rPr>
          <w:rFonts w:ascii="Times New Roman" w:hAnsi="Times New Roman" w:eastAsia="Times New Roman"/>
          <w:b w:val="0"/>
          <w:sz w:val="23"/>
        </w:rPr>
        <w:t>1. Calm down.</w:t>
      </w:r>
    </w:p>
    <w:p w14:paraId="40F97AAB">
      <w:pPr>
        <w:keepNext w:val="0"/>
        <w:keepLines w:val="0"/>
        <w:pageBreakBefore w:val="0"/>
        <w:widowControl/>
        <w:spacing w:before="0" w:after="40" w:line="252" w:lineRule="auto"/>
        <w:ind w:left="403" w:hanging="403"/>
      </w:pPr>
      <w:r>
        <w:rPr>
          <w:rFonts w:ascii="Times New Roman" w:hAnsi="Times New Roman" w:eastAsia="Times New Roman"/>
          <w:b w:val="0"/>
          <w:sz w:val="23"/>
        </w:rPr>
        <w:t>2. Avoid fighting.</w:t>
      </w:r>
    </w:p>
    <w:p w14:paraId="721268C8">
      <w:pPr>
        <w:keepNext w:val="0"/>
        <w:keepLines w:val="0"/>
        <w:pageBreakBefore w:val="0"/>
        <w:widowControl/>
        <w:spacing w:before="0" w:after="40" w:line="252" w:lineRule="auto"/>
        <w:ind w:left="403" w:hanging="403"/>
      </w:pPr>
      <w:r>
        <w:rPr>
          <w:rFonts w:ascii="Times New Roman" w:hAnsi="Times New Roman" w:eastAsia="Times New Roman"/>
          <w:b w:val="0"/>
          <w:sz w:val="23"/>
        </w:rPr>
        <w:t>3. Listen carefully.</w:t>
      </w:r>
    </w:p>
    <w:p w14:paraId="4C4E6113">
      <w:pPr>
        <w:keepNext w:val="0"/>
        <w:keepLines w:val="0"/>
        <w:pageBreakBefore w:val="0"/>
        <w:widowControl/>
        <w:spacing w:before="0" w:after="40" w:line="252" w:lineRule="auto"/>
        <w:ind w:left="403" w:hanging="403"/>
      </w:pPr>
      <w:r>
        <w:rPr>
          <w:rFonts w:ascii="Times New Roman" w:hAnsi="Times New Roman" w:eastAsia="Times New Roman"/>
          <w:b w:val="0"/>
          <w:sz w:val="23"/>
        </w:rPr>
        <w:t>4. Speak respectfully.</w:t>
      </w:r>
    </w:p>
    <w:p w14:paraId="05D2428E">
      <w:pPr>
        <w:keepNext w:val="0"/>
        <w:keepLines w:val="0"/>
        <w:pageBreakBefore w:val="0"/>
        <w:widowControl/>
        <w:spacing w:before="0" w:after="40" w:line="252" w:lineRule="auto"/>
        <w:ind w:left="403" w:hanging="403"/>
      </w:pPr>
      <w:r>
        <w:rPr>
          <w:rFonts w:ascii="Times New Roman" w:hAnsi="Times New Roman" w:eastAsia="Times New Roman"/>
          <w:b w:val="0"/>
          <w:sz w:val="23"/>
        </w:rPr>
        <w:t>5. Report serious matters.</w:t>
      </w:r>
    </w:p>
    <w:p w14:paraId="3754DE53">
      <w:pPr>
        <w:keepNext w:val="0"/>
        <w:keepLines w:val="0"/>
        <w:pageBreakBefore w:val="0"/>
        <w:widowControl/>
        <w:spacing w:before="0" w:after="40" w:line="252" w:lineRule="auto"/>
        <w:ind w:left="403" w:hanging="403"/>
      </w:pPr>
      <w:r>
        <w:rPr>
          <w:rFonts w:ascii="Times New Roman" w:hAnsi="Times New Roman" w:eastAsia="Times New Roman"/>
          <w:b w:val="0"/>
          <w:sz w:val="23"/>
        </w:rPr>
        <w:t>6. Seek mediation.</w:t>
      </w:r>
    </w:p>
    <w:p w14:paraId="34B6D4C3">
      <w:pPr>
        <w:keepNext w:val="0"/>
        <w:keepLines w:val="0"/>
        <w:pageBreakBefore w:val="0"/>
        <w:widowControl/>
        <w:spacing w:before="0" w:after="40" w:line="252" w:lineRule="auto"/>
        <w:ind w:left="403" w:hanging="403"/>
      </w:pPr>
      <w:r>
        <w:rPr>
          <w:rFonts w:ascii="Times New Roman" w:hAnsi="Times New Roman" w:eastAsia="Times New Roman"/>
          <w:b w:val="0"/>
          <w:sz w:val="23"/>
        </w:rPr>
        <w:t>7. Forgive where necessary.</w:t>
      </w:r>
    </w:p>
    <w:p w14:paraId="4DAA6FBF">
      <w:pPr>
        <w:keepNext w:val="0"/>
        <w:keepLines w:val="0"/>
        <w:pageBreakBefore w:val="0"/>
        <w:widowControl/>
        <w:spacing w:before="0" w:after="40" w:line="252" w:lineRule="auto"/>
        <w:ind w:left="403" w:hanging="403"/>
      </w:pPr>
      <w:r>
        <w:rPr>
          <w:rFonts w:ascii="Times New Roman" w:hAnsi="Times New Roman" w:eastAsia="Times New Roman"/>
          <w:b w:val="0"/>
          <w:sz w:val="23"/>
        </w:rPr>
        <w:t>8. Accept correction.</w:t>
      </w:r>
    </w:p>
    <w:p w14:paraId="5FE2FD63">
      <w:pPr>
        <w:keepNext w:val="0"/>
        <w:keepLines w:val="0"/>
        <w:pageBreakBefore w:val="0"/>
        <w:widowControl/>
        <w:spacing w:before="0" w:after="40" w:line="252" w:lineRule="auto"/>
        <w:ind w:left="403" w:hanging="403"/>
      </w:pPr>
      <w:r>
        <w:rPr>
          <w:rFonts w:ascii="Times New Roman" w:hAnsi="Times New Roman" w:eastAsia="Times New Roman"/>
          <w:b w:val="0"/>
          <w:sz w:val="23"/>
        </w:rPr>
        <w:t>9. Avoid revenge.</w:t>
      </w:r>
    </w:p>
    <w:p w14:paraId="4717DA95">
      <w:pPr>
        <w:keepNext w:val="0"/>
        <w:keepLines w:val="0"/>
        <w:pageBreakBefore w:val="0"/>
        <w:widowControl/>
        <w:spacing w:before="0" w:after="40" w:line="252" w:lineRule="auto"/>
        <w:ind w:left="403" w:hanging="403"/>
      </w:pPr>
      <w:r>
        <w:rPr>
          <w:rFonts w:ascii="Times New Roman" w:hAnsi="Times New Roman" w:eastAsia="Times New Roman"/>
          <w:b w:val="0"/>
          <w:sz w:val="23"/>
        </w:rPr>
        <w:t>10. Pursue peace.</w:t>
      </w:r>
    </w:p>
    <w:p w14:paraId="5DBA63AE">
      <w:pPr>
        <w:keepNext w:val="0"/>
        <w:keepLines w:val="0"/>
        <w:pageBreakBefore w:val="0"/>
        <w:widowControl/>
        <w:spacing w:before="0" w:after="100" w:line="252" w:lineRule="auto"/>
      </w:pPr>
      <w:r>
        <w:rPr>
          <w:rFonts w:ascii="Times New Roman" w:hAnsi="Times New Roman" w:eastAsia="Times New Roman"/>
          <w:b w:val="0"/>
          <w:sz w:val="23"/>
        </w:rPr>
        <w:t>Romans 12:18</w:t>
      </w:r>
      <w:r>
        <w:rPr>
          <w:rFonts w:ascii="Times New Roman" w:hAnsi="Times New Roman" w:eastAsia="Times New Roman"/>
          <w:b w:val="0"/>
          <w:sz w:val="23"/>
        </w:rPr>
        <w:br w:type="textWrapping"/>
      </w:r>
      <w:r>
        <w:rPr>
          <w:rFonts w:ascii="Times New Roman" w:hAnsi="Times New Roman" w:eastAsia="Times New Roman"/>
          <w:b w:val="0"/>
          <w:sz w:val="23"/>
        </w:rPr>
        <w:t>“If it be possible, as much as lieth in you, live peaceably with all men.”</w:t>
      </w:r>
    </w:p>
    <w:p w14:paraId="1452EE5A">
      <w:pPr>
        <w:keepNext w:val="0"/>
        <w:keepLines w:val="0"/>
        <w:pageBreakBefore w:val="0"/>
        <w:widowControl/>
        <w:spacing w:before="0" w:after="100" w:line="252" w:lineRule="auto"/>
      </w:pPr>
      <w:r>
        <w:rPr>
          <w:rFonts w:ascii="Times New Roman" w:hAnsi="Times New Roman" w:eastAsia="Times New Roman"/>
          <w:b w:val="0"/>
          <w:sz w:val="23"/>
        </w:rPr>
        <w:t>The Academy will not tolerate fighting, bullying, threats or violent behaviour.</w:t>
      </w:r>
    </w:p>
    <w:p w14:paraId="2B587756">
      <w:pPr>
        <w:keepNext w:val="0"/>
        <w:keepLines w:val="0"/>
        <w:pageBreakBefore w:val="0"/>
        <w:widowControl/>
        <w:spacing w:before="0" w:after="40" w:line="240" w:lineRule="auto"/>
      </w:pPr>
    </w:p>
    <w:p w14:paraId="2337D908">
      <w:pPr>
        <w:pStyle w:val="2"/>
        <w:keepNext/>
        <w:keepLines w:val="0"/>
        <w:pageBreakBefore w:val="0"/>
        <w:widowControl/>
        <w:spacing w:before="240" w:after="120" w:line="252" w:lineRule="auto"/>
      </w:pPr>
      <w:r>
        <w:rPr>
          <w:rFonts w:ascii="Times New Roman" w:hAnsi="Times New Roman" w:eastAsia="Times New Roman"/>
          <w:b/>
          <w:sz w:val="30"/>
        </w:rPr>
        <w:t>20. PHONE AND DIGITAL DEVICE RULES</w:t>
      </w:r>
    </w:p>
    <w:p w14:paraId="59408734">
      <w:pPr>
        <w:keepNext w:val="0"/>
        <w:keepLines w:val="0"/>
        <w:pageBreakBefore w:val="0"/>
        <w:widowControl/>
        <w:spacing w:before="0" w:after="100" w:line="252" w:lineRule="auto"/>
      </w:pPr>
      <w:r>
        <w:rPr>
          <w:rFonts w:ascii="Times New Roman" w:hAnsi="Times New Roman" w:eastAsia="Times New Roman"/>
          <w:b w:val="0"/>
          <w:sz w:val="23"/>
        </w:rPr>
        <w:t>Phones and digital devices must be used responsibly.</w:t>
      </w:r>
    </w:p>
    <w:p w14:paraId="490C3688">
      <w:pPr>
        <w:keepNext w:val="0"/>
        <w:keepLines w:val="0"/>
        <w:pageBreakBefore w:val="0"/>
        <w:widowControl/>
        <w:spacing w:before="100" w:after="60" w:line="252" w:lineRule="auto"/>
      </w:pPr>
      <w:r>
        <w:rPr>
          <w:rFonts w:ascii="Times New Roman" w:hAnsi="Times New Roman" w:eastAsia="Times New Roman"/>
          <w:b/>
          <w:sz w:val="24"/>
        </w:rPr>
        <w:t>Phone Rules</w:t>
      </w:r>
    </w:p>
    <w:p w14:paraId="13FAD37C">
      <w:pPr>
        <w:keepNext w:val="0"/>
        <w:keepLines w:val="0"/>
        <w:pageBreakBefore w:val="0"/>
        <w:widowControl/>
        <w:spacing w:before="0" w:after="40" w:line="252" w:lineRule="auto"/>
        <w:ind w:left="403" w:hanging="403"/>
      </w:pPr>
      <w:r>
        <w:rPr>
          <w:rFonts w:ascii="Times New Roman" w:hAnsi="Times New Roman" w:eastAsia="Times New Roman"/>
          <w:b w:val="0"/>
          <w:sz w:val="23"/>
        </w:rPr>
        <w:t>1. Phones must not disturb devotion.</w:t>
      </w:r>
    </w:p>
    <w:p w14:paraId="102891BF">
      <w:pPr>
        <w:keepNext w:val="0"/>
        <w:keepLines w:val="0"/>
        <w:pageBreakBefore w:val="0"/>
        <w:widowControl/>
        <w:spacing w:before="0" w:after="40" w:line="252" w:lineRule="auto"/>
        <w:ind w:left="403" w:hanging="403"/>
      </w:pPr>
      <w:r>
        <w:rPr>
          <w:rFonts w:ascii="Times New Roman" w:hAnsi="Times New Roman" w:eastAsia="Times New Roman"/>
          <w:b w:val="0"/>
          <w:sz w:val="23"/>
        </w:rPr>
        <w:t>2. Phones must not disturb classes.</w:t>
      </w:r>
    </w:p>
    <w:p w14:paraId="0714B94B">
      <w:pPr>
        <w:keepNext w:val="0"/>
        <w:keepLines w:val="0"/>
        <w:pageBreakBefore w:val="0"/>
        <w:widowControl/>
        <w:spacing w:before="0" w:after="40" w:line="252" w:lineRule="auto"/>
        <w:ind w:left="403" w:hanging="403"/>
      </w:pPr>
      <w:r>
        <w:rPr>
          <w:rFonts w:ascii="Times New Roman" w:hAnsi="Times New Roman" w:eastAsia="Times New Roman"/>
          <w:b w:val="0"/>
          <w:sz w:val="23"/>
        </w:rPr>
        <w:t>3. Phones must not disturb practical sessions.</w:t>
      </w:r>
    </w:p>
    <w:p w14:paraId="6A97D803">
      <w:pPr>
        <w:keepNext w:val="0"/>
        <w:keepLines w:val="0"/>
        <w:pageBreakBefore w:val="0"/>
        <w:widowControl/>
        <w:spacing w:before="0" w:after="40" w:line="252" w:lineRule="auto"/>
        <w:ind w:left="403" w:hanging="403"/>
      </w:pPr>
      <w:r>
        <w:rPr>
          <w:rFonts w:ascii="Times New Roman" w:hAnsi="Times New Roman" w:eastAsia="Times New Roman"/>
          <w:b w:val="0"/>
          <w:sz w:val="23"/>
        </w:rPr>
        <w:t>4. Phones must not be used during official activities without permission.</w:t>
      </w:r>
    </w:p>
    <w:p w14:paraId="685FD263">
      <w:pPr>
        <w:keepNext w:val="0"/>
        <w:keepLines w:val="0"/>
        <w:pageBreakBefore w:val="0"/>
        <w:widowControl/>
        <w:spacing w:before="0" w:after="40" w:line="252" w:lineRule="auto"/>
        <w:ind w:left="403" w:hanging="403"/>
      </w:pPr>
      <w:r>
        <w:rPr>
          <w:rFonts w:ascii="Times New Roman" w:hAnsi="Times New Roman" w:eastAsia="Times New Roman"/>
          <w:b w:val="0"/>
          <w:sz w:val="23"/>
        </w:rPr>
        <w:t>5. Trainees must not record trainers or fellow trainees without permission.</w:t>
      </w:r>
    </w:p>
    <w:p w14:paraId="032F580A">
      <w:pPr>
        <w:keepNext w:val="0"/>
        <w:keepLines w:val="0"/>
        <w:pageBreakBefore w:val="0"/>
        <w:widowControl/>
        <w:spacing w:before="0" w:after="40" w:line="252" w:lineRule="auto"/>
        <w:ind w:left="403" w:hanging="403"/>
      </w:pPr>
      <w:r>
        <w:rPr>
          <w:rFonts w:ascii="Times New Roman" w:hAnsi="Times New Roman" w:eastAsia="Times New Roman"/>
          <w:b w:val="0"/>
          <w:sz w:val="23"/>
        </w:rPr>
        <w:t>6. Trainees must not post Academy matters online without approval.</w:t>
      </w:r>
    </w:p>
    <w:p w14:paraId="1972C04D">
      <w:pPr>
        <w:keepNext w:val="0"/>
        <w:keepLines w:val="0"/>
        <w:pageBreakBefore w:val="0"/>
        <w:widowControl/>
        <w:spacing w:before="0" w:after="40" w:line="252" w:lineRule="auto"/>
        <w:ind w:left="403" w:hanging="403"/>
      </w:pPr>
      <w:r>
        <w:rPr>
          <w:rFonts w:ascii="Times New Roman" w:hAnsi="Times New Roman" w:eastAsia="Times New Roman"/>
          <w:b w:val="0"/>
          <w:sz w:val="23"/>
        </w:rPr>
        <w:t>7. Trainees must not use phones for immoral content.</w:t>
      </w:r>
    </w:p>
    <w:p w14:paraId="25635E77">
      <w:pPr>
        <w:keepNext w:val="0"/>
        <w:keepLines w:val="0"/>
        <w:pageBreakBefore w:val="0"/>
        <w:widowControl/>
        <w:spacing w:before="0" w:after="40" w:line="252" w:lineRule="auto"/>
        <w:ind w:left="403" w:hanging="403"/>
      </w:pPr>
      <w:r>
        <w:rPr>
          <w:rFonts w:ascii="Times New Roman" w:hAnsi="Times New Roman" w:eastAsia="Times New Roman"/>
          <w:b w:val="0"/>
          <w:sz w:val="23"/>
        </w:rPr>
        <w:t>8. Trainees must not use phones for fraud.</w:t>
      </w:r>
    </w:p>
    <w:p w14:paraId="686D9532">
      <w:pPr>
        <w:keepNext w:val="0"/>
        <w:keepLines w:val="0"/>
        <w:pageBreakBefore w:val="0"/>
        <w:widowControl/>
        <w:spacing w:before="0" w:after="40" w:line="252" w:lineRule="auto"/>
        <w:ind w:left="403" w:hanging="403"/>
      </w:pPr>
      <w:r>
        <w:rPr>
          <w:rFonts w:ascii="Times New Roman" w:hAnsi="Times New Roman" w:eastAsia="Times New Roman"/>
          <w:b w:val="0"/>
          <w:sz w:val="23"/>
        </w:rPr>
        <w:t>9. Trainees must not use phones to bully or insult others.</w:t>
      </w:r>
    </w:p>
    <w:p w14:paraId="17126D20">
      <w:pPr>
        <w:keepNext w:val="0"/>
        <w:keepLines w:val="0"/>
        <w:pageBreakBefore w:val="0"/>
        <w:widowControl/>
        <w:spacing w:before="0" w:after="40" w:line="252" w:lineRule="auto"/>
        <w:ind w:left="403" w:hanging="403"/>
      </w:pPr>
      <w:r>
        <w:rPr>
          <w:rFonts w:ascii="Times New Roman" w:hAnsi="Times New Roman" w:eastAsia="Times New Roman"/>
          <w:b w:val="0"/>
          <w:sz w:val="23"/>
        </w:rPr>
        <w:t>10. Phones may be restricted during certain training periods.</w:t>
      </w:r>
    </w:p>
    <w:p w14:paraId="25C46B08">
      <w:pPr>
        <w:keepNext w:val="0"/>
        <w:keepLines w:val="0"/>
        <w:pageBreakBefore w:val="0"/>
        <w:widowControl/>
        <w:spacing w:before="100" w:after="60" w:line="252" w:lineRule="auto"/>
      </w:pPr>
      <w:r>
        <w:rPr>
          <w:rFonts w:ascii="Times New Roman" w:hAnsi="Times New Roman" w:eastAsia="Times New Roman"/>
          <w:b/>
          <w:sz w:val="24"/>
        </w:rPr>
        <w:t>Digital Conduct</w:t>
      </w:r>
    </w:p>
    <w:p w14:paraId="53193176">
      <w:pPr>
        <w:keepNext w:val="0"/>
        <w:keepLines w:val="0"/>
        <w:pageBreakBefore w:val="0"/>
        <w:widowControl/>
        <w:spacing w:before="0" w:after="100" w:line="252" w:lineRule="auto"/>
      </w:pPr>
      <w:r>
        <w:rPr>
          <w:rFonts w:ascii="Times New Roman" w:hAnsi="Times New Roman" w:eastAsia="Times New Roman"/>
          <w:b w:val="0"/>
          <w:sz w:val="23"/>
        </w:rPr>
        <w:t>Trainees must not:</w:t>
      </w:r>
    </w:p>
    <w:p w14:paraId="53B5218C">
      <w:pPr>
        <w:keepNext w:val="0"/>
        <w:keepLines w:val="0"/>
        <w:pageBreakBefore w:val="0"/>
        <w:widowControl/>
        <w:spacing w:before="0" w:after="40" w:line="252" w:lineRule="auto"/>
        <w:ind w:left="403" w:hanging="403"/>
      </w:pPr>
      <w:r>
        <w:rPr>
          <w:rFonts w:ascii="Times New Roman" w:hAnsi="Times New Roman" w:eastAsia="Times New Roman"/>
          <w:b w:val="0"/>
          <w:sz w:val="23"/>
        </w:rPr>
        <w:t>1. Watch pornography.</w:t>
      </w:r>
    </w:p>
    <w:p w14:paraId="7E98D001">
      <w:pPr>
        <w:keepNext w:val="0"/>
        <w:keepLines w:val="0"/>
        <w:pageBreakBefore w:val="0"/>
        <w:widowControl/>
        <w:spacing w:before="0" w:after="40" w:line="252" w:lineRule="auto"/>
        <w:ind w:left="403" w:hanging="403"/>
      </w:pPr>
      <w:r>
        <w:rPr>
          <w:rFonts w:ascii="Times New Roman" w:hAnsi="Times New Roman" w:eastAsia="Times New Roman"/>
          <w:b w:val="0"/>
          <w:sz w:val="23"/>
        </w:rPr>
        <w:t>2. Engage in cybercrime.</w:t>
      </w:r>
    </w:p>
    <w:p w14:paraId="5CDEC155">
      <w:pPr>
        <w:keepNext w:val="0"/>
        <w:keepLines w:val="0"/>
        <w:pageBreakBefore w:val="0"/>
        <w:widowControl/>
        <w:spacing w:before="0" w:after="40" w:line="252" w:lineRule="auto"/>
        <w:ind w:left="403" w:hanging="403"/>
      </w:pPr>
      <w:r>
        <w:rPr>
          <w:rFonts w:ascii="Times New Roman" w:hAnsi="Times New Roman" w:eastAsia="Times New Roman"/>
          <w:b w:val="0"/>
          <w:sz w:val="23"/>
        </w:rPr>
        <w:t>3. Spread false information.</w:t>
      </w:r>
    </w:p>
    <w:p w14:paraId="64DE9F54">
      <w:pPr>
        <w:keepNext w:val="0"/>
        <w:keepLines w:val="0"/>
        <w:pageBreakBefore w:val="0"/>
        <w:widowControl/>
        <w:spacing w:before="0" w:after="40" w:line="252" w:lineRule="auto"/>
        <w:ind w:left="403" w:hanging="403"/>
      </w:pPr>
      <w:r>
        <w:rPr>
          <w:rFonts w:ascii="Times New Roman" w:hAnsi="Times New Roman" w:eastAsia="Times New Roman"/>
          <w:b w:val="0"/>
          <w:sz w:val="23"/>
        </w:rPr>
        <w:t>4. Send abusive messages.</w:t>
      </w:r>
    </w:p>
    <w:p w14:paraId="235532DE">
      <w:pPr>
        <w:keepNext w:val="0"/>
        <w:keepLines w:val="0"/>
        <w:pageBreakBefore w:val="0"/>
        <w:widowControl/>
        <w:spacing w:before="0" w:after="40" w:line="252" w:lineRule="auto"/>
        <w:ind w:left="403" w:hanging="403"/>
      </w:pPr>
      <w:r>
        <w:rPr>
          <w:rFonts w:ascii="Times New Roman" w:hAnsi="Times New Roman" w:eastAsia="Times New Roman"/>
          <w:b w:val="0"/>
          <w:sz w:val="23"/>
        </w:rPr>
        <w:t>5. Share private information.</w:t>
      </w:r>
    </w:p>
    <w:p w14:paraId="21614FFC">
      <w:pPr>
        <w:keepNext w:val="0"/>
        <w:keepLines w:val="0"/>
        <w:pageBreakBefore w:val="0"/>
        <w:widowControl/>
        <w:spacing w:before="0" w:after="40" w:line="252" w:lineRule="auto"/>
        <w:ind w:left="403" w:hanging="403"/>
      </w:pPr>
      <w:r>
        <w:rPr>
          <w:rFonts w:ascii="Times New Roman" w:hAnsi="Times New Roman" w:eastAsia="Times New Roman"/>
          <w:b w:val="0"/>
          <w:sz w:val="23"/>
        </w:rPr>
        <w:t>6. Impersonate others.</w:t>
      </w:r>
    </w:p>
    <w:p w14:paraId="0733B21A">
      <w:pPr>
        <w:keepNext w:val="0"/>
        <w:keepLines w:val="0"/>
        <w:pageBreakBefore w:val="0"/>
        <w:widowControl/>
        <w:spacing w:before="0" w:after="40" w:line="252" w:lineRule="auto"/>
        <w:ind w:left="403" w:hanging="403"/>
      </w:pPr>
      <w:r>
        <w:rPr>
          <w:rFonts w:ascii="Times New Roman" w:hAnsi="Times New Roman" w:eastAsia="Times New Roman"/>
          <w:b w:val="0"/>
          <w:sz w:val="23"/>
        </w:rPr>
        <w:t>7. Use artificial intelligence to cheat in assignments.</w:t>
      </w:r>
    </w:p>
    <w:p w14:paraId="3E2C571C">
      <w:pPr>
        <w:keepNext w:val="0"/>
        <w:keepLines w:val="0"/>
        <w:pageBreakBefore w:val="0"/>
        <w:widowControl/>
        <w:spacing w:before="0" w:after="40" w:line="252" w:lineRule="auto"/>
        <w:ind w:left="403" w:hanging="403"/>
      </w:pPr>
      <w:r>
        <w:rPr>
          <w:rFonts w:ascii="Times New Roman" w:hAnsi="Times New Roman" w:eastAsia="Times New Roman"/>
          <w:b w:val="0"/>
          <w:sz w:val="23"/>
        </w:rPr>
        <w:t>8. Steal passwords.</w:t>
      </w:r>
    </w:p>
    <w:p w14:paraId="6DA09CF8">
      <w:pPr>
        <w:keepNext w:val="0"/>
        <w:keepLines w:val="0"/>
        <w:pageBreakBefore w:val="0"/>
        <w:widowControl/>
        <w:spacing w:before="0" w:after="40" w:line="252" w:lineRule="auto"/>
        <w:ind w:left="403" w:hanging="403"/>
      </w:pPr>
      <w:r>
        <w:rPr>
          <w:rFonts w:ascii="Times New Roman" w:hAnsi="Times New Roman" w:eastAsia="Times New Roman"/>
          <w:b w:val="0"/>
          <w:sz w:val="23"/>
        </w:rPr>
        <w:t>9. Access unauthorised accounts.</w:t>
      </w:r>
    </w:p>
    <w:p w14:paraId="11DF1E29">
      <w:pPr>
        <w:keepNext w:val="0"/>
        <w:keepLines w:val="0"/>
        <w:pageBreakBefore w:val="0"/>
        <w:widowControl/>
        <w:spacing w:before="0" w:after="40" w:line="252" w:lineRule="auto"/>
        <w:ind w:left="403" w:hanging="403"/>
      </w:pPr>
      <w:r>
        <w:rPr>
          <w:rFonts w:ascii="Times New Roman" w:hAnsi="Times New Roman" w:eastAsia="Times New Roman"/>
          <w:b w:val="0"/>
          <w:sz w:val="23"/>
        </w:rPr>
        <w:t>10. Damage digital devices.</w:t>
      </w:r>
    </w:p>
    <w:p w14:paraId="0C168F51">
      <w:pPr>
        <w:keepNext w:val="0"/>
        <w:keepLines w:val="0"/>
        <w:pageBreakBefore w:val="0"/>
        <w:widowControl/>
        <w:spacing w:before="0" w:after="100" w:line="252" w:lineRule="auto"/>
      </w:pPr>
      <w:r>
        <w:rPr>
          <w:rFonts w:ascii="Times New Roman" w:hAnsi="Times New Roman" w:eastAsia="Times New Roman"/>
          <w:b w:val="0"/>
          <w:sz w:val="23"/>
        </w:rPr>
        <w:t>1 Thessalonians 5:21</w:t>
      </w:r>
      <w:r>
        <w:rPr>
          <w:rFonts w:ascii="Times New Roman" w:hAnsi="Times New Roman" w:eastAsia="Times New Roman"/>
          <w:b w:val="0"/>
          <w:sz w:val="23"/>
        </w:rPr>
        <w:br w:type="textWrapping"/>
      </w:r>
      <w:r>
        <w:rPr>
          <w:rFonts w:ascii="Times New Roman" w:hAnsi="Times New Roman" w:eastAsia="Times New Roman"/>
          <w:b w:val="0"/>
          <w:sz w:val="23"/>
        </w:rPr>
        <w:t>“Prove all things; hold fast that which is good.”</w:t>
      </w:r>
    </w:p>
    <w:p w14:paraId="42A5CF0D">
      <w:pPr>
        <w:keepNext w:val="0"/>
        <w:keepLines w:val="0"/>
        <w:pageBreakBefore w:val="0"/>
        <w:widowControl/>
        <w:spacing w:before="0" w:after="100" w:line="252" w:lineRule="auto"/>
      </w:pPr>
      <w:r>
        <w:rPr>
          <w:rFonts w:ascii="Times New Roman" w:hAnsi="Times New Roman" w:eastAsia="Times New Roman"/>
          <w:b w:val="0"/>
          <w:sz w:val="23"/>
        </w:rPr>
        <w:t>Digital tools must be used for learning, productivity, communication and service.</w:t>
      </w:r>
    </w:p>
    <w:p w14:paraId="6F41FC8E">
      <w:pPr>
        <w:keepNext w:val="0"/>
        <w:keepLines w:val="0"/>
        <w:pageBreakBefore w:val="0"/>
        <w:widowControl/>
        <w:spacing w:before="0" w:after="40" w:line="240" w:lineRule="auto"/>
      </w:pPr>
    </w:p>
    <w:p w14:paraId="0F18CEDC">
      <w:pPr>
        <w:pStyle w:val="2"/>
        <w:keepNext/>
        <w:keepLines w:val="0"/>
        <w:pageBreakBefore w:val="0"/>
        <w:widowControl/>
        <w:spacing w:before="240" w:after="120" w:line="252" w:lineRule="auto"/>
      </w:pPr>
      <w:r>
        <w:rPr>
          <w:rFonts w:ascii="Times New Roman" w:hAnsi="Times New Roman" w:eastAsia="Times New Roman"/>
          <w:b/>
          <w:sz w:val="30"/>
        </w:rPr>
        <w:t>21. USE OF ACADEMY PROPERTY</w:t>
      </w:r>
    </w:p>
    <w:p w14:paraId="7499CB7C">
      <w:pPr>
        <w:keepNext w:val="0"/>
        <w:keepLines w:val="0"/>
        <w:pageBreakBefore w:val="0"/>
        <w:widowControl/>
        <w:spacing w:before="0" w:after="100" w:line="252" w:lineRule="auto"/>
      </w:pPr>
      <w:r>
        <w:rPr>
          <w:rFonts w:ascii="Times New Roman" w:hAnsi="Times New Roman" w:eastAsia="Times New Roman"/>
          <w:b w:val="0"/>
          <w:sz w:val="23"/>
        </w:rPr>
        <w:t>Academy property must be respected and protected.</w:t>
      </w:r>
    </w:p>
    <w:p w14:paraId="295328CE">
      <w:pPr>
        <w:keepNext w:val="0"/>
        <w:keepLines w:val="0"/>
        <w:pageBreakBefore w:val="0"/>
        <w:widowControl/>
        <w:spacing w:before="100" w:after="60" w:line="252" w:lineRule="auto"/>
      </w:pPr>
      <w:r>
        <w:rPr>
          <w:rFonts w:ascii="Times New Roman" w:hAnsi="Times New Roman" w:eastAsia="Times New Roman"/>
          <w:b/>
          <w:sz w:val="24"/>
        </w:rPr>
        <w:t>This includes:</w:t>
      </w:r>
    </w:p>
    <w:p w14:paraId="5998C9E1">
      <w:pPr>
        <w:keepNext w:val="0"/>
        <w:keepLines w:val="0"/>
        <w:pageBreakBefore w:val="0"/>
        <w:widowControl/>
        <w:spacing w:before="0" w:after="40" w:line="252" w:lineRule="auto"/>
        <w:ind w:left="403" w:hanging="403"/>
      </w:pPr>
      <w:r>
        <w:rPr>
          <w:rFonts w:ascii="Times New Roman" w:hAnsi="Times New Roman" w:eastAsia="Times New Roman"/>
          <w:b w:val="0"/>
          <w:sz w:val="23"/>
        </w:rPr>
        <w:t>1. Buildings.</w:t>
      </w:r>
    </w:p>
    <w:p w14:paraId="0EF06D69">
      <w:pPr>
        <w:keepNext w:val="0"/>
        <w:keepLines w:val="0"/>
        <w:pageBreakBefore w:val="0"/>
        <w:widowControl/>
        <w:spacing w:before="0" w:after="40" w:line="252" w:lineRule="auto"/>
        <w:ind w:left="403" w:hanging="403"/>
      </w:pPr>
      <w:r>
        <w:rPr>
          <w:rFonts w:ascii="Times New Roman" w:hAnsi="Times New Roman" w:eastAsia="Times New Roman"/>
          <w:b w:val="0"/>
          <w:sz w:val="23"/>
        </w:rPr>
        <w:t>2. Classrooms.</w:t>
      </w:r>
    </w:p>
    <w:p w14:paraId="1C27BC25">
      <w:pPr>
        <w:keepNext w:val="0"/>
        <w:keepLines w:val="0"/>
        <w:pageBreakBefore w:val="0"/>
        <w:widowControl/>
        <w:spacing w:before="0" w:after="40" w:line="252" w:lineRule="auto"/>
        <w:ind w:left="403" w:hanging="403"/>
      </w:pPr>
      <w:r>
        <w:rPr>
          <w:rFonts w:ascii="Times New Roman" w:hAnsi="Times New Roman" w:eastAsia="Times New Roman"/>
          <w:b w:val="0"/>
          <w:sz w:val="23"/>
        </w:rPr>
        <w:t>3. Chairs.</w:t>
      </w:r>
    </w:p>
    <w:p w14:paraId="45DD1E63">
      <w:pPr>
        <w:keepNext w:val="0"/>
        <w:keepLines w:val="0"/>
        <w:pageBreakBefore w:val="0"/>
        <w:widowControl/>
        <w:spacing w:before="0" w:after="40" w:line="252" w:lineRule="auto"/>
        <w:ind w:left="403" w:hanging="403"/>
      </w:pPr>
      <w:r>
        <w:rPr>
          <w:rFonts w:ascii="Times New Roman" w:hAnsi="Times New Roman" w:eastAsia="Times New Roman"/>
          <w:b w:val="0"/>
          <w:sz w:val="23"/>
        </w:rPr>
        <w:t>4. Tables.</w:t>
      </w:r>
    </w:p>
    <w:p w14:paraId="6EC7AB17">
      <w:pPr>
        <w:keepNext w:val="0"/>
        <w:keepLines w:val="0"/>
        <w:pageBreakBefore w:val="0"/>
        <w:widowControl/>
        <w:spacing w:before="0" w:after="40" w:line="252" w:lineRule="auto"/>
        <w:ind w:left="403" w:hanging="403"/>
      </w:pPr>
      <w:r>
        <w:rPr>
          <w:rFonts w:ascii="Times New Roman" w:hAnsi="Times New Roman" w:eastAsia="Times New Roman"/>
          <w:b w:val="0"/>
          <w:sz w:val="23"/>
        </w:rPr>
        <w:t>5. Beds where residential.</w:t>
      </w:r>
    </w:p>
    <w:p w14:paraId="7FD7AE0B">
      <w:pPr>
        <w:keepNext w:val="0"/>
        <w:keepLines w:val="0"/>
        <w:pageBreakBefore w:val="0"/>
        <w:widowControl/>
        <w:spacing w:before="0" w:after="40" w:line="252" w:lineRule="auto"/>
        <w:ind w:left="403" w:hanging="403"/>
      </w:pPr>
      <w:r>
        <w:rPr>
          <w:rFonts w:ascii="Times New Roman" w:hAnsi="Times New Roman" w:eastAsia="Times New Roman"/>
          <w:b w:val="0"/>
          <w:sz w:val="23"/>
        </w:rPr>
        <w:t>6. Tools.</w:t>
      </w:r>
    </w:p>
    <w:p w14:paraId="510D7444">
      <w:pPr>
        <w:keepNext w:val="0"/>
        <w:keepLines w:val="0"/>
        <w:pageBreakBefore w:val="0"/>
        <w:widowControl/>
        <w:spacing w:before="0" w:after="40" w:line="252" w:lineRule="auto"/>
        <w:ind w:left="403" w:hanging="403"/>
      </w:pPr>
      <w:r>
        <w:rPr>
          <w:rFonts w:ascii="Times New Roman" w:hAnsi="Times New Roman" w:eastAsia="Times New Roman"/>
          <w:b w:val="0"/>
          <w:sz w:val="23"/>
        </w:rPr>
        <w:t>7. Equipment.</w:t>
      </w:r>
    </w:p>
    <w:p w14:paraId="73513FD9">
      <w:pPr>
        <w:keepNext w:val="0"/>
        <w:keepLines w:val="0"/>
        <w:pageBreakBefore w:val="0"/>
        <w:widowControl/>
        <w:spacing w:before="0" w:after="40" w:line="252" w:lineRule="auto"/>
        <w:ind w:left="403" w:hanging="403"/>
      </w:pPr>
      <w:r>
        <w:rPr>
          <w:rFonts w:ascii="Times New Roman" w:hAnsi="Times New Roman" w:eastAsia="Times New Roman"/>
          <w:b w:val="0"/>
          <w:sz w:val="23"/>
        </w:rPr>
        <w:t>8. Books.</w:t>
      </w:r>
    </w:p>
    <w:p w14:paraId="1E7AEA75">
      <w:pPr>
        <w:keepNext w:val="0"/>
        <w:keepLines w:val="0"/>
        <w:pageBreakBefore w:val="0"/>
        <w:widowControl/>
        <w:spacing w:before="0" w:after="40" w:line="252" w:lineRule="auto"/>
        <w:ind w:left="403" w:hanging="403"/>
      </w:pPr>
      <w:r>
        <w:rPr>
          <w:rFonts w:ascii="Times New Roman" w:hAnsi="Times New Roman" w:eastAsia="Times New Roman"/>
          <w:b w:val="0"/>
          <w:sz w:val="23"/>
        </w:rPr>
        <w:t>9. Computers.</w:t>
      </w:r>
    </w:p>
    <w:p w14:paraId="316A3EA7">
      <w:pPr>
        <w:keepNext w:val="0"/>
        <w:keepLines w:val="0"/>
        <w:pageBreakBefore w:val="0"/>
        <w:widowControl/>
        <w:spacing w:before="0" w:after="40" w:line="252" w:lineRule="auto"/>
        <w:ind w:left="403" w:hanging="403"/>
      </w:pPr>
      <w:r>
        <w:rPr>
          <w:rFonts w:ascii="Times New Roman" w:hAnsi="Times New Roman" w:eastAsia="Times New Roman"/>
          <w:b w:val="0"/>
          <w:sz w:val="23"/>
        </w:rPr>
        <w:t>10. Farm materials.</w:t>
      </w:r>
    </w:p>
    <w:p w14:paraId="012AEC58">
      <w:pPr>
        <w:keepNext w:val="0"/>
        <w:keepLines w:val="0"/>
        <w:pageBreakBefore w:val="0"/>
        <w:widowControl/>
        <w:spacing w:before="0" w:after="40" w:line="252" w:lineRule="auto"/>
        <w:ind w:left="403" w:hanging="403"/>
      </w:pPr>
      <w:r>
        <w:rPr>
          <w:rFonts w:ascii="Times New Roman" w:hAnsi="Times New Roman" w:eastAsia="Times New Roman"/>
          <w:b w:val="0"/>
          <w:sz w:val="23"/>
        </w:rPr>
        <w:t>11. Workshop items.</w:t>
      </w:r>
    </w:p>
    <w:p w14:paraId="12AB4879">
      <w:pPr>
        <w:keepNext w:val="0"/>
        <w:keepLines w:val="0"/>
        <w:pageBreakBefore w:val="0"/>
        <w:widowControl/>
        <w:spacing w:before="0" w:after="40" w:line="252" w:lineRule="auto"/>
        <w:ind w:left="403" w:hanging="403"/>
      </w:pPr>
      <w:r>
        <w:rPr>
          <w:rFonts w:ascii="Times New Roman" w:hAnsi="Times New Roman" w:eastAsia="Times New Roman"/>
          <w:b w:val="0"/>
          <w:sz w:val="23"/>
        </w:rPr>
        <w:t>12. Kitchen items.</w:t>
      </w:r>
    </w:p>
    <w:p w14:paraId="3F319375">
      <w:pPr>
        <w:keepNext w:val="0"/>
        <w:keepLines w:val="0"/>
        <w:pageBreakBefore w:val="0"/>
        <w:widowControl/>
        <w:spacing w:before="0" w:after="40" w:line="252" w:lineRule="auto"/>
        <w:ind w:left="403" w:hanging="403"/>
      </w:pPr>
      <w:r>
        <w:rPr>
          <w:rFonts w:ascii="Times New Roman" w:hAnsi="Times New Roman" w:eastAsia="Times New Roman"/>
          <w:b w:val="0"/>
          <w:sz w:val="23"/>
        </w:rPr>
        <w:t>13. Electrical fittings.</w:t>
      </w:r>
    </w:p>
    <w:p w14:paraId="452845E8">
      <w:pPr>
        <w:keepNext w:val="0"/>
        <w:keepLines w:val="0"/>
        <w:pageBreakBefore w:val="0"/>
        <w:widowControl/>
        <w:spacing w:before="0" w:after="40" w:line="252" w:lineRule="auto"/>
        <w:ind w:left="403" w:hanging="403"/>
      </w:pPr>
      <w:r>
        <w:rPr>
          <w:rFonts w:ascii="Times New Roman" w:hAnsi="Times New Roman" w:eastAsia="Times New Roman"/>
          <w:b w:val="0"/>
          <w:sz w:val="23"/>
        </w:rPr>
        <w:t>14. Water facilities.</w:t>
      </w:r>
    </w:p>
    <w:p w14:paraId="3735B897">
      <w:pPr>
        <w:keepNext w:val="0"/>
        <w:keepLines w:val="0"/>
        <w:pageBreakBefore w:val="0"/>
        <w:widowControl/>
        <w:spacing w:before="0" w:after="40" w:line="252" w:lineRule="auto"/>
        <w:ind w:left="403" w:hanging="403"/>
      </w:pPr>
      <w:r>
        <w:rPr>
          <w:rFonts w:ascii="Times New Roman" w:hAnsi="Times New Roman" w:eastAsia="Times New Roman"/>
          <w:b w:val="0"/>
          <w:sz w:val="23"/>
        </w:rPr>
        <w:t>15. Vehicles.</w:t>
      </w:r>
    </w:p>
    <w:p w14:paraId="0468B1F1">
      <w:pPr>
        <w:keepNext w:val="0"/>
        <w:keepLines w:val="0"/>
        <w:pageBreakBefore w:val="0"/>
        <w:widowControl/>
        <w:spacing w:before="0" w:after="40" w:line="252" w:lineRule="auto"/>
        <w:ind w:left="403" w:hanging="403"/>
      </w:pPr>
      <w:r>
        <w:rPr>
          <w:rFonts w:ascii="Times New Roman" w:hAnsi="Times New Roman" w:eastAsia="Times New Roman"/>
          <w:b w:val="0"/>
          <w:sz w:val="23"/>
        </w:rPr>
        <w:t>16. Uniforms or protective wear.</w:t>
      </w:r>
    </w:p>
    <w:p w14:paraId="076ADA5A">
      <w:pPr>
        <w:keepNext w:val="0"/>
        <w:keepLines w:val="0"/>
        <w:pageBreakBefore w:val="0"/>
        <w:widowControl/>
        <w:spacing w:before="0" w:after="40" w:line="252" w:lineRule="auto"/>
        <w:ind w:left="403" w:hanging="403"/>
      </w:pPr>
      <w:r>
        <w:rPr>
          <w:rFonts w:ascii="Times New Roman" w:hAnsi="Times New Roman" w:eastAsia="Times New Roman"/>
          <w:b w:val="0"/>
          <w:sz w:val="23"/>
        </w:rPr>
        <w:t>17. Academy documents.</w:t>
      </w:r>
    </w:p>
    <w:p w14:paraId="725EA837">
      <w:pPr>
        <w:keepNext w:val="0"/>
        <w:keepLines w:val="0"/>
        <w:pageBreakBefore w:val="0"/>
        <w:widowControl/>
        <w:spacing w:before="0" w:after="40" w:line="252" w:lineRule="auto"/>
        <w:ind w:left="403" w:hanging="403"/>
      </w:pPr>
      <w:r>
        <w:rPr>
          <w:rFonts w:ascii="Times New Roman" w:hAnsi="Times New Roman" w:eastAsia="Times New Roman"/>
          <w:b w:val="0"/>
          <w:sz w:val="23"/>
        </w:rPr>
        <w:t>18. Rules for Academy Property</w:t>
      </w:r>
    </w:p>
    <w:p w14:paraId="2E0CF278">
      <w:pPr>
        <w:keepNext w:val="0"/>
        <w:keepLines w:val="0"/>
        <w:pageBreakBefore w:val="0"/>
        <w:widowControl/>
        <w:spacing w:before="0" w:after="40" w:line="252" w:lineRule="auto"/>
        <w:ind w:left="403" w:hanging="403"/>
      </w:pPr>
      <w:r>
        <w:rPr>
          <w:rFonts w:ascii="Times New Roman" w:hAnsi="Times New Roman" w:eastAsia="Times New Roman"/>
          <w:b w:val="0"/>
          <w:sz w:val="23"/>
        </w:rPr>
        <w:t>19. Do not steal.</w:t>
      </w:r>
    </w:p>
    <w:p w14:paraId="34115D45">
      <w:pPr>
        <w:keepNext w:val="0"/>
        <w:keepLines w:val="0"/>
        <w:pageBreakBefore w:val="0"/>
        <w:widowControl/>
        <w:spacing w:before="0" w:after="40" w:line="252" w:lineRule="auto"/>
        <w:ind w:left="403" w:hanging="403"/>
      </w:pPr>
      <w:r>
        <w:rPr>
          <w:rFonts w:ascii="Times New Roman" w:hAnsi="Times New Roman" w:eastAsia="Times New Roman"/>
          <w:b w:val="0"/>
          <w:sz w:val="23"/>
        </w:rPr>
        <w:t>20. Do not damage property.</w:t>
      </w:r>
    </w:p>
    <w:p w14:paraId="38C9EDB7">
      <w:pPr>
        <w:keepNext w:val="0"/>
        <w:keepLines w:val="0"/>
        <w:pageBreakBefore w:val="0"/>
        <w:widowControl/>
        <w:spacing w:before="0" w:after="40" w:line="252" w:lineRule="auto"/>
        <w:ind w:left="403" w:hanging="403"/>
      </w:pPr>
      <w:r>
        <w:rPr>
          <w:rFonts w:ascii="Times New Roman" w:hAnsi="Times New Roman" w:eastAsia="Times New Roman"/>
          <w:b w:val="0"/>
          <w:sz w:val="23"/>
        </w:rPr>
        <w:t>21. Do not misuse tools.</w:t>
      </w:r>
    </w:p>
    <w:p w14:paraId="6487271E">
      <w:pPr>
        <w:keepNext w:val="0"/>
        <w:keepLines w:val="0"/>
        <w:pageBreakBefore w:val="0"/>
        <w:widowControl/>
        <w:spacing w:before="0" w:after="40" w:line="252" w:lineRule="auto"/>
        <w:ind w:left="403" w:hanging="403"/>
      </w:pPr>
      <w:r>
        <w:rPr>
          <w:rFonts w:ascii="Times New Roman" w:hAnsi="Times New Roman" w:eastAsia="Times New Roman"/>
          <w:b w:val="0"/>
          <w:sz w:val="23"/>
        </w:rPr>
        <w:t>22. Do not waste water.</w:t>
      </w:r>
    </w:p>
    <w:p w14:paraId="42BF50A8">
      <w:pPr>
        <w:keepNext w:val="0"/>
        <w:keepLines w:val="0"/>
        <w:pageBreakBefore w:val="0"/>
        <w:widowControl/>
        <w:spacing w:before="0" w:after="40" w:line="252" w:lineRule="auto"/>
        <w:ind w:left="403" w:hanging="403"/>
      </w:pPr>
      <w:r>
        <w:rPr>
          <w:rFonts w:ascii="Times New Roman" w:hAnsi="Times New Roman" w:eastAsia="Times New Roman"/>
          <w:b w:val="0"/>
          <w:sz w:val="23"/>
        </w:rPr>
        <w:t>23. Do not waste electricity.</w:t>
      </w:r>
    </w:p>
    <w:p w14:paraId="06A80A75">
      <w:pPr>
        <w:keepNext w:val="0"/>
        <w:keepLines w:val="0"/>
        <w:pageBreakBefore w:val="0"/>
        <w:widowControl/>
        <w:spacing w:before="0" w:after="40" w:line="252" w:lineRule="auto"/>
        <w:ind w:left="403" w:hanging="403"/>
      </w:pPr>
      <w:r>
        <w:rPr>
          <w:rFonts w:ascii="Times New Roman" w:hAnsi="Times New Roman" w:eastAsia="Times New Roman"/>
          <w:b w:val="0"/>
          <w:sz w:val="23"/>
        </w:rPr>
        <w:t>24. Do not remove property without permission.</w:t>
      </w:r>
    </w:p>
    <w:p w14:paraId="0B50FD5D">
      <w:pPr>
        <w:keepNext w:val="0"/>
        <w:keepLines w:val="0"/>
        <w:pageBreakBefore w:val="0"/>
        <w:widowControl/>
        <w:spacing w:before="0" w:after="40" w:line="252" w:lineRule="auto"/>
        <w:ind w:left="403" w:hanging="403"/>
      </w:pPr>
      <w:r>
        <w:rPr>
          <w:rFonts w:ascii="Times New Roman" w:hAnsi="Times New Roman" w:eastAsia="Times New Roman"/>
          <w:b w:val="0"/>
          <w:sz w:val="23"/>
        </w:rPr>
        <w:t>25. Report damage immediately.</w:t>
      </w:r>
    </w:p>
    <w:p w14:paraId="2771FA0D">
      <w:pPr>
        <w:keepNext w:val="0"/>
        <w:keepLines w:val="0"/>
        <w:pageBreakBefore w:val="0"/>
        <w:widowControl/>
        <w:spacing w:before="0" w:after="40" w:line="252" w:lineRule="auto"/>
        <w:ind w:left="403" w:hanging="403"/>
      </w:pPr>
      <w:r>
        <w:rPr>
          <w:rFonts w:ascii="Times New Roman" w:hAnsi="Times New Roman" w:eastAsia="Times New Roman"/>
          <w:b w:val="0"/>
          <w:sz w:val="23"/>
        </w:rPr>
        <w:t>26. Return borrowed items.</w:t>
      </w:r>
    </w:p>
    <w:p w14:paraId="47916DFE">
      <w:pPr>
        <w:keepNext w:val="0"/>
        <w:keepLines w:val="0"/>
        <w:pageBreakBefore w:val="0"/>
        <w:widowControl/>
        <w:spacing w:before="0" w:after="40" w:line="252" w:lineRule="auto"/>
        <w:ind w:left="403" w:hanging="403"/>
      </w:pPr>
      <w:r>
        <w:rPr>
          <w:rFonts w:ascii="Times New Roman" w:hAnsi="Times New Roman" w:eastAsia="Times New Roman"/>
          <w:b w:val="0"/>
          <w:sz w:val="23"/>
        </w:rPr>
        <w:t>27. Keep tools clean.</w:t>
      </w:r>
    </w:p>
    <w:p w14:paraId="4A7B4A37">
      <w:pPr>
        <w:keepNext w:val="0"/>
        <w:keepLines w:val="0"/>
        <w:pageBreakBefore w:val="0"/>
        <w:widowControl/>
        <w:spacing w:before="0" w:after="40" w:line="252" w:lineRule="auto"/>
        <w:ind w:left="403" w:hanging="403"/>
      </w:pPr>
      <w:r>
        <w:rPr>
          <w:rFonts w:ascii="Times New Roman" w:hAnsi="Times New Roman" w:eastAsia="Times New Roman"/>
          <w:b w:val="0"/>
          <w:sz w:val="23"/>
        </w:rPr>
        <w:t>28. Protect shared facilities.</w:t>
      </w:r>
    </w:p>
    <w:p w14:paraId="64F42D2A">
      <w:pPr>
        <w:keepNext w:val="0"/>
        <w:keepLines w:val="0"/>
        <w:pageBreakBefore w:val="0"/>
        <w:widowControl/>
        <w:spacing w:before="0" w:after="100" w:line="252" w:lineRule="auto"/>
      </w:pPr>
      <w:r>
        <w:rPr>
          <w:rFonts w:ascii="Times New Roman" w:hAnsi="Times New Roman" w:eastAsia="Times New Roman"/>
          <w:b w:val="0"/>
          <w:sz w:val="23"/>
        </w:rPr>
        <w:t>Luke 16:10</w:t>
      </w:r>
      <w:r>
        <w:rPr>
          <w:rFonts w:ascii="Times New Roman" w:hAnsi="Times New Roman" w:eastAsia="Times New Roman"/>
          <w:b w:val="0"/>
          <w:sz w:val="23"/>
        </w:rPr>
        <w:br w:type="textWrapping"/>
      </w:r>
      <w:r>
        <w:rPr>
          <w:rFonts w:ascii="Times New Roman" w:hAnsi="Times New Roman" w:eastAsia="Times New Roman"/>
          <w:b w:val="0"/>
          <w:sz w:val="23"/>
        </w:rPr>
        <w:t>“He that is faithful in that which is least is faithful also in much.”</w:t>
      </w:r>
    </w:p>
    <w:p w14:paraId="72E8BA7B">
      <w:pPr>
        <w:keepNext w:val="0"/>
        <w:keepLines w:val="0"/>
        <w:pageBreakBefore w:val="0"/>
        <w:widowControl/>
        <w:spacing w:before="0" w:after="100" w:line="252" w:lineRule="auto"/>
      </w:pPr>
      <w:r>
        <w:rPr>
          <w:rFonts w:ascii="Times New Roman" w:hAnsi="Times New Roman" w:eastAsia="Times New Roman"/>
          <w:b w:val="0"/>
          <w:sz w:val="23"/>
        </w:rPr>
        <w:t>Faithfulness in small things prepares a trainee for greater responsibility.</w:t>
      </w:r>
    </w:p>
    <w:p w14:paraId="1827F1EE">
      <w:pPr>
        <w:keepNext w:val="0"/>
        <w:keepLines w:val="0"/>
        <w:pageBreakBefore w:val="0"/>
        <w:widowControl/>
        <w:spacing w:before="0" w:after="40" w:line="240" w:lineRule="auto"/>
      </w:pPr>
    </w:p>
    <w:p w14:paraId="148780DE">
      <w:pPr>
        <w:pStyle w:val="2"/>
        <w:keepNext/>
        <w:keepLines w:val="0"/>
        <w:pageBreakBefore w:val="0"/>
        <w:widowControl/>
        <w:spacing w:before="240" w:after="120" w:line="252" w:lineRule="auto"/>
      </w:pPr>
      <w:r>
        <w:rPr>
          <w:rFonts w:ascii="Times New Roman" w:hAnsi="Times New Roman" w:eastAsia="Times New Roman"/>
          <w:b/>
          <w:sz w:val="30"/>
        </w:rPr>
        <w:t>22. COMMUNITY SERVICE REQUIREMENTS</w:t>
      </w:r>
    </w:p>
    <w:p w14:paraId="41949B8F">
      <w:pPr>
        <w:keepNext w:val="0"/>
        <w:keepLines w:val="0"/>
        <w:pageBreakBefore w:val="0"/>
        <w:widowControl/>
        <w:spacing w:before="0" w:after="100" w:line="252" w:lineRule="auto"/>
      </w:pPr>
      <w:r>
        <w:rPr>
          <w:rFonts w:ascii="Times New Roman" w:hAnsi="Times New Roman" w:eastAsia="Times New Roman"/>
          <w:b w:val="0"/>
          <w:sz w:val="23"/>
        </w:rPr>
        <w:t>Community service is compulsory. The Academy trains trainees to serve, not only to receive.</w:t>
      </w:r>
    </w:p>
    <w:p w14:paraId="501C19B6">
      <w:pPr>
        <w:keepNext w:val="0"/>
        <w:keepLines w:val="0"/>
        <w:pageBreakBefore w:val="0"/>
        <w:widowControl/>
        <w:spacing w:before="0" w:after="100" w:line="252" w:lineRule="auto"/>
      </w:pPr>
      <w:r>
        <w:rPr>
          <w:rFonts w:ascii="Times New Roman" w:hAnsi="Times New Roman" w:eastAsia="Times New Roman"/>
          <w:b w:val="0"/>
          <w:sz w:val="23"/>
        </w:rPr>
        <w:t>Community service may include:</w:t>
      </w:r>
    </w:p>
    <w:p w14:paraId="136C9367">
      <w:pPr>
        <w:keepNext w:val="0"/>
        <w:keepLines w:val="0"/>
        <w:pageBreakBefore w:val="0"/>
        <w:widowControl/>
        <w:spacing w:before="0" w:after="40" w:line="252" w:lineRule="auto"/>
        <w:ind w:left="403" w:hanging="403"/>
      </w:pPr>
      <w:r>
        <w:rPr>
          <w:rFonts w:ascii="Times New Roman" w:hAnsi="Times New Roman" w:eastAsia="Times New Roman"/>
          <w:b w:val="0"/>
          <w:sz w:val="23"/>
        </w:rPr>
        <w:t>1. Environmental sanitation.</w:t>
      </w:r>
    </w:p>
    <w:p w14:paraId="3007B0E4">
      <w:pPr>
        <w:keepNext w:val="0"/>
        <w:keepLines w:val="0"/>
        <w:pageBreakBefore w:val="0"/>
        <w:widowControl/>
        <w:spacing w:before="0" w:after="40" w:line="252" w:lineRule="auto"/>
        <w:ind w:left="403" w:hanging="403"/>
      </w:pPr>
      <w:r>
        <w:rPr>
          <w:rFonts w:ascii="Times New Roman" w:hAnsi="Times New Roman" w:eastAsia="Times New Roman"/>
          <w:b w:val="0"/>
          <w:sz w:val="23"/>
        </w:rPr>
        <w:t>2. Community clean-up.</w:t>
      </w:r>
    </w:p>
    <w:p w14:paraId="0420454C">
      <w:pPr>
        <w:keepNext w:val="0"/>
        <w:keepLines w:val="0"/>
        <w:pageBreakBefore w:val="0"/>
        <w:widowControl/>
        <w:spacing w:before="0" w:after="40" w:line="252" w:lineRule="auto"/>
        <w:ind w:left="403" w:hanging="403"/>
      </w:pPr>
      <w:r>
        <w:rPr>
          <w:rFonts w:ascii="Times New Roman" w:hAnsi="Times New Roman" w:eastAsia="Times New Roman"/>
          <w:b w:val="0"/>
          <w:sz w:val="23"/>
        </w:rPr>
        <w:t>3. Farm support.</w:t>
      </w:r>
    </w:p>
    <w:p w14:paraId="359B12FE">
      <w:pPr>
        <w:keepNext w:val="0"/>
        <w:keepLines w:val="0"/>
        <w:pageBreakBefore w:val="0"/>
        <w:widowControl/>
        <w:spacing w:before="0" w:after="40" w:line="252" w:lineRule="auto"/>
        <w:ind w:left="403" w:hanging="403"/>
      </w:pPr>
      <w:r>
        <w:rPr>
          <w:rFonts w:ascii="Times New Roman" w:hAnsi="Times New Roman" w:eastAsia="Times New Roman"/>
          <w:b w:val="0"/>
          <w:sz w:val="23"/>
        </w:rPr>
        <w:t>4. School support.</w:t>
      </w:r>
    </w:p>
    <w:p w14:paraId="4E5FF444">
      <w:pPr>
        <w:keepNext w:val="0"/>
        <w:keepLines w:val="0"/>
        <w:pageBreakBefore w:val="0"/>
        <w:widowControl/>
        <w:spacing w:before="0" w:after="40" w:line="252" w:lineRule="auto"/>
        <w:ind w:left="403" w:hanging="403"/>
      </w:pPr>
      <w:r>
        <w:rPr>
          <w:rFonts w:ascii="Times New Roman" w:hAnsi="Times New Roman" w:eastAsia="Times New Roman"/>
          <w:b w:val="0"/>
          <w:sz w:val="23"/>
        </w:rPr>
        <w:t>5. Health awareness support.</w:t>
      </w:r>
    </w:p>
    <w:p w14:paraId="09DDAF9F">
      <w:pPr>
        <w:keepNext w:val="0"/>
        <w:keepLines w:val="0"/>
        <w:pageBreakBefore w:val="0"/>
        <w:widowControl/>
        <w:spacing w:before="0" w:after="40" w:line="252" w:lineRule="auto"/>
        <w:ind w:left="403" w:hanging="403"/>
      </w:pPr>
      <w:r>
        <w:rPr>
          <w:rFonts w:ascii="Times New Roman" w:hAnsi="Times New Roman" w:eastAsia="Times New Roman"/>
          <w:b w:val="0"/>
          <w:sz w:val="23"/>
        </w:rPr>
        <w:t>6. Skills demonstration.</w:t>
      </w:r>
    </w:p>
    <w:p w14:paraId="6AC47DB0">
      <w:pPr>
        <w:keepNext w:val="0"/>
        <w:keepLines w:val="0"/>
        <w:pageBreakBefore w:val="0"/>
        <w:widowControl/>
        <w:spacing w:before="0" w:after="40" w:line="252" w:lineRule="auto"/>
        <w:ind w:left="403" w:hanging="403"/>
      </w:pPr>
      <w:r>
        <w:rPr>
          <w:rFonts w:ascii="Times New Roman" w:hAnsi="Times New Roman" w:eastAsia="Times New Roman"/>
          <w:b w:val="0"/>
          <w:sz w:val="23"/>
        </w:rPr>
        <w:t>7. Youth outreach.</w:t>
      </w:r>
    </w:p>
    <w:p w14:paraId="191C95E8">
      <w:pPr>
        <w:keepNext w:val="0"/>
        <w:keepLines w:val="0"/>
        <w:pageBreakBefore w:val="0"/>
        <w:widowControl/>
        <w:spacing w:before="0" w:after="40" w:line="252" w:lineRule="auto"/>
        <w:ind w:left="403" w:hanging="403"/>
      </w:pPr>
      <w:r>
        <w:rPr>
          <w:rFonts w:ascii="Times New Roman" w:hAnsi="Times New Roman" w:eastAsia="Times New Roman"/>
          <w:b w:val="0"/>
          <w:sz w:val="23"/>
        </w:rPr>
        <w:t>8. Elderly support.</w:t>
      </w:r>
    </w:p>
    <w:p w14:paraId="79A05749">
      <w:pPr>
        <w:keepNext w:val="0"/>
        <w:keepLines w:val="0"/>
        <w:pageBreakBefore w:val="0"/>
        <w:widowControl/>
        <w:spacing w:before="0" w:after="40" w:line="252" w:lineRule="auto"/>
        <w:ind w:left="403" w:hanging="403"/>
      </w:pPr>
      <w:r>
        <w:rPr>
          <w:rFonts w:ascii="Times New Roman" w:hAnsi="Times New Roman" w:eastAsia="Times New Roman"/>
          <w:b w:val="0"/>
          <w:sz w:val="23"/>
        </w:rPr>
        <w:t>9. Church or ministry service.</w:t>
      </w:r>
    </w:p>
    <w:p w14:paraId="118D4EB6">
      <w:pPr>
        <w:keepNext w:val="0"/>
        <w:keepLines w:val="0"/>
        <w:pageBreakBefore w:val="0"/>
        <w:widowControl/>
        <w:spacing w:before="0" w:after="40" w:line="252" w:lineRule="auto"/>
        <w:ind w:left="403" w:hanging="403"/>
      </w:pPr>
      <w:r>
        <w:rPr>
          <w:rFonts w:ascii="Times New Roman" w:hAnsi="Times New Roman" w:eastAsia="Times New Roman"/>
          <w:b w:val="0"/>
          <w:sz w:val="23"/>
        </w:rPr>
        <w:t>10. Community development projects.</w:t>
      </w:r>
    </w:p>
    <w:p w14:paraId="5A5B1EEF">
      <w:pPr>
        <w:keepNext w:val="0"/>
        <w:keepLines w:val="0"/>
        <w:pageBreakBefore w:val="0"/>
        <w:widowControl/>
        <w:spacing w:before="0" w:after="40" w:line="252" w:lineRule="auto"/>
        <w:ind w:left="403" w:hanging="403"/>
      </w:pPr>
      <w:r>
        <w:rPr>
          <w:rFonts w:ascii="Times New Roman" w:hAnsi="Times New Roman" w:eastAsia="Times New Roman"/>
          <w:b w:val="0"/>
          <w:sz w:val="23"/>
        </w:rPr>
        <w:t>11. Community Service Rules</w:t>
      </w:r>
    </w:p>
    <w:p w14:paraId="3CCB8EC4">
      <w:pPr>
        <w:keepNext w:val="0"/>
        <w:keepLines w:val="0"/>
        <w:pageBreakBefore w:val="0"/>
        <w:widowControl/>
        <w:spacing w:before="0" w:after="40" w:line="252" w:lineRule="auto"/>
        <w:ind w:left="403" w:hanging="403"/>
      </w:pPr>
      <w:r>
        <w:rPr>
          <w:rFonts w:ascii="Times New Roman" w:hAnsi="Times New Roman" w:eastAsia="Times New Roman"/>
          <w:b w:val="0"/>
          <w:sz w:val="23"/>
        </w:rPr>
        <w:t>12. Attend assigned community service.</w:t>
      </w:r>
    </w:p>
    <w:p w14:paraId="72A79DED">
      <w:pPr>
        <w:keepNext w:val="0"/>
        <w:keepLines w:val="0"/>
        <w:pageBreakBefore w:val="0"/>
        <w:widowControl/>
        <w:spacing w:before="0" w:after="40" w:line="252" w:lineRule="auto"/>
        <w:ind w:left="403" w:hanging="403"/>
      </w:pPr>
      <w:r>
        <w:rPr>
          <w:rFonts w:ascii="Times New Roman" w:hAnsi="Times New Roman" w:eastAsia="Times New Roman"/>
          <w:b w:val="0"/>
          <w:sz w:val="23"/>
        </w:rPr>
        <w:t>13. Dress properly.</w:t>
      </w:r>
    </w:p>
    <w:p w14:paraId="2E186E43">
      <w:pPr>
        <w:keepNext w:val="0"/>
        <w:keepLines w:val="0"/>
        <w:pageBreakBefore w:val="0"/>
        <w:widowControl/>
        <w:spacing w:before="0" w:after="40" w:line="252" w:lineRule="auto"/>
        <w:ind w:left="403" w:hanging="403"/>
      </w:pPr>
      <w:r>
        <w:rPr>
          <w:rFonts w:ascii="Times New Roman" w:hAnsi="Times New Roman" w:eastAsia="Times New Roman"/>
          <w:b w:val="0"/>
          <w:sz w:val="23"/>
        </w:rPr>
        <w:t>14. Work diligently.</w:t>
      </w:r>
    </w:p>
    <w:p w14:paraId="675F7DFB">
      <w:pPr>
        <w:keepNext w:val="0"/>
        <w:keepLines w:val="0"/>
        <w:pageBreakBefore w:val="0"/>
        <w:widowControl/>
        <w:spacing w:before="0" w:after="40" w:line="252" w:lineRule="auto"/>
        <w:ind w:left="403" w:hanging="403"/>
      </w:pPr>
      <w:r>
        <w:rPr>
          <w:rFonts w:ascii="Times New Roman" w:hAnsi="Times New Roman" w:eastAsia="Times New Roman"/>
          <w:b w:val="0"/>
          <w:sz w:val="23"/>
        </w:rPr>
        <w:t>15. Respect community members.</w:t>
      </w:r>
    </w:p>
    <w:p w14:paraId="59ECE6A9">
      <w:pPr>
        <w:keepNext w:val="0"/>
        <w:keepLines w:val="0"/>
        <w:pageBreakBefore w:val="0"/>
        <w:widowControl/>
        <w:spacing w:before="0" w:after="40" w:line="252" w:lineRule="auto"/>
        <w:ind w:left="403" w:hanging="403"/>
      </w:pPr>
      <w:r>
        <w:rPr>
          <w:rFonts w:ascii="Times New Roman" w:hAnsi="Times New Roman" w:eastAsia="Times New Roman"/>
          <w:b w:val="0"/>
          <w:sz w:val="23"/>
        </w:rPr>
        <w:t>16. Do not demand money.</w:t>
      </w:r>
    </w:p>
    <w:p w14:paraId="2C09721A">
      <w:pPr>
        <w:keepNext w:val="0"/>
        <w:keepLines w:val="0"/>
        <w:pageBreakBefore w:val="0"/>
        <w:widowControl/>
        <w:spacing w:before="0" w:after="40" w:line="252" w:lineRule="auto"/>
        <w:ind w:left="403" w:hanging="403"/>
      </w:pPr>
      <w:r>
        <w:rPr>
          <w:rFonts w:ascii="Times New Roman" w:hAnsi="Times New Roman" w:eastAsia="Times New Roman"/>
          <w:b w:val="0"/>
          <w:sz w:val="23"/>
        </w:rPr>
        <w:t>17. Do not insult anyone.</w:t>
      </w:r>
    </w:p>
    <w:p w14:paraId="1130A2A3">
      <w:pPr>
        <w:keepNext w:val="0"/>
        <w:keepLines w:val="0"/>
        <w:pageBreakBefore w:val="0"/>
        <w:widowControl/>
        <w:spacing w:before="0" w:after="40" w:line="252" w:lineRule="auto"/>
        <w:ind w:left="403" w:hanging="403"/>
      </w:pPr>
      <w:r>
        <w:rPr>
          <w:rFonts w:ascii="Times New Roman" w:hAnsi="Times New Roman" w:eastAsia="Times New Roman"/>
          <w:b w:val="0"/>
          <w:sz w:val="23"/>
        </w:rPr>
        <w:t>18. Follow team leaders.</w:t>
      </w:r>
    </w:p>
    <w:p w14:paraId="5F8D663F">
      <w:pPr>
        <w:keepNext w:val="0"/>
        <w:keepLines w:val="0"/>
        <w:pageBreakBefore w:val="0"/>
        <w:widowControl/>
        <w:spacing w:before="0" w:after="40" w:line="252" w:lineRule="auto"/>
        <w:ind w:left="403" w:hanging="403"/>
      </w:pPr>
      <w:r>
        <w:rPr>
          <w:rFonts w:ascii="Times New Roman" w:hAnsi="Times New Roman" w:eastAsia="Times New Roman"/>
          <w:b w:val="0"/>
          <w:sz w:val="23"/>
        </w:rPr>
        <w:t>19. Protect Academy reputation.</w:t>
      </w:r>
    </w:p>
    <w:p w14:paraId="7EAA08ED">
      <w:pPr>
        <w:keepNext w:val="0"/>
        <w:keepLines w:val="0"/>
        <w:pageBreakBefore w:val="0"/>
        <w:widowControl/>
        <w:spacing w:before="0" w:after="40" w:line="252" w:lineRule="auto"/>
        <w:ind w:left="403" w:hanging="403"/>
      </w:pPr>
      <w:r>
        <w:rPr>
          <w:rFonts w:ascii="Times New Roman" w:hAnsi="Times New Roman" w:eastAsia="Times New Roman"/>
          <w:b w:val="0"/>
          <w:sz w:val="23"/>
        </w:rPr>
        <w:t>20. Report challenges.</w:t>
      </w:r>
    </w:p>
    <w:p w14:paraId="2937560C">
      <w:pPr>
        <w:keepNext w:val="0"/>
        <w:keepLines w:val="0"/>
        <w:pageBreakBefore w:val="0"/>
        <w:widowControl/>
        <w:spacing w:before="0" w:after="40" w:line="252" w:lineRule="auto"/>
        <w:ind w:left="403" w:hanging="403"/>
      </w:pPr>
      <w:r>
        <w:rPr>
          <w:rFonts w:ascii="Times New Roman" w:hAnsi="Times New Roman" w:eastAsia="Times New Roman"/>
          <w:b w:val="0"/>
          <w:sz w:val="23"/>
        </w:rPr>
        <w:t>21. Reflect on lessons learnt.</w:t>
      </w:r>
    </w:p>
    <w:p w14:paraId="40FC35B0">
      <w:pPr>
        <w:keepNext w:val="0"/>
        <w:keepLines w:val="0"/>
        <w:pageBreakBefore w:val="0"/>
        <w:widowControl/>
        <w:spacing w:before="0" w:after="100" w:line="252" w:lineRule="auto"/>
      </w:pPr>
      <w:r>
        <w:rPr>
          <w:rFonts w:ascii="Times New Roman" w:hAnsi="Times New Roman" w:eastAsia="Times New Roman"/>
          <w:b w:val="0"/>
          <w:sz w:val="23"/>
        </w:rPr>
        <w:t>Galatians 5:13</w:t>
      </w:r>
      <w:r>
        <w:rPr>
          <w:rFonts w:ascii="Times New Roman" w:hAnsi="Times New Roman" w:eastAsia="Times New Roman"/>
          <w:b w:val="0"/>
          <w:sz w:val="23"/>
        </w:rPr>
        <w:br w:type="textWrapping"/>
      </w:r>
      <w:r>
        <w:rPr>
          <w:rFonts w:ascii="Times New Roman" w:hAnsi="Times New Roman" w:eastAsia="Times New Roman"/>
          <w:b w:val="0"/>
          <w:sz w:val="23"/>
        </w:rPr>
        <w:t>“By love serve one another.”</w:t>
      </w:r>
    </w:p>
    <w:p w14:paraId="42FB92D1">
      <w:pPr>
        <w:keepNext w:val="0"/>
        <w:keepLines w:val="0"/>
        <w:pageBreakBefore w:val="0"/>
        <w:widowControl/>
        <w:spacing w:before="0" w:after="100" w:line="252" w:lineRule="auto"/>
      </w:pPr>
      <w:r>
        <w:rPr>
          <w:rFonts w:ascii="Times New Roman" w:hAnsi="Times New Roman" w:eastAsia="Times New Roman"/>
          <w:b w:val="0"/>
          <w:sz w:val="23"/>
        </w:rPr>
        <w:t>Service builds humility and compassion.</w:t>
      </w:r>
    </w:p>
    <w:p w14:paraId="2A5AB71C">
      <w:pPr>
        <w:keepNext w:val="0"/>
        <w:keepLines w:val="0"/>
        <w:pageBreakBefore w:val="0"/>
        <w:widowControl/>
        <w:spacing w:before="0" w:after="40" w:line="240" w:lineRule="auto"/>
      </w:pPr>
    </w:p>
    <w:p w14:paraId="6A93DE3C">
      <w:pPr>
        <w:pStyle w:val="2"/>
        <w:keepNext/>
        <w:keepLines w:val="0"/>
        <w:pageBreakBefore w:val="0"/>
        <w:widowControl/>
        <w:spacing w:before="240" w:after="120" w:line="252" w:lineRule="auto"/>
      </w:pPr>
      <w:r>
        <w:rPr>
          <w:rFonts w:ascii="Times New Roman" w:hAnsi="Times New Roman" w:eastAsia="Times New Roman"/>
          <w:b/>
          <w:sz w:val="30"/>
        </w:rPr>
        <w:t>23. INDUSTRIAL ATTACHMENT EXPECTATIONS</w:t>
      </w:r>
    </w:p>
    <w:p w14:paraId="3B65F12F">
      <w:pPr>
        <w:keepNext w:val="0"/>
        <w:keepLines w:val="0"/>
        <w:pageBreakBefore w:val="0"/>
        <w:widowControl/>
        <w:spacing w:before="0" w:after="100" w:line="252" w:lineRule="auto"/>
      </w:pPr>
      <w:r>
        <w:rPr>
          <w:rFonts w:ascii="Times New Roman" w:hAnsi="Times New Roman" w:eastAsia="Times New Roman"/>
          <w:b w:val="0"/>
          <w:sz w:val="23"/>
        </w:rPr>
        <w:t>Industrial attachment is a compulsory part of the programme.</w:t>
      </w:r>
    </w:p>
    <w:p w14:paraId="77CE0979">
      <w:pPr>
        <w:keepNext w:val="0"/>
        <w:keepLines w:val="0"/>
        <w:pageBreakBefore w:val="0"/>
        <w:widowControl/>
        <w:spacing w:before="0" w:after="100" w:line="252" w:lineRule="auto"/>
      </w:pPr>
      <w:r>
        <w:rPr>
          <w:rFonts w:ascii="Times New Roman" w:hAnsi="Times New Roman" w:eastAsia="Times New Roman"/>
          <w:b w:val="0"/>
          <w:sz w:val="23"/>
        </w:rPr>
        <w:t>During attachment, trainees must:</w:t>
      </w:r>
    </w:p>
    <w:p w14:paraId="7FE17005">
      <w:pPr>
        <w:keepNext w:val="0"/>
        <w:keepLines w:val="0"/>
        <w:pageBreakBefore w:val="0"/>
        <w:widowControl/>
        <w:spacing w:before="0" w:after="40" w:line="252" w:lineRule="auto"/>
        <w:ind w:left="403" w:hanging="403"/>
      </w:pPr>
      <w:r>
        <w:rPr>
          <w:rFonts w:ascii="Times New Roman" w:hAnsi="Times New Roman" w:eastAsia="Times New Roman"/>
          <w:b w:val="0"/>
          <w:sz w:val="23"/>
        </w:rPr>
        <w:t>1. Report to the approved placement.</w:t>
      </w:r>
    </w:p>
    <w:p w14:paraId="1A69F172">
      <w:pPr>
        <w:keepNext w:val="0"/>
        <w:keepLines w:val="0"/>
        <w:pageBreakBefore w:val="0"/>
        <w:widowControl/>
        <w:spacing w:before="0" w:after="40" w:line="252" w:lineRule="auto"/>
        <w:ind w:left="403" w:hanging="403"/>
      </w:pPr>
      <w:r>
        <w:rPr>
          <w:rFonts w:ascii="Times New Roman" w:hAnsi="Times New Roman" w:eastAsia="Times New Roman"/>
          <w:b w:val="0"/>
          <w:sz w:val="23"/>
        </w:rPr>
        <w:t>2. Obey workplace rules.</w:t>
      </w:r>
    </w:p>
    <w:p w14:paraId="7EF04956">
      <w:pPr>
        <w:keepNext w:val="0"/>
        <w:keepLines w:val="0"/>
        <w:pageBreakBefore w:val="0"/>
        <w:widowControl/>
        <w:spacing w:before="0" w:after="40" w:line="252" w:lineRule="auto"/>
        <w:ind w:left="403" w:hanging="403"/>
      </w:pPr>
      <w:r>
        <w:rPr>
          <w:rFonts w:ascii="Times New Roman" w:hAnsi="Times New Roman" w:eastAsia="Times New Roman"/>
          <w:b w:val="0"/>
          <w:sz w:val="23"/>
        </w:rPr>
        <w:t>3. Respect supervisors.</w:t>
      </w:r>
    </w:p>
    <w:p w14:paraId="28E19CE4">
      <w:pPr>
        <w:keepNext w:val="0"/>
        <w:keepLines w:val="0"/>
        <w:pageBreakBefore w:val="0"/>
        <w:widowControl/>
        <w:spacing w:before="0" w:after="40" w:line="252" w:lineRule="auto"/>
        <w:ind w:left="403" w:hanging="403"/>
      </w:pPr>
      <w:r>
        <w:rPr>
          <w:rFonts w:ascii="Times New Roman" w:hAnsi="Times New Roman" w:eastAsia="Times New Roman"/>
          <w:b w:val="0"/>
          <w:sz w:val="23"/>
        </w:rPr>
        <w:t>4. Keep daily logbooks.</w:t>
      </w:r>
    </w:p>
    <w:p w14:paraId="35AA9D2D">
      <w:pPr>
        <w:keepNext w:val="0"/>
        <w:keepLines w:val="0"/>
        <w:pageBreakBefore w:val="0"/>
        <w:widowControl/>
        <w:spacing w:before="0" w:after="40" w:line="252" w:lineRule="auto"/>
        <w:ind w:left="403" w:hanging="403"/>
      </w:pPr>
      <w:r>
        <w:rPr>
          <w:rFonts w:ascii="Times New Roman" w:hAnsi="Times New Roman" w:eastAsia="Times New Roman"/>
          <w:b w:val="0"/>
          <w:sz w:val="23"/>
        </w:rPr>
        <w:t>5. Submit weekly reports.</w:t>
      </w:r>
    </w:p>
    <w:p w14:paraId="6E6DC405">
      <w:pPr>
        <w:keepNext w:val="0"/>
        <w:keepLines w:val="0"/>
        <w:pageBreakBefore w:val="0"/>
        <w:widowControl/>
        <w:spacing w:before="0" w:after="40" w:line="252" w:lineRule="auto"/>
        <w:ind w:left="403" w:hanging="403"/>
      </w:pPr>
      <w:r>
        <w:rPr>
          <w:rFonts w:ascii="Times New Roman" w:hAnsi="Times New Roman" w:eastAsia="Times New Roman"/>
          <w:b w:val="0"/>
          <w:sz w:val="23"/>
        </w:rPr>
        <w:t>6. Dress properly.</w:t>
      </w:r>
    </w:p>
    <w:p w14:paraId="48028698">
      <w:pPr>
        <w:keepNext w:val="0"/>
        <w:keepLines w:val="0"/>
        <w:pageBreakBefore w:val="0"/>
        <w:widowControl/>
        <w:spacing w:before="0" w:after="40" w:line="252" w:lineRule="auto"/>
        <w:ind w:left="403" w:hanging="403"/>
      </w:pPr>
      <w:r>
        <w:rPr>
          <w:rFonts w:ascii="Times New Roman" w:hAnsi="Times New Roman" w:eastAsia="Times New Roman"/>
          <w:b w:val="0"/>
          <w:sz w:val="23"/>
        </w:rPr>
        <w:t>7. Arrive on time.</w:t>
      </w:r>
    </w:p>
    <w:p w14:paraId="7C6168DC">
      <w:pPr>
        <w:keepNext w:val="0"/>
        <w:keepLines w:val="0"/>
        <w:pageBreakBefore w:val="0"/>
        <w:widowControl/>
        <w:spacing w:before="0" w:after="40" w:line="252" w:lineRule="auto"/>
        <w:ind w:left="403" w:hanging="403"/>
      </w:pPr>
      <w:r>
        <w:rPr>
          <w:rFonts w:ascii="Times New Roman" w:hAnsi="Times New Roman" w:eastAsia="Times New Roman"/>
          <w:b w:val="0"/>
          <w:sz w:val="23"/>
        </w:rPr>
        <w:t>8. Work diligently.</w:t>
      </w:r>
    </w:p>
    <w:p w14:paraId="556BBECA">
      <w:pPr>
        <w:keepNext w:val="0"/>
        <w:keepLines w:val="0"/>
        <w:pageBreakBefore w:val="0"/>
        <w:widowControl/>
        <w:spacing w:before="0" w:after="40" w:line="252" w:lineRule="auto"/>
        <w:ind w:left="403" w:hanging="403"/>
      </w:pPr>
      <w:r>
        <w:rPr>
          <w:rFonts w:ascii="Times New Roman" w:hAnsi="Times New Roman" w:eastAsia="Times New Roman"/>
          <w:b w:val="0"/>
          <w:sz w:val="23"/>
        </w:rPr>
        <w:t>9. Ask questions respectfully.</w:t>
      </w:r>
    </w:p>
    <w:p w14:paraId="07AEBA76">
      <w:pPr>
        <w:keepNext w:val="0"/>
        <w:keepLines w:val="0"/>
        <w:pageBreakBefore w:val="0"/>
        <w:widowControl/>
        <w:spacing w:before="0" w:after="40" w:line="252" w:lineRule="auto"/>
        <w:ind w:left="403" w:hanging="403"/>
      </w:pPr>
      <w:r>
        <w:rPr>
          <w:rFonts w:ascii="Times New Roman" w:hAnsi="Times New Roman" w:eastAsia="Times New Roman"/>
          <w:b w:val="0"/>
          <w:sz w:val="23"/>
        </w:rPr>
        <w:t>10. Protect workplace property.</w:t>
      </w:r>
    </w:p>
    <w:p w14:paraId="62380129">
      <w:pPr>
        <w:keepNext w:val="0"/>
        <w:keepLines w:val="0"/>
        <w:pageBreakBefore w:val="0"/>
        <w:widowControl/>
        <w:spacing w:before="0" w:after="40" w:line="252" w:lineRule="auto"/>
        <w:ind w:left="403" w:hanging="403"/>
      </w:pPr>
      <w:r>
        <w:rPr>
          <w:rFonts w:ascii="Times New Roman" w:hAnsi="Times New Roman" w:eastAsia="Times New Roman"/>
          <w:b w:val="0"/>
          <w:sz w:val="23"/>
        </w:rPr>
        <w:t>11. Maintain confidentiality.</w:t>
      </w:r>
    </w:p>
    <w:p w14:paraId="77BAE689">
      <w:pPr>
        <w:keepNext w:val="0"/>
        <w:keepLines w:val="0"/>
        <w:pageBreakBefore w:val="0"/>
        <w:widowControl/>
        <w:spacing w:before="0" w:after="40" w:line="252" w:lineRule="auto"/>
        <w:ind w:left="403" w:hanging="403"/>
      </w:pPr>
      <w:r>
        <w:rPr>
          <w:rFonts w:ascii="Times New Roman" w:hAnsi="Times New Roman" w:eastAsia="Times New Roman"/>
          <w:b w:val="0"/>
          <w:sz w:val="23"/>
        </w:rPr>
        <w:t>12. Avoid workplace gossip.</w:t>
      </w:r>
    </w:p>
    <w:p w14:paraId="276408BF">
      <w:pPr>
        <w:keepNext w:val="0"/>
        <w:keepLines w:val="0"/>
        <w:pageBreakBefore w:val="0"/>
        <w:widowControl/>
        <w:spacing w:before="0" w:after="40" w:line="252" w:lineRule="auto"/>
        <w:ind w:left="403" w:hanging="403"/>
      </w:pPr>
      <w:r>
        <w:rPr>
          <w:rFonts w:ascii="Times New Roman" w:hAnsi="Times New Roman" w:eastAsia="Times New Roman"/>
          <w:b w:val="0"/>
          <w:sz w:val="23"/>
        </w:rPr>
        <w:t>13. Avoid absenteeism.</w:t>
      </w:r>
    </w:p>
    <w:p w14:paraId="09C87CE6">
      <w:pPr>
        <w:keepNext w:val="0"/>
        <w:keepLines w:val="0"/>
        <w:pageBreakBefore w:val="0"/>
        <w:widowControl/>
        <w:spacing w:before="0" w:after="40" w:line="252" w:lineRule="auto"/>
        <w:ind w:left="403" w:hanging="403"/>
      </w:pPr>
      <w:r>
        <w:rPr>
          <w:rFonts w:ascii="Times New Roman" w:hAnsi="Times New Roman" w:eastAsia="Times New Roman"/>
          <w:b w:val="0"/>
          <w:sz w:val="23"/>
        </w:rPr>
        <w:t>14. Avoid stealing.</w:t>
      </w:r>
    </w:p>
    <w:p w14:paraId="6F43CB62">
      <w:pPr>
        <w:keepNext w:val="0"/>
        <w:keepLines w:val="0"/>
        <w:pageBreakBefore w:val="0"/>
        <w:widowControl/>
        <w:spacing w:before="0" w:after="40" w:line="252" w:lineRule="auto"/>
        <w:ind w:left="403" w:hanging="403"/>
      </w:pPr>
      <w:r>
        <w:rPr>
          <w:rFonts w:ascii="Times New Roman" w:hAnsi="Times New Roman" w:eastAsia="Times New Roman"/>
          <w:b w:val="0"/>
          <w:sz w:val="23"/>
        </w:rPr>
        <w:t>15. Avoid fighting.</w:t>
      </w:r>
    </w:p>
    <w:p w14:paraId="4C6C4333">
      <w:pPr>
        <w:keepNext w:val="0"/>
        <w:keepLines w:val="0"/>
        <w:pageBreakBefore w:val="0"/>
        <w:widowControl/>
        <w:spacing w:before="0" w:after="40" w:line="252" w:lineRule="auto"/>
        <w:ind w:left="403" w:hanging="403"/>
      </w:pPr>
      <w:r>
        <w:rPr>
          <w:rFonts w:ascii="Times New Roman" w:hAnsi="Times New Roman" w:eastAsia="Times New Roman"/>
          <w:b w:val="0"/>
          <w:sz w:val="23"/>
        </w:rPr>
        <w:t>16. Report challenges to the Academy.</w:t>
      </w:r>
    </w:p>
    <w:p w14:paraId="2BA8E26C">
      <w:pPr>
        <w:keepNext w:val="0"/>
        <w:keepLines w:val="0"/>
        <w:pageBreakBefore w:val="0"/>
        <w:widowControl/>
        <w:spacing w:before="0" w:after="40" w:line="252" w:lineRule="auto"/>
        <w:ind w:left="403" w:hanging="403"/>
      </w:pPr>
      <w:r>
        <w:rPr>
          <w:rFonts w:ascii="Times New Roman" w:hAnsi="Times New Roman" w:eastAsia="Times New Roman"/>
          <w:b w:val="0"/>
          <w:sz w:val="23"/>
        </w:rPr>
        <w:t>17. Represent EBOMI well.</w:t>
      </w:r>
    </w:p>
    <w:p w14:paraId="4A3D9147">
      <w:pPr>
        <w:keepNext w:val="0"/>
        <w:keepLines w:val="0"/>
        <w:pageBreakBefore w:val="0"/>
        <w:widowControl/>
        <w:spacing w:before="0" w:after="100" w:line="252" w:lineRule="auto"/>
      </w:pPr>
      <w:r>
        <w:rPr>
          <w:rFonts w:ascii="Times New Roman" w:hAnsi="Times New Roman" w:eastAsia="Times New Roman"/>
          <w:b w:val="0"/>
          <w:sz w:val="23"/>
        </w:rPr>
        <w:t>Matthew 5:16</w:t>
      </w:r>
      <w:r>
        <w:rPr>
          <w:rFonts w:ascii="Times New Roman" w:hAnsi="Times New Roman" w:eastAsia="Times New Roman"/>
          <w:b w:val="0"/>
          <w:sz w:val="23"/>
        </w:rPr>
        <w:br w:type="textWrapping"/>
      </w:r>
      <w:r>
        <w:rPr>
          <w:rFonts w:ascii="Times New Roman" w:hAnsi="Times New Roman" w:eastAsia="Times New Roman"/>
          <w:b w:val="0"/>
          <w:sz w:val="23"/>
        </w:rPr>
        <w:t>“Let your light so shine before men, that they may see your good works.”</w:t>
      </w:r>
    </w:p>
    <w:p w14:paraId="1CC88C11">
      <w:pPr>
        <w:keepNext w:val="0"/>
        <w:keepLines w:val="0"/>
        <w:pageBreakBefore w:val="0"/>
        <w:widowControl/>
        <w:spacing w:before="0" w:after="100" w:line="252" w:lineRule="auto"/>
      </w:pPr>
      <w:r>
        <w:rPr>
          <w:rFonts w:ascii="Times New Roman" w:hAnsi="Times New Roman" w:eastAsia="Times New Roman"/>
          <w:b w:val="0"/>
          <w:sz w:val="23"/>
        </w:rPr>
        <w:t>The host organisation should see the light of Christ through the conduct of each trainee.</w:t>
      </w:r>
    </w:p>
    <w:p w14:paraId="4A59C580">
      <w:pPr>
        <w:keepNext w:val="0"/>
        <w:keepLines w:val="0"/>
        <w:pageBreakBefore w:val="0"/>
        <w:widowControl/>
        <w:spacing w:before="0" w:after="40" w:line="240" w:lineRule="auto"/>
      </w:pPr>
    </w:p>
    <w:p w14:paraId="52045C15">
      <w:pPr>
        <w:pStyle w:val="2"/>
        <w:keepNext/>
        <w:keepLines w:val="0"/>
        <w:pageBreakBefore w:val="0"/>
        <w:widowControl/>
        <w:spacing w:before="240" w:after="120" w:line="252" w:lineRule="auto"/>
      </w:pPr>
      <w:r>
        <w:rPr>
          <w:rFonts w:ascii="Times New Roman" w:hAnsi="Times New Roman" w:eastAsia="Times New Roman"/>
          <w:b/>
          <w:sz w:val="30"/>
        </w:rPr>
        <w:t>24. ASSESSMENT AND GRADING SUMMARY</w:t>
      </w:r>
    </w:p>
    <w:p w14:paraId="0D9FBAE2">
      <w:pPr>
        <w:keepNext w:val="0"/>
        <w:keepLines w:val="0"/>
        <w:pageBreakBefore w:val="0"/>
        <w:widowControl/>
        <w:spacing w:before="0" w:after="100" w:line="252" w:lineRule="auto"/>
      </w:pPr>
      <w:r>
        <w:rPr>
          <w:rFonts w:ascii="Times New Roman" w:hAnsi="Times New Roman" w:eastAsia="Times New Roman"/>
          <w:b w:val="0"/>
          <w:sz w:val="23"/>
        </w:rPr>
        <w:t>Assessment will cover the whole person, not only written tests.</w:t>
      </w:r>
    </w:p>
    <w:p w14:paraId="26462F9A">
      <w:pPr>
        <w:keepNext w:val="0"/>
        <w:keepLines w:val="0"/>
        <w:pageBreakBefore w:val="0"/>
        <w:widowControl/>
        <w:spacing w:before="0" w:after="100" w:line="252" w:lineRule="auto"/>
      </w:pPr>
      <w:r>
        <w:rPr>
          <w:rFonts w:ascii="Times New Roman" w:hAnsi="Times New Roman" w:eastAsia="Times New Roman"/>
          <w:b w:val="0"/>
          <w:sz w:val="23"/>
        </w:rPr>
        <w:t>The Academy will assess:</w:t>
      </w:r>
    </w:p>
    <w:p w14:paraId="4C0B67D8">
      <w:pPr>
        <w:keepNext w:val="0"/>
        <w:keepLines w:val="0"/>
        <w:pageBreakBefore w:val="0"/>
        <w:widowControl/>
        <w:spacing w:before="0" w:after="40" w:line="252" w:lineRule="auto"/>
        <w:ind w:left="403" w:hanging="403"/>
      </w:pPr>
      <w:r>
        <w:rPr>
          <w:rFonts w:ascii="Times New Roman" w:hAnsi="Times New Roman" w:eastAsia="Times New Roman"/>
          <w:b w:val="0"/>
          <w:sz w:val="23"/>
        </w:rPr>
        <w:t>1. Spiritual participation.</w:t>
      </w:r>
    </w:p>
    <w:p w14:paraId="50403B31">
      <w:pPr>
        <w:keepNext w:val="0"/>
        <w:keepLines w:val="0"/>
        <w:pageBreakBefore w:val="0"/>
        <w:widowControl/>
        <w:spacing w:before="0" w:after="40" w:line="252" w:lineRule="auto"/>
        <w:ind w:left="403" w:hanging="403"/>
      </w:pPr>
      <w:r>
        <w:rPr>
          <w:rFonts w:ascii="Times New Roman" w:hAnsi="Times New Roman" w:eastAsia="Times New Roman"/>
          <w:b w:val="0"/>
          <w:sz w:val="23"/>
        </w:rPr>
        <w:t>2. Character.</w:t>
      </w:r>
    </w:p>
    <w:p w14:paraId="52243C7A">
      <w:pPr>
        <w:keepNext w:val="0"/>
        <w:keepLines w:val="0"/>
        <w:pageBreakBefore w:val="0"/>
        <w:widowControl/>
        <w:spacing w:before="0" w:after="40" w:line="252" w:lineRule="auto"/>
        <w:ind w:left="403" w:hanging="403"/>
      </w:pPr>
      <w:r>
        <w:rPr>
          <w:rFonts w:ascii="Times New Roman" w:hAnsi="Times New Roman" w:eastAsia="Times New Roman"/>
          <w:b w:val="0"/>
          <w:sz w:val="23"/>
        </w:rPr>
        <w:t>3. Attendance.</w:t>
      </w:r>
    </w:p>
    <w:p w14:paraId="385A618D">
      <w:pPr>
        <w:keepNext w:val="0"/>
        <w:keepLines w:val="0"/>
        <w:pageBreakBefore w:val="0"/>
        <w:widowControl/>
        <w:spacing w:before="0" w:after="40" w:line="252" w:lineRule="auto"/>
        <w:ind w:left="403" w:hanging="403"/>
      </w:pPr>
      <w:r>
        <w:rPr>
          <w:rFonts w:ascii="Times New Roman" w:hAnsi="Times New Roman" w:eastAsia="Times New Roman"/>
          <w:b w:val="0"/>
          <w:sz w:val="23"/>
        </w:rPr>
        <w:t>4. Punctuality.</w:t>
      </w:r>
    </w:p>
    <w:p w14:paraId="6B042EC0">
      <w:pPr>
        <w:keepNext w:val="0"/>
        <w:keepLines w:val="0"/>
        <w:pageBreakBefore w:val="0"/>
        <w:widowControl/>
        <w:spacing w:before="0" w:after="40" w:line="252" w:lineRule="auto"/>
        <w:ind w:left="403" w:hanging="403"/>
      </w:pPr>
      <w:r>
        <w:rPr>
          <w:rFonts w:ascii="Times New Roman" w:hAnsi="Times New Roman" w:eastAsia="Times New Roman"/>
          <w:b w:val="0"/>
          <w:sz w:val="23"/>
        </w:rPr>
        <w:t>5. Classroom learning.</w:t>
      </w:r>
    </w:p>
    <w:p w14:paraId="36B6AFF9">
      <w:pPr>
        <w:keepNext w:val="0"/>
        <w:keepLines w:val="0"/>
        <w:pageBreakBefore w:val="0"/>
        <w:widowControl/>
        <w:spacing w:before="0" w:after="40" w:line="252" w:lineRule="auto"/>
        <w:ind w:left="403" w:hanging="403"/>
      </w:pPr>
      <w:r>
        <w:rPr>
          <w:rFonts w:ascii="Times New Roman" w:hAnsi="Times New Roman" w:eastAsia="Times New Roman"/>
          <w:b w:val="0"/>
          <w:sz w:val="23"/>
        </w:rPr>
        <w:t>6. Practical skills.</w:t>
      </w:r>
    </w:p>
    <w:p w14:paraId="5AD543DA">
      <w:pPr>
        <w:keepNext w:val="0"/>
        <w:keepLines w:val="0"/>
        <w:pageBreakBefore w:val="0"/>
        <w:widowControl/>
        <w:spacing w:before="0" w:after="40" w:line="252" w:lineRule="auto"/>
        <w:ind w:left="403" w:hanging="403"/>
      </w:pPr>
      <w:r>
        <w:rPr>
          <w:rFonts w:ascii="Times New Roman" w:hAnsi="Times New Roman" w:eastAsia="Times New Roman"/>
          <w:b w:val="0"/>
          <w:sz w:val="23"/>
        </w:rPr>
        <w:t>7. Departmental work.</w:t>
      </w:r>
    </w:p>
    <w:p w14:paraId="63BDF6A3">
      <w:pPr>
        <w:keepNext w:val="0"/>
        <w:keepLines w:val="0"/>
        <w:pageBreakBefore w:val="0"/>
        <w:widowControl/>
        <w:spacing w:before="0" w:after="40" w:line="252" w:lineRule="auto"/>
        <w:ind w:left="403" w:hanging="403"/>
      </w:pPr>
      <w:r>
        <w:rPr>
          <w:rFonts w:ascii="Times New Roman" w:hAnsi="Times New Roman" w:eastAsia="Times New Roman"/>
          <w:b w:val="0"/>
          <w:sz w:val="23"/>
        </w:rPr>
        <w:t>8. Assignments.</w:t>
      </w:r>
    </w:p>
    <w:p w14:paraId="34104118">
      <w:pPr>
        <w:keepNext w:val="0"/>
        <w:keepLines w:val="0"/>
        <w:pageBreakBefore w:val="0"/>
        <w:widowControl/>
        <w:spacing w:before="0" w:after="40" w:line="252" w:lineRule="auto"/>
        <w:ind w:left="403" w:hanging="403"/>
      </w:pPr>
      <w:r>
        <w:rPr>
          <w:rFonts w:ascii="Times New Roman" w:hAnsi="Times New Roman" w:eastAsia="Times New Roman"/>
          <w:b w:val="0"/>
          <w:sz w:val="23"/>
        </w:rPr>
        <w:t>9. Teamwork.</w:t>
      </w:r>
    </w:p>
    <w:p w14:paraId="722AA078">
      <w:pPr>
        <w:keepNext w:val="0"/>
        <w:keepLines w:val="0"/>
        <w:pageBreakBefore w:val="0"/>
        <w:widowControl/>
        <w:spacing w:before="0" w:after="40" w:line="252" w:lineRule="auto"/>
        <w:ind w:left="403" w:hanging="403"/>
      </w:pPr>
      <w:r>
        <w:rPr>
          <w:rFonts w:ascii="Times New Roman" w:hAnsi="Times New Roman" w:eastAsia="Times New Roman"/>
          <w:b w:val="0"/>
          <w:sz w:val="23"/>
        </w:rPr>
        <w:t>10. Leadership.</w:t>
      </w:r>
    </w:p>
    <w:p w14:paraId="3EFB3F7E">
      <w:pPr>
        <w:keepNext w:val="0"/>
        <w:keepLines w:val="0"/>
        <w:pageBreakBefore w:val="0"/>
        <w:widowControl/>
        <w:spacing w:before="0" w:after="40" w:line="252" w:lineRule="auto"/>
        <w:ind w:left="403" w:hanging="403"/>
      </w:pPr>
      <w:r>
        <w:rPr>
          <w:rFonts w:ascii="Times New Roman" w:hAnsi="Times New Roman" w:eastAsia="Times New Roman"/>
          <w:b w:val="0"/>
          <w:sz w:val="23"/>
        </w:rPr>
        <w:t>11. Community service.</w:t>
      </w:r>
    </w:p>
    <w:p w14:paraId="7F75CF60">
      <w:pPr>
        <w:keepNext w:val="0"/>
        <w:keepLines w:val="0"/>
        <w:pageBreakBefore w:val="0"/>
        <w:widowControl/>
        <w:spacing w:before="0" w:after="40" w:line="252" w:lineRule="auto"/>
        <w:ind w:left="403" w:hanging="403"/>
      </w:pPr>
      <w:r>
        <w:rPr>
          <w:rFonts w:ascii="Times New Roman" w:hAnsi="Times New Roman" w:eastAsia="Times New Roman"/>
          <w:b w:val="0"/>
          <w:sz w:val="23"/>
        </w:rPr>
        <w:t>12. Entrepreneurship.</w:t>
      </w:r>
    </w:p>
    <w:p w14:paraId="64374228">
      <w:pPr>
        <w:keepNext w:val="0"/>
        <w:keepLines w:val="0"/>
        <w:pageBreakBefore w:val="0"/>
        <w:widowControl/>
        <w:spacing w:before="0" w:after="40" w:line="252" w:lineRule="auto"/>
        <w:ind w:left="403" w:hanging="403"/>
      </w:pPr>
      <w:r>
        <w:rPr>
          <w:rFonts w:ascii="Times New Roman" w:hAnsi="Times New Roman" w:eastAsia="Times New Roman"/>
          <w:b w:val="0"/>
          <w:sz w:val="23"/>
        </w:rPr>
        <w:t>13. Industrial attachment.</w:t>
      </w:r>
    </w:p>
    <w:p w14:paraId="3A7F7BF5">
      <w:pPr>
        <w:keepNext w:val="0"/>
        <w:keepLines w:val="0"/>
        <w:pageBreakBefore w:val="0"/>
        <w:widowControl/>
        <w:spacing w:before="0" w:after="40" w:line="252" w:lineRule="auto"/>
        <w:ind w:left="403" w:hanging="403"/>
      </w:pPr>
      <w:r>
        <w:rPr>
          <w:rFonts w:ascii="Times New Roman" w:hAnsi="Times New Roman" w:eastAsia="Times New Roman"/>
          <w:b w:val="0"/>
          <w:sz w:val="23"/>
        </w:rPr>
        <w:t>14. Final portfolio.</w:t>
      </w:r>
    </w:p>
    <w:p w14:paraId="713062AE">
      <w:pPr>
        <w:keepNext w:val="0"/>
        <w:keepLines w:val="0"/>
        <w:pageBreakBefore w:val="0"/>
        <w:widowControl/>
        <w:spacing w:before="0" w:after="40" w:line="252" w:lineRule="auto"/>
        <w:ind w:left="403" w:hanging="403"/>
      </w:pPr>
      <w:r>
        <w:rPr>
          <w:rFonts w:ascii="Times New Roman" w:hAnsi="Times New Roman" w:eastAsia="Times New Roman"/>
          <w:b w:val="0"/>
          <w:sz w:val="23"/>
        </w:rPr>
        <w:t>15. Conduct and discipline.</w:t>
      </w:r>
    </w:p>
    <w:p w14:paraId="12FEB6F9">
      <w:pPr>
        <w:keepNext w:val="0"/>
        <w:keepLines w:val="0"/>
        <w:pageBreakBefore w:val="0"/>
        <w:widowControl/>
        <w:spacing w:before="100" w:after="60" w:line="252" w:lineRule="auto"/>
      </w:pPr>
      <w:r>
        <w:rPr>
          <w:rFonts w:ascii="Times New Roman" w:hAnsi="Times New Roman" w:eastAsia="Times New Roman"/>
          <w:b/>
          <w:sz w:val="24"/>
        </w:rPr>
        <w:t>Suggested Assessment Areas</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6"/>
        <w:gridCol w:w="5196"/>
      </w:tblGrid>
      <w:tr w14:paraId="494602D2">
        <w:trPr>
          <w:jc w:val="center"/>
        </w:trPr>
        <w:tc>
          <w:tcPr>
            <w:tcW w:w="5161" w:type="dxa"/>
            <w:shd w:val="clear" w:color="auto" w:fill="D9EAF7"/>
            <w:tcMar>
              <w:top w:w="35" w:type="dxa"/>
              <w:left w:w="35" w:type="dxa"/>
              <w:bottom w:w="35" w:type="dxa"/>
              <w:right w:w="35" w:type="dxa"/>
            </w:tcMar>
            <w:vAlign w:val="top"/>
          </w:tcPr>
          <w:p w14:paraId="21371EB7">
            <w:pPr>
              <w:keepNext w:val="0"/>
              <w:keepLines w:val="0"/>
              <w:pageBreakBefore w:val="0"/>
              <w:widowControl/>
              <w:spacing w:before="0" w:after="0" w:line="240" w:lineRule="auto"/>
            </w:pPr>
            <w:r>
              <w:rPr>
                <w:rFonts w:ascii="Times New Roman" w:hAnsi="Times New Roman" w:eastAsia="Times New Roman"/>
                <w:b/>
                <w:sz w:val="19"/>
              </w:rPr>
              <w:t>Assessment Area</w:t>
            </w:r>
          </w:p>
        </w:tc>
        <w:tc>
          <w:tcPr>
            <w:tcW w:w="5161" w:type="dxa"/>
            <w:shd w:val="clear" w:color="auto" w:fill="D9EAF7"/>
            <w:tcMar>
              <w:top w:w="35" w:type="dxa"/>
              <w:left w:w="35" w:type="dxa"/>
              <w:bottom w:w="35" w:type="dxa"/>
              <w:right w:w="35" w:type="dxa"/>
            </w:tcMar>
            <w:vAlign w:val="top"/>
          </w:tcPr>
          <w:p w14:paraId="3F4C88CE">
            <w:pPr>
              <w:keepNext w:val="0"/>
              <w:keepLines w:val="0"/>
              <w:pageBreakBefore w:val="0"/>
              <w:widowControl/>
              <w:spacing w:before="0" w:after="0" w:line="240" w:lineRule="auto"/>
            </w:pPr>
            <w:r>
              <w:rPr>
                <w:rFonts w:ascii="Times New Roman" w:hAnsi="Times New Roman" w:eastAsia="Times New Roman"/>
                <w:b/>
                <w:sz w:val="19"/>
              </w:rPr>
              <w:t>Weight</w:t>
            </w:r>
          </w:p>
        </w:tc>
      </w:tr>
      <w:tr w14:paraId="02F5A4CA">
        <w:trPr>
          <w:jc w:val="center"/>
        </w:trPr>
        <w:tc>
          <w:tcPr>
            <w:tcW w:w="5161" w:type="dxa"/>
            <w:tcMar>
              <w:top w:w="35" w:type="dxa"/>
              <w:left w:w="35" w:type="dxa"/>
              <w:bottom w:w="35" w:type="dxa"/>
              <w:right w:w="35" w:type="dxa"/>
            </w:tcMar>
            <w:vAlign w:val="top"/>
          </w:tcPr>
          <w:p w14:paraId="5759735C">
            <w:pPr>
              <w:keepNext w:val="0"/>
              <w:keepLines w:val="0"/>
              <w:pageBreakBefore w:val="0"/>
              <w:widowControl/>
              <w:spacing w:before="0" w:after="0" w:line="240" w:lineRule="auto"/>
            </w:pPr>
            <w:r>
              <w:rPr>
                <w:rFonts w:ascii="Times New Roman" w:hAnsi="Times New Roman" w:eastAsia="Times New Roman"/>
                <w:b w:val="0"/>
                <w:sz w:val="19"/>
              </w:rPr>
              <w:t>Kingdom character and discipline</w:t>
            </w:r>
          </w:p>
        </w:tc>
        <w:tc>
          <w:tcPr>
            <w:tcW w:w="5161" w:type="dxa"/>
            <w:tcMar>
              <w:top w:w="35" w:type="dxa"/>
              <w:left w:w="35" w:type="dxa"/>
              <w:bottom w:w="35" w:type="dxa"/>
              <w:right w:w="35" w:type="dxa"/>
            </w:tcMar>
            <w:vAlign w:val="top"/>
          </w:tcPr>
          <w:p w14:paraId="6EA62BD7">
            <w:pPr>
              <w:keepNext w:val="0"/>
              <w:keepLines w:val="0"/>
              <w:pageBreakBefore w:val="0"/>
              <w:widowControl/>
              <w:spacing w:before="0" w:after="0" w:line="240" w:lineRule="auto"/>
            </w:pPr>
            <w:r>
              <w:rPr>
                <w:rFonts w:ascii="Times New Roman" w:hAnsi="Times New Roman" w:eastAsia="Times New Roman"/>
                <w:b w:val="0"/>
                <w:sz w:val="19"/>
              </w:rPr>
              <w:t>25%</w:t>
            </w:r>
          </w:p>
        </w:tc>
      </w:tr>
      <w:tr w14:paraId="3DB186CA">
        <w:trPr>
          <w:jc w:val="center"/>
        </w:trPr>
        <w:tc>
          <w:tcPr>
            <w:tcW w:w="5161" w:type="dxa"/>
            <w:tcMar>
              <w:top w:w="35" w:type="dxa"/>
              <w:left w:w="35" w:type="dxa"/>
              <w:bottom w:w="35" w:type="dxa"/>
              <w:right w:w="35" w:type="dxa"/>
            </w:tcMar>
            <w:vAlign w:val="top"/>
          </w:tcPr>
          <w:p w14:paraId="20E6AB7D">
            <w:pPr>
              <w:keepNext w:val="0"/>
              <w:keepLines w:val="0"/>
              <w:pageBreakBefore w:val="0"/>
              <w:widowControl/>
              <w:spacing w:before="0" w:after="0" w:line="240" w:lineRule="auto"/>
            </w:pPr>
            <w:r>
              <w:rPr>
                <w:rFonts w:ascii="Times New Roman" w:hAnsi="Times New Roman" w:eastAsia="Times New Roman"/>
                <w:b w:val="0"/>
                <w:sz w:val="19"/>
              </w:rPr>
              <w:t>Technical and practical skills</w:t>
            </w:r>
          </w:p>
        </w:tc>
        <w:tc>
          <w:tcPr>
            <w:tcW w:w="5161" w:type="dxa"/>
            <w:tcMar>
              <w:top w:w="35" w:type="dxa"/>
              <w:left w:w="35" w:type="dxa"/>
              <w:bottom w:w="35" w:type="dxa"/>
              <w:right w:w="35" w:type="dxa"/>
            </w:tcMar>
            <w:vAlign w:val="top"/>
          </w:tcPr>
          <w:p w14:paraId="68D0EF49">
            <w:pPr>
              <w:keepNext w:val="0"/>
              <w:keepLines w:val="0"/>
              <w:pageBreakBefore w:val="0"/>
              <w:widowControl/>
              <w:spacing w:before="0" w:after="0" w:line="240" w:lineRule="auto"/>
            </w:pPr>
            <w:r>
              <w:rPr>
                <w:rFonts w:ascii="Times New Roman" w:hAnsi="Times New Roman" w:eastAsia="Times New Roman"/>
                <w:b w:val="0"/>
                <w:sz w:val="19"/>
              </w:rPr>
              <w:t>25%</w:t>
            </w:r>
          </w:p>
        </w:tc>
      </w:tr>
      <w:tr w14:paraId="724F7CE1">
        <w:trPr>
          <w:jc w:val="center"/>
        </w:trPr>
        <w:tc>
          <w:tcPr>
            <w:tcW w:w="5161" w:type="dxa"/>
            <w:tcMar>
              <w:top w:w="35" w:type="dxa"/>
              <w:left w:w="35" w:type="dxa"/>
              <w:bottom w:w="35" w:type="dxa"/>
              <w:right w:w="35" w:type="dxa"/>
            </w:tcMar>
            <w:vAlign w:val="top"/>
          </w:tcPr>
          <w:p w14:paraId="59DAB5FF">
            <w:pPr>
              <w:keepNext w:val="0"/>
              <w:keepLines w:val="0"/>
              <w:pageBreakBefore w:val="0"/>
              <w:widowControl/>
              <w:spacing w:before="0" w:after="0" w:line="240" w:lineRule="auto"/>
            </w:pPr>
            <w:r>
              <w:rPr>
                <w:rFonts w:ascii="Times New Roman" w:hAnsi="Times New Roman" w:eastAsia="Times New Roman"/>
                <w:b w:val="0"/>
                <w:sz w:val="19"/>
              </w:rPr>
              <w:t>Classroom learning and assignments</w:t>
            </w:r>
          </w:p>
        </w:tc>
        <w:tc>
          <w:tcPr>
            <w:tcW w:w="5161" w:type="dxa"/>
            <w:tcMar>
              <w:top w:w="35" w:type="dxa"/>
              <w:left w:w="35" w:type="dxa"/>
              <w:bottom w:w="35" w:type="dxa"/>
              <w:right w:w="35" w:type="dxa"/>
            </w:tcMar>
            <w:vAlign w:val="top"/>
          </w:tcPr>
          <w:p w14:paraId="56A54B64">
            <w:pPr>
              <w:keepNext w:val="0"/>
              <w:keepLines w:val="0"/>
              <w:pageBreakBefore w:val="0"/>
              <w:widowControl/>
              <w:spacing w:before="0" w:after="0" w:line="240" w:lineRule="auto"/>
            </w:pPr>
            <w:r>
              <w:rPr>
                <w:rFonts w:ascii="Times New Roman" w:hAnsi="Times New Roman" w:eastAsia="Times New Roman"/>
                <w:b w:val="0"/>
                <w:sz w:val="19"/>
              </w:rPr>
              <w:t>15%</w:t>
            </w:r>
          </w:p>
        </w:tc>
      </w:tr>
      <w:tr w14:paraId="7768FE59">
        <w:trPr>
          <w:jc w:val="center"/>
        </w:trPr>
        <w:tc>
          <w:tcPr>
            <w:tcW w:w="5161" w:type="dxa"/>
            <w:tcMar>
              <w:top w:w="35" w:type="dxa"/>
              <w:left w:w="35" w:type="dxa"/>
              <w:bottom w:w="35" w:type="dxa"/>
              <w:right w:w="35" w:type="dxa"/>
            </w:tcMar>
            <w:vAlign w:val="top"/>
          </w:tcPr>
          <w:p w14:paraId="094AC243">
            <w:pPr>
              <w:keepNext w:val="0"/>
              <w:keepLines w:val="0"/>
              <w:pageBreakBefore w:val="0"/>
              <w:widowControl/>
              <w:spacing w:before="0" w:after="0" w:line="240" w:lineRule="auto"/>
            </w:pPr>
            <w:r>
              <w:rPr>
                <w:rFonts w:ascii="Times New Roman" w:hAnsi="Times New Roman" w:eastAsia="Times New Roman"/>
                <w:b w:val="0"/>
                <w:sz w:val="19"/>
              </w:rPr>
              <w:t>Leadership and teamwork</w:t>
            </w:r>
          </w:p>
        </w:tc>
        <w:tc>
          <w:tcPr>
            <w:tcW w:w="5161" w:type="dxa"/>
            <w:tcMar>
              <w:top w:w="35" w:type="dxa"/>
              <w:left w:w="35" w:type="dxa"/>
              <w:bottom w:w="35" w:type="dxa"/>
              <w:right w:w="35" w:type="dxa"/>
            </w:tcMar>
            <w:vAlign w:val="top"/>
          </w:tcPr>
          <w:p w14:paraId="55D54A6C">
            <w:pPr>
              <w:keepNext w:val="0"/>
              <w:keepLines w:val="0"/>
              <w:pageBreakBefore w:val="0"/>
              <w:widowControl/>
              <w:spacing w:before="0" w:after="0" w:line="240" w:lineRule="auto"/>
            </w:pPr>
            <w:r>
              <w:rPr>
                <w:rFonts w:ascii="Times New Roman" w:hAnsi="Times New Roman" w:eastAsia="Times New Roman"/>
                <w:b w:val="0"/>
                <w:sz w:val="19"/>
              </w:rPr>
              <w:t>10%</w:t>
            </w:r>
          </w:p>
        </w:tc>
      </w:tr>
      <w:tr w14:paraId="756FA76C">
        <w:trPr>
          <w:jc w:val="center"/>
        </w:trPr>
        <w:tc>
          <w:tcPr>
            <w:tcW w:w="5161" w:type="dxa"/>
            <w:tcMar>
              <w:top w:w="35" w:type="dxa"/>
              <w:left w:w="35" w:type="dxa"/>
              <w:bottom w:w="35" w:type="dxa"/>
              <w:right w:w="35" w:type="dxa"/>
            </w:tcMar>
            <w:vAlign w:val="top"/>
          </w:tcPr>
          <w:p w14:paraId="6CDBC453">
            <w:pPr>
              <w:keepNext w:val="0"/>
              <w:keepLines w:val="0"/>
              <w:pageBreakBefore w:val="0"/>
              <w:widowControl/>
              <w:spacing w:before="0" w:after="0" w:line="240" w:lineRule="auto"/>
            </w:pPr>
            <w:r>
              <w:rPr>
                <w:rFonts w:ascii="Times New Roman" w:hAnsi="Times New Roman" w:eastAsia="Times New Roman"/>
                <w:b w:val="0"/>
                <w:sz w:val="19"/>
              </w:rPr>
              <w:t>Entrepreneurship</w:t>
            </w:r>
          </w:p>
        </w:tc>
        <w:tc>
          <w:tcPr>
            <w:tcW w:w="5161" w:type="dxa"/>
            <w:tcMar>
              <w:top w:w="35" w:type="dxa"/>
              <w:left w:w="35" w:type="dxa"/>
              <w:bottom w:w="35" w:type="dxa"/>
              <w:right w:w="35" w:type="dxa"/>
            </w:tcMar>
            <w:vAlign w:val="top"/>
          </w:tcPr>
          <w:p w14:paraId="13102C33">
            <w:pPr>
              <w:keepNext w:val="0"/>
              <w:keepLines w:val="0"/>
              <w:pageBreakBefore w:val="0"/>
              <w:widowControl/>
              <w:spacing w:before="0" w:after="0" w:line="240" w:lineRule="auto"/>
            </w:pPr>
            <w:r>
              <w:rPr>
                <w:rFonts w:ascii="Times New Roman" w:hAnsi="Times New Roman" w:eastAsia="Times New Roman"/>
                <w:b w:val="0"/>
                <w:sz w:val="19"/>
              </w:rPr>
              <w:t>10%</w:t>
            </w:r>
          </w:p>
        </w:tc>
      </w:tr>
      <w:tr w14:paraId="587C120F">
        <w:trPr>
          <w:jc w:val="center"/>
        </w:trPr>
        <w:tc>
          <w:tcPr>
            <w:tcW w:w="5161" w:type="dxa"/>
            <w:tcMar>
              <w:top w:w="35" w:type="dxa"/>
              <w:left w:w="35" w:type="dxa"/>
              <w:bottom w:w="35" w:type="dxa"/>
              <w:right w:w="35" w:type="dxa"/>
            </w:tcMar>
            <w:vAlign w:val="top"/>
          </w:tcPr>
          <w:p w14:paraId="22AAECD0">
            <w:pPr>
              <w:keepNext w:val="0"/>
              <w:keepLines w:val="0"/>
              <w:pageBreakBefore w:val="0"/>
              <w:widowControl/>
              <w:spacing w:before="0" w:after="0" w:line="240" w:lineRule="auto"/>
            </w:pPr>
            <w:r>
              <w:rPr>
                <w:rFonts w:ascii="Times New Roman" w:hAnsi="Times New Roman" w:eastAsia="Times New Roman"/>
                <w:b w:val="0"/>
                <w:sz w:val="19"/>
              </w:rPr>
              <w:t>Industrial attachment</w:t>
            </w:r>
          </w:p>
        </w:tc>
        <w:tc>
          <w:tcPr>
            <w:tcW w:w="5161" w:type="dxa"/>
            <w:tcMar>
              <w:top w:w="35" w:type="dxa"/>
              <w:left w:w="35" w:type="dxa"/>
              <w:bottom w:w="35" w:type="dxa"/>
              <w:right w:w="35" w:type="dxa"/>
            </w:tcMar>
            <w:vAlign w:val="top"/>
          </w:tcPr>
          <w:p w14:paraId="4350D3AA">
            <w:pPr>
              <w:keepNext w:val="0"/>
              <w:keepLines w:val="0"/>
              <w:pageBreakBefore w:val="0"/>
              <w:widowControl/>
              <w:spacing w:before="0" w:after="0" w:line="240" w:lineRule="auto"/>
            </w:pPr>
            <w:r>
              <w:rPr>
                <w:rFonts w:ascii="Times New Roman" w:hAnsi="Times New Roman" w:eastAsia="Times New Roman"/>
                <w:b w:val="0"/>
                <w:sz w:val="19"/>
              </w:rPr>
              <w:t>10%</w:t>
            </w:r>
          </w:p>
        </w:tc>
      </w:tr>
      <w:tr w14:paraId="3BF5ED7C">
        <w:trPr>
          <w:jc w:val="center"/>
        </w:trPr>
        <w:tc>
          <w:tcPr>
            <w:tcW w:w="5161" w:type="dxa"/>
            <w:tcMar>
              <w:top w:w="35" w:type="dxa"/>
              <w:left w:w="35" w:type="dxa"/>
              <w:bottom w:w="35" w:type="dxa"/>
              <w:right w:w="35" w:type="dxa"/>
            </w:tcMar>
            <w:vAlign w:val="top"/>
          </w:tcPr>
          <w:p w14:paraId="166F6168">
            <w:pPr>
              <w:keepNext w:val="0"/>
              <w:keepLines w:val="0"/>
              <w:pageBreakBefore w:val="0"/>
              <w:widowControl/>
              <w:spacing w:before="0" w:after="0" w:line="240" w:lineRule="auto"/>
            </w:pPr>
            <w:r>
              <w:rPr>
                <w:rFonts w:ascii="Times New Roman" w:hAnsi="Times New Roman" w:eastAsia="Times New Roman"/>
                <w:b w:val="0"/>
                <w:sz w:val="19"/>
              </w:rPr>
              <w:t>Community service</w:t>
            </w:r>
          </w:p>
        </w:tc>
        <w:tc>
          <w:tcPr>
            <w:tcW w:w="5161" w:type="dxa"/>
            <w:tcMar>
              <w:top w:w="35" w:type="dxa"/>
              <w:left w:w="35" w:type="dxa"/>
              <w:bottom w:w="35" w:type="dxa"/>
              <w:right w:w="35" w:type="dxa"/>
            </w:tcMar>
            <w:vAlign w:val="top"/>
          </w:tcPr>
          <w:p w14:paraId="733F8C07">
            <w:pPr>
              <w:keepNext w:val="0"/>
              <w:keepLines w:val="0"/>
              <w:pageBreakBefore w:val="0"/>
              <w:widowControl/>
              <w:spacing w:before="0" w:after="0" w:line="240" w:lineRule="auto"/>
            </w:pPr>
            <w:r>
              <w:rPr>
                <w:rFonts w:ascii="Times New Roman" w:hAnsi="Times New Roman" w:eastAsia="Times New Roman"/>
                <w:b w:val="0"/>
                <w:sz w:val="19"/>
              </w:rPr>
              <w:t>5%</w:t>
            </w:r>
          </w:p>
        </w:tc>
      </w:tr>
    </w:tbl>
    <w:p w14:paraId="2AEA3945">
      <w:pPr>
        <w:keepNext w:val="0"/>
        <w:keepLines w:val="0"/>
        <w:pageBreakBefore w:val="0"/>
        <w:widowControl/>
        <w:spacing w:before="0" w:after="60" w:line="240" w:lineRule="auto"/>
      </w:pPr>
    </w:p>
    <w:p w14:paraId="2AA631EE">
      <w:pPr>
        <w:keepNext w:val="0"/>
        <w:keepLines w:val="0"/>
        <w:pageBreakBefore w:val="0"/>
        <w:widowControl/>
        <w:spacing w:before="0" w:after="100" w:line="252" w:lineRule="auto"/>
      </w:pPr>
      <w:r>
        <w:rPr>
          <w:rFonts w:ascii="Times New Roman" w:hAnsi="Times New Roman" w:eastAsia="Times New Roman"/>
          <w:b w:val="0"/>
          <w:sz w:val="23"/>
        </w:rPr>
        <w:t>The Academy may adjust grading where necessary.</w:t>
      </w:r>
    </w:p>
    <w:p w14:paraId="2BC98428">
      <w:pPr>
        <w:keepNext w:val="0"/>
        <w:keepLines w:val="0"/>
        <w:pageBreakBefore w:val="0"/>
        <w:widowControl/>
        <w:spacing w:before="0" w:after="100" w:line="252" w:lineRule="auto"/>
      </w:pPr>
      <w:r>
        <w:rPr>
          <w:rFonts w:ascii="Times New Roman" w:hAnsi="Times New Roman" w:eastAsia="Times New Roman"/>
          <w:b w:val="0"/>
          <w:sz w:val="23"/>
        </w:rPr>
        <w:t>2 Corinthians 13:5</w:t>
      </w:r>
      <w:r>
        <w:rPr>
          <w:rFonts w:ascii="Times New Roman" w:hAnsi="Times New Roman" w:eastAsia="Times New Roman"/>
          <w:b w:val="0"/>
          <w:sz w:val="23"/>
        </w:rPr>
        <w:br w:type="textWrapping"/>
      </w:r>
      <w:r>
        <w:rPr>
          <w:rFonts w:ascii="Times New Roman" w:hAnsi="Times New Roman" w:eastAsia="Times New Roman"/>
          <w:b w:val="0"/>
          <w:sz w:val="23"/>
        </w:rPr>
        <w:t>“Examine yourselves, whether ye be in the faith; prove your own selves.”</w:t>
      </w:r>
    </w:p>
    <w:p w14:paraId="4277C8EA">
      <w:pPr>
        <w:keepNext w:val="0"/>
        <w:keepLines w:val="0"/>
        <w:pageBreakBefore w:val="0"/>
        <w:widowControl/>
        <w:spacing w:before="0" w:after="100" w:line="252" w:lineRule="auto"/>
      </w:pPr>
      <w:r>
        <w:rPr>
          <w:rFonts w:ascii="Times New Roman" w:hAnsi="Times New Roman" w:eastAsia="Times New Roman"/>
          <w:b w:val="0"/>
          <w:sz w:val="23"/>
        </w:rPr>
        <w:t>Assessment helps trainees know their growth, weaknesses and readiness.</w:t>
      </w:r>
    </w:p>
    <w:p w14:paraId="2A1461A1">
      <w:pPr>
        <w:keepNext w:val="0"/>
        <w:keepLines w:val="0"/>
        <w:pageBreakBefore w:val="0"/>
        <w:widowControl/>
        <w:spacing w:before="0" w:after="40" w:line="240" w:lineRule="auto"/>
      </w:pPr>
    </w:p>
    <w:p w14:paraId="481CB706">
      <w:pPr>
        <w:pStyle w:val="2"/>
        <w:keepNext/>
        <w:keepLines w:val="0"/>
        <w:pageBreakBefore w:val="0"/>
        <w:widowControl/>
        <w:spacing w:before="240" w:after="120" w:line="252" w:lineRule="auto"/>
      </w:pPr>
      <w:r>
        <w:rPr>
          <w:rFonts w:ascii="Times New Roman" w:hAnsi="Times New Roman" w:eastAsia="Times New Roman"/>
          <w:b/>
          <w:sz w:val="30"/>
        </w:rPr>
        <w:t>25. CHARACTER AND INTEGRITY EXPECTATIONS</w:t>
      </w:r>
    </w:p>
    <w:p w14:paraId="2B81527C">
      <w:pPr>
        <w:keepNext w:val="0"/>
        <w:keepLines w:val="0"/>
        <w:pageBreakBefore w:val="0"/>
        <w:widowControl/>
        <w:spacing w:before="0" w:after="100" w:line="252" w:lineRule="auto"/>
      </w:pPr>
      <w:r>
        <w:rPr>
          <w:rFonts w:ascii="Times New Roman" w:hAnsi="Times New Roman" w:eastAsia="Times New Roman"/>
          <w:b w:val="0"/>
          <w:sz w:val="23"/>
        </w:rPr>
        <w:t>Character is central to the Academy.</w:t>
      </w:r>
    </w:p>
    <w:p w14:paraId="1DF364B9">
      <w:pPr>
        <w:keepNext w:val="0"/>
        <w:keepLines w:val="0"/>
        <w:pageBreakBefore w:val="0"/>
        <w:widowControl/>
        <w:spacing w:before="0" w:after="100" w:line="252" w:lineRule="auto"/>
      </w:pPr>
      <w:r>
        <w:rPr>
          <w:rFonts w:ascii="Times New Roman" w:hAnsi="Times New Roman" w:eastAsia="Times New Roman"/>
          <w:b w:val="0"/>
          <w:sz w:val="23"/>
        </w:rPr>
        <w:t>Every trainee must show:</w:t>
      </w:r>
    </w:p>
    <w:p w14:paraId="36D27CCF">
      <w:pPr>
        <w:keepNext w:val="0"/>
        <w:keepLines w:val="0"/>
        <w:pageBreakBefore w:val="0"/>
        <w:widowControl/>
        <w:spacing w:before="0" w:after="40" w:line="252" w:lineRule="auto"/>
        <w:ind w:left="403" w:hanging="403"/>
      </w:pPr>
      <w:r>
        <w:rPr>
          <w:rFonts w:ascii="Times New Roman" w:hAnsi="Times New Roman" w:eastAsia="Times New Roman"/>
          <w:b w:val="0"/>
          <w:sz w:val="23"/>
        </w:rPr>
        <w:t>1. Honesty.</w:t>
      </w:r>
    </w:p>
    <w:p w14:paraId="7BA2D149">
      <w:pPr>
        <w:keepNext w:val="0"/>
        <w:keepLines w:val="0"/>
        <w:pageBreakBefore w:val="0"/>
        <w:widowControl/>
        <w:spacing w:before="0" w:after="40" w:line="252" w:lineRule="auto"/>
        <w:ind w:left="403" w:hanging="403"/>
      </w:pPr>
      <w:r>
        <w:rPr>
          <w:rFonts w:ascii="Times New Roman" w:hAnsi="Times New Roman" w:eastAsia="Times New Roman"/>
          <w:b w:val="0"/>
          <w:sz w:val="23"/>
        </w:rPr>
        <w:t>2. Humility.</w:t>
      </w:r>
    </w:p>
    <w:p w14:paraId="22BC4971">
      <w:pPr>
        <w:keepNext w:val="0"/>
        <w:keepLines w:val="0"/>
        <w:pageBreakBefore w:val="0"/>
        <w:widowControl/>
        <w:spacing w:before="0" w:after="40" w:line="252" w:lineRule="auto"/>
        <w:ind w:left="403" w:hanging="403"/>
      </w:pPr>
      <w:r>
        <w:rPr>
          <w:rFonts w:ascii="Times New Roman" w:hAnsi="Times New Roman" w:eastAsia="Times New Roman"/>
          <w:b w:val="0"/>
          <w:sz w:val="23"/>
        </w:rPr>
        <w:t>3. Purity.</w:t>
      </w:r>
    </w:p>
    <w:p w14:paraId="01B428DB">
      <w:pPr>
        <w:keepNext w:val="0"/>
        <w:keepLines w:val="0"/>
        <w:pageBreakBefore w:val="0"/>
        <w:widowControl/>
        <w:spacing w:before="0" w:after="40" w:line="252" w:lineRule="auto"/>
        <w:ind w:left="403" w:hanging="403"/>
      </w:pPr>
      <w:r>
        <w:rPr>
          <w:rFonts w:ascii="Times New Roman" w:hAnsi="Times New Roman" w:eastAsia="Times New Roman"/>
          <w:b w:val="0"/>
          <w:sz w:val="23"/>
        </w:rPr>
        <w:t>4. Diligence.</w:t>
      </w:r>
    </w:p>
    <w:p w14:paraId="4016D237">
      <w:pPr>
        <w:keepNext w:val="0"/>
        <w:keepLines w:val="0"/>
        <w:pageBreakBefore w:val="0"/>
        <w:widowControl/>
        <w:spacing w:before="0" w:after="40" w:line="252" w:lineRule="auto"/>
        <w:ind w:left="403" w:hanging="403"/>
      </w:pPr>
      <w:r>
        <w:rPr>
          <w:rFonts w:ascii="Times New Roman" w:hAnsi="Times New Roman" w:eastAsia="Times New Roman"/>
          <w:b w:val="0"/>
          <w:sz w:val="23"/>
        </w:rPr>
        <w:t>5. Respect.</w:t>
      </w:r>
    </w:p>
    <w:p w14:paraId="4DBC4184">
      <w:pPr>
        <w:keepNext w:val="0"/>
        <w:keepLines w:val="0"/>
        <w:pageBreakBefore w:val="0"/>
        <w:widowControl/>
        <w:spacing w:before="0" w:after="40" w:line="252" w:lineRule="auto"/>
        <w:ind w:left="403" w:hanging="403"/>
      </w:pPr>
      <w:r>
        <w:rPr>
          <w:rFonts w:ascii="Times New Roman" w:hAnsi="Times New Roman" w:eastAsia="Times New Roman"/>
          <w:b w:val="0"/>
          <w:sz w:val="23"/>
        </w:rPr>
        <w:t>6. Faithfulness.</w:t>
      </w:r>
    </w:p>
    <w:p w14:paraId="17F5C62E">
      <w:pPr>
        <w:keepNext w:val="0"/>
        <w:keepLines w:val="0"/>
        <w:pageBreakBefore w:val="0"/>
        <w:widowControl/>
        <w:spacing w:before="0" w:after="40" w:line="252" w:lineRule="auto"/>
        <w:ind w:left="403" w:hanging="403"/>
      </w:pPr>
      <w:r>
        <w:rPr>
          <w:rFonts w:ascii="Times New Roman" w:hAnsi="Times New Roman" w:eastAsia="Times New Roman"/>
          <w:b w:val="0"/>
          <w:sz w:val="23"/>
        </w:rPr>
        <w:t>7. Self-control.</w:t>
      </w:r>
    </w:p>
    <w:p w14:paraId="56EE21C8">
      <w:pPr>
        <w:keepNext w:val="0"/>
        <w:keepLines w:val="0"/>
        <w:pageBreakBefore w:val="0"/>
        <w:widowControl/>
        <w:spacing w:before="0" w:after="40" w:line="252" w:lineRule="auto"/>
        <w:ind w:left="403" w:hanging="403"/>
      </w:pPr>
      <w:r>
        <w:rPr>
          <w:rFonts w:ascii="Times New Roman" w:hAnsi="Times New Roman" w:eastAsia="Times New Roman"/>
          <w:b w:val="0"/>
          <w:sz w:val="23"/>
        </w:rPr>
        <w:t>8. Patience.</w:t>
      </w:r>
    </w:p>
    <w:p w14:paraId="68126374">
      <w:pPr>
        <w:keepNext w:val="0"/>
        <w:keepLines w:val="0"/>
        <w:pageBreakBefore w:val="0"/>
        <w:widowControl/>
        <w:spacing w:before="0" w:after="40" w:line="252" w:lineRule="auto"/>
        <w:ind w:left="403" w:hanging="403"/>
      </w:pPr>
      <w:r>
        <w:rPr>
          <w:rFonts w:ascii="Times New Roman" w:hAnsi="Times New Roman" w:eastAsia="Times New Roman"/>
          <w:b w:val="0"/>
          <w:sz w:val="23"/>
        </w:rPr>
        <w:t>9. Teachability.</w:t>
      </w:r>
    </w:p>
    <w:p w14:paraId="6086E36C">
      <w:pPr>
        <w:keepNext w:val="0"/>
        <w:keepLines w:val="0"/>
        <w:pageBreakBefore w:val="0"/>
        <w:widowControl/>
        <w:spacing w:before="0" w:after="40" w:line="252" w:lineRule="auto"/>
        <w:ind w:left="403" w:hanging="403"/>
      </w:pPr>
      <w:r>
        <w:rPr>
          <w:rFonts w:ascii="Times New Roman" w:hAnsi="Times New Roman" w:eastAsia="Times New Roman"/>
          <w:b w:val="0"/>
          <w:sz w:val="23"/>
        </w:rPr>
        <w:t>10. Gratitude.</w:t>
      </w:r>
    </w:p>
    <w:p w14:paraId="43292FDB">
      <w:pPr>
        <w:keepNext w:val="0"/>
        <w:keepLines w:val="0"/>
        <w:pageBreakBefore w:val="0"/>
        <w:widowControl/>
        <w:spacing w:before="0" w:after="40" w:line="252" w:lineRule="auto"/>
        <w:ind w:left="403" w:hanging="403"/>
      </w:pPr>
      <w:r>
        <w:rPr>
          <w:rFonts w:ascii="Times New Roman" w:hAnsi="Times New Roman" w:eastAsia="Times New Roman"/>
          <w:b w:val="0"/>
          <w:sz w:val="23"/>
        </w:rPr>
        <w:t>11. Responsibility.</w:t>
      </w:r>
    </w:p>
    <w:p w14:paraId="7E8EC4A4">
      <w:pPr>
        <w:keepNext w:val="0"/>
        <w:keepLines w:val="0"/>
        <w:pageBreakBefore w:val="0"/>
        <w:widowControl/>
        <w:spacing w:before="0" w:after="40" w:line="252" w:lineRule="auto"/>
        <w:ind w:left="403" w:hanging="403"/>
      </w:pPr>
      <w:r>
        <w:rPr>
          <w:rFonts w:ascii="Times New Roman" w:hAnsi="Times New Roman" w:eastAsia="Times New Roman"/>
          <w:b w:val="0"/>
          <w:sz w:val="23"/>
        </w:rPr>
        <w:t>12. Courage.</w:t>
      </w:r>
    </w:p>
    <w:p w14:paraId="774AF58E">
      <w:pPr>
        <w:keepNext w:val="0"/>
        <w:keepLines w:val="0"/>
        <w:pageBreakBefore w:val="0"/>
        <w:widowControl/>
        <w:spacing w:before="0" w:after="40" w:line="252" w:lineRule="auto"/>
        <w:ind w:left="403" w:hanging="403"/>
      </w:pPr>
      <w:r>
        <w:rPr>
          <w:rFonts w:ascii="Times New Roman" w:hAnsi="Times New Roman" w:eastAsia="Times New Roman"/>
          <w:b w:val="0"/>
          <w:sz w:val="23"/>
        </w:rPr>
        <w:t>13. Peacefulness.</w:t>
      </w:r>
    </w:p>
    <w:p w14:paraId="264F7AE7">
      <w:pPr>
        <w:keepNext w:val="0"/>
        <w:keepLines w:val="0"/>
        <w:pageBreakBefore w:val="0"/>
        <w:widowControl/>
        <w:spacing w:before="0" w:after="40" w:line="252" w:lineRule="auto"/>
        <w:ind w:left="403" w:hanging="403"/>
      </w:pPr>
      <w:r>
        <w:rPr>
          <w:rFonts w:ascii="Times New Roman" w:hAnsi="Times New Roman" w:eastAsia="Times New Roman"/>
          <w:b w:val="0"/>
          <w:sz w:val="23"/>
        </w:rPr>
        <w:t>14. Compassion.</w:t>
      </w:r>
    </w:p>
    <w:p w14:paraId="625DBE83">
      <w:pPr>
        <w:keepNext w:val="0"/>
        <w:keepLines w:val="0"/>
        <w:pageBreakBefore w:val="0"/>
        <w:widowControl/>
        <w:spacing w:before="0" w:after="40" w:line="252" w:lineRule="auto"/>
        <w:ind w:left="403" w:hanging="403"/>
      </w:pPr>
      <w:r>
        <w:rPr>
          <w:rFonts w:ascii="Times New Roman" w:hAnsi="Times New Roman" w:eastAsia="Times New Roman"/>
          <w:b w:val="0"/>
          <w:sz w:val="23"/>
        </w:rPr>
        <w:t>15. Accountability.</w:t>
      </w:r>
    </w:p>
    <w:p w14:paraId="3B5D5ABB">
      <w:pPr>
        <w:keepNext w:val="0"/>
        <w:keepLines w:val="0"/>
        <w:pageBreakBefore w:val="0"/>
        <w:widowControl/>
        <w:spacing w:before="100" w:after="60" w:line="252" w:lineRule="auto"/>
      </w:pPr>
      <w:r>
        <w:rPr>
          <w:rFonts w:ascii="Times New Roman" w:hAnsi="Times New Roman" w:eastAsia="Times New Roman"/>
          <w:b/>
          <w:sz w:val="24"/>
        </w:rPr>
        <w:t>Integrity Rules</w:t>
      </w:r>
    </w:p>
    <w:p w14:paraId="70A49C3A">
      <w:pPr>
        <w:keepNext w:val="0"/>
        <w:keepLines w:val="0"/>
        <w:pageBreakBefore w:val="0"/>
        <w:widowControl/>
        <w:spacing w:before="0" w:after="100" w:line="252" w:lineRule="auto"/>
      </w:pPr>
      <w:r>
        <w:rPr>
          <w:rFonts w:ascii="Times New Roman" w:hAnsi="Times New Roman" w:eastAsia="Times New Roman"/>
          <w:b w:val="0"/>
          <w:sz w:val="23"/>
        </w:rPr>
        <w:t>Trainees must not:</w:t>
      </w:r>
    </w:p>
    <w:p w14:paraId="3051EDE9">
      <w:pPr>
        <w:keepNext w:val="0"/>
        <w:keepLines w:val="0"/>
        <w:pageBreakBefore w:val="0"/>
        <w:widowControl/>
        <w:spacing w:before="0" w:after="40" w:line="252" w:lineRule="auto"/>
        <w:ind w:left="403" w:hanging="403"/>
      </w:pPr>
      <w:r>
        <w:rPr>
          <w:rFonts w:ascii="Times New Roman" w:hAnsi="Times New Roman" w:eastAsia="Times New Roman"/>
          <w:b w:val="0"/>
          <w:sz w:val="23"/>
        </w:rPr>
        <w:t>1. Lie.</w:t>
      </w:r>
    </w:p>
    <w:p w14:paraId="6B2FE24C">
      <w:pPr>
        <w:keepNext w:val="0"/>
        <w:keepLines w:val="0"/>
        <w:pageBreakBefore w:val="0"/>
        <w:widowControl/>
        <w:spacing w:before="0" w:after="40" w:line="252" w:lineRule="auto"/>
        <w:ind w:left="403" w:hanging="403"/>
      </w:pPr>
      <w:r>
        <w:rPr>
          <w:rFonts w:ascii="Times New Roman" w:hAnsi="Times New Roman" w:eastAsia="Times New Roman"/>
          <w:b w:val="0"/>
          <w:sz w:val="23"/>
        </w:rPr>
        <w:t>2. Cheat.</w:t>
      </w:r>
    </w:p>
    <w:p w14:paraId="211C96A5">
      <w:pPr>
        <w:keepNext w:val="0"/>
        <w:keepLines w:val="0"/>
        <w:pageBreakBefore w:val="0"/>
        <w:widowControl/>
        <w:spacing w:before="0" w:after="40" w:line="252" w:lineRule="auto"/>
        <w:ind w:left="403" w:hanging="403"/>
      </w:pPr>
      <w:r>
        <w:rPr>
          <w:rFonts w:ascii="Times New Roman" w:hAnsi="Times New Roman" w:eastAsia="Times New Roman"/>
          <w:b w:val="0"/>
          <w:sz w:val="23"/>
        </w:rPr>
        <w:t>3. Steal.</w:t>
      </w:r>
    </w:p>
    <w:p w14:paraId="52293E41">
      <w:pPr>
        <w:keepNext w:val="0"/>
        <w:keepLines w:val="0"/>
        <w:pageBreakBefore w:val="0"/>
        <w:widowControl/>
        <w:spacing w:before="0" w:after="40" w:line="252" w:lineRule="auto"/>
        <w:ind w:left="403" w:hanging="403"/>
      </w:pPr>
      <w:r>
        <w:rPr>
          <w:rFonts w:ascii="Times New Roman" w:hAnsi="Times New Roman" w:eastAsia="Times New Roman"/>
          <w:b w:val="0"/>
          <w:sz w:val="23"/>
        </w:rPr>
        <w:t>4. Forge signatures.</w:t>
      </w:r>
    </w:p>
    <w:p w14:paraId="3CEC21E8">
      <w:pPr>
        <w:keepNext w:val="0"/>
        <w:keepLines w:val="0"/>
        <w:pageBreakBefore w:val="0"/>
        <w:widowControl/>
        <w:spacing w:before="0" w:after="40" w:line="252" w:lineRule="auto"/>
        <w:ind w:left="403" w:hanging="403"/>
      </w:pPr>
      <w:r>
        <w:rPr>
          <w:rFonts w:ascii="Times New Roman" w:hAnsi="Times New Roman" w:eastAsia="Times New Roman"/>
          <w:b w:val="0"/>
          <w:sz w:val="23"/>
        </w:rPr>
        <w:t>5. Falsify records.</w:t>
      </w:r>
    </w:p>
    <w:p w14:paraId="4A94193C">
      <w:pPr>
        <w:keepNext w:val="0"/>
        <w:keepLines w:val="0"/>
        <w:pageBreakBefore w:val="0"/>
        <w:widowControl/>
        <w:spacing w:before="0" w:after="40" w:line="252" w:lineRule="auto"/>
        <w:ind w:left="403" w:hanging="403"/>
      </w:pPr>
      <w:r>
        <w:rPr>
          <w:rFonts w:ascii="Times New Roman" w:hAnsi="Times New Roman" w:eastAsia="Times New Roman"/>
          <w:b w:val="0"/>
          <w:sz w:val="23"/>
        </w:rPr>
        <w:t>6. Plagiarise assignments.</w:t>
      </w:r>
    </w:p>
    <w:p w14:paraId="61FA88EF">
      <w:pPr>
        <w:keepNext w:val="0"/>
        <w:keepLines w:val="0"/>
        <w:pageBreakBefore w:val="0"/>
        <w:widowControl/>
        <w:spacing w:before="0" w:after="40" w:line="252" w:lineRule="auto"/>
        <w:ind w:left="403" w:hanging="403"/>
      </w:pPr>
      <w:r>
        <w:rPr>
          <w:rFonts w:ascii="Times New Roman" w:hAnsi="Times New Roman" w:eastAsia="Times New Roman"/>
          <w:b w:val="0"/>
          <w:sz w:val="23"/>
        </w:rPr>
        <w:t>7. Bribe anyone.</w:t>
      </w:r>
    </w:p>
    <w:p w14:paraId="3F06E6AC">
      <w:pPr>
        <w:keepNext w:val="0"/>
        <w:keepLines w:val="0"/>
        <w:pageBreakBefore w:val="0"/>
        <w:widowControl/>
        <w:spacing w:before="0" w:after="40" w:line="252" w:lineRule="auto"/>
        <w:ind w:left="403" w:hanging="403"/>
      </w:pPr>
      <w:r>
        <w:rPr>
          <w:rFonts w:ascii="Times New Roman" w:hAnsi="Times New Roman" w:eastAsia="Times New Roman"/>
          <w:b w:val="0"/>
          <w:sz w:val="23"/>
        </w:rPr>
        <w:t>8. Hide misconduct.</w:t>
      </w:r>
    </w:p>
    <w:p w14:paraId="7F6EB84F">
      <w:pPr>
        <w:keepNext w:val="0"/>
        <w:keepLines w:val="0"/>
        <w:pageBreakBefore w:val="0"/>
        <w:widowControl/>
        <w:spacing w:before="0" w:after="40" w:line="252" w:lineRule="auto"/>
        <w:ind w:left="403" w:hanging="403"/>
      </w:pPr>
      <w:r>
        <w:rPr>
          <w:rFonts w:ascii="Times New Roman" w:hAnsi="Times New Roman" w:eastAsia="Times New Roman"/>
          <w:b w:val="0"/>
          <w:sz w:val="23"/>
        </w:rPr>
        <w:t>9. Misuse funds.</w:t>
      </w:r>
    </w:p>
    <w:p w14:paraId="68CDA85D">
      <w:pPr>
        <w:keepNext w:val="0"/>
        <w:keepLines w:val="0"/>
        <w:pageBreakBefore w:val="0"/>
        <w:widowControl/>
        <w:spacing w:before="0" w:after="40" w:line="252" w:lineRule="auto"/>
        <w:ind w:left="403" w:hanging="403"/>
      </w:pPr>
      <w:r>
        <w:rPr>
          <w:rFonts w:ascii="Times New Roman" w:hAnsi="Times New Roman" w:eastAsia="Times New Roman"/>
          <w:b w:val="0"/>
          <w:sz w:val="23"/>
        </w:rPr>
        <w:t>10. Pretend to be what they are not.</w:t>
      </w:r>
    </w:p>
    <w:p w14:paraId="2083A55D">
      <w:pPr>
        <w:keepNext w:val="0"/>
        <w:keepLines w:val="0"/>
        <w:pageBreakBefore w:val="0"/>
        <w:widowControl/>
        <w:spacing w:before="0" w:after="100" w:line="252" w:lineRule="auto"/>
      </w:pPr>
      <w:r>
        <w:rPr>
          <w:rFonts w:ascii="Times New Roman" w:hAnsi="Times New Roman" w:eastAsia="Times New Roman"/>
          <w:b w:val="0"/>
          <w:sz w:val="23"/>
        </w:rPr>
        <w:t>Proverbs 10:9</w:t>
      </w:r>
      <w:r>
        <w:rPr>
          <w:rFonts w:ascii="Times New Roman" w:hAnsi="Times New Roman" w:eastAsia="Times New Roman"/>
          <w:b w:val="0"/>
          <w:sz w:val="23"/>
        </w:rPr>
        <w:br w:type="textWrapping"/>
      </w:r>
      <w:r>
        <w:rPr>
          <w:rFonts w:ascii="Times New Roman" w:hAnsi="Times New Roman" w:eastAsia="Times New Roman"/>
          <w:b w:val="0"/>
          <w:sz w:val="23"/>
        </w:rPr>
        <w:t>“He that walketh uprightly walketh surely: but he that perverteth his ways shall be known.”</w:t>
      </w:r>
    </w:p>
    <w:p w14:paraId="34090DAF">
      <w:pPr>
        <w:keepNext w:val="0"/>
        <w:keepLines w:val="0"/>
        <w:pageBreakBefore w:val="0"/>
        <w:widowControl/>
        <w:spacing w:before="0" w:after="100" w:line="252" w:lineRule="auto"/>
      </w:pPr>
      <w:r>
        <w:rPr>
          <w:rFonts w:ascii="Times New Roman" w:hAnsi="Times New Roman" w:eastAsia="Times New Roman"/>
          <w:b w:val="0"/>
          <w:sz w:val="23"/>
        </w:rPr>
        <w:t>A trainee who lacks integrity cannot represent the Academy.</w:t>
      </w:r>
    </w:p>
    <w:p w14:paraId="4741D821">
      <w:pPr>
        <w:keepNext w:val="0"/>
        <w:keepLines w:val="0"/>
        <w:pageBreakBefore w:val="0"/>
        <w:widowControl/>
        <w:spacing w:before="0" w:after="40" w:line="240" w:lineRule="auto"/>
      </w:pPr>
    </w:p>
    <w:p w14:paraId="740698CE">
      <w:pPr>
        <w:pStyle w:val="2"/>
        <w:keepNext/>
        <w:keepLines w:val="0"/>
        <w:pageBreakBefore w:val="0"/>
        <w:widowControl/>
        <w:spacing w:before="240" w:after="120" w:line="252" w:lineRule="auto"/>
      </w:pPr>
      <w:r>
        <w:rPr>
          <w:rFonts w:ascii="Times New Roman" w:hAnsi="Times New Roman" w:eastAsia="Times New Roman"/>
          <w:b/>
          <w:sz w:val="30"/>
        </w:rPr>
        <w:t>26. MISCONDUCT AND DISCIPLINARY PROCESS</w:t>
      </w:r>
    </w:p>
    <w:p w14:paraId="56AFFF2E">
      <w:pPr>
        <w:keepNext w:val="0"/>
        <w:keepLines w:val="0"/>
        <w:pageBreakBefore w:val="0"/>
        <w:widowControl/>
        <w:spacing w:before="0" w:after="100" w:line="252" w:lineRule="auto"/>
      </w:pPr>
      <w:r>
        <w:rPr>
          <w:rFonts w:ascii="Times New Roman" w:hAnsi="Times New Roman" w:eastAsia="Times New Roman"/>
          <w:b w:val="0"/>
          <w:sz w:val="23"/>
        </w:rPr>
        <w:t>Discipline is part of training. It is not hatred. It is correction.</w:t>
      </w:r>
    </w:p>
    <w:p w14:paraId="694AF74B">
      <w:pPr>
        <w:keepNext w:val="0"/>
        <w:keepLines w:val="0"/>
        <w:pageBreakBefore w:val="0"/>
        <w:widowControl/>
        <w:spacing w:before="0" w:after="100" w:line="252" w:lineRule="auto"/>
      </w:pPr>
      <w:r>
        <w:rPr>
          <w:rFonts w:ascii="Times New Roman" w:hAnsi="Times New Roman" w:eastAsia="Times New Roman"/>
          <w:b w:val="0"/>
          <w:sz w:val="23"/>
        </w:rPr>
        <w:t>Hebrews 12:11</w:t>
      </w:r>
      <w:r>
        <w:rPr>
          <w:rFonts w:ascii="Times New Roman" w:hAnsi="Times New Roman" w:eastAsia="Times New Roman"/>
          <w:b w:val="0"/>
          <w:sz w:val="23"/>
        </w:rPr>
        <w:br w:type="textWrapping"/>
      </w:r>
      <w:r>
        <w:rPr>
          <w:rFonts w:ascii="Times New Roman" w:hAnsi="Times New Roman" w:eastAsia="Times New Roman"/>
          <w:b w:val="0"/>
          <w:sz w:val="23"/>
        </w:rPr>
        <w:t>“Now no chastening for the present seemeth to be joyous, but grievous: nevertheless afterward it yieldeth the peaceable fruit of righteousness unto them which are exercised thereby.”</w:t>
      </w:r>
    </w:p>
    <w:p w14:paraId="7DB2BB72">
      <w:pPr>
        <w:keepNext w:val="0"/>
        <w:keepLines w:val="0"/>
        <w:pageBreakBefore w:val="0"/>
        <w:widowControl/>
        <w:spacing w:before="100" w:after="60" w:line="252" w:lineRule="auto"/>
      </w:pPr>
      <w:r>
        <w:rPr>
          <w:rFonts w:ascii="Times New Roman" w:hAnsi="Times New Roman" w:eastAsia="Times New Roman"/>
          <w:b/>
          <w:sz w:val="24"/>
        </w:rPr>
        <w:t>Examples of Misconduct</w:t>
      </w:r>
    </w:p>
    <w:p w14:paraId="03C7CAA1">
      <w:pPr>
        <w:keepNext w:val="0"/>
        <w:keepLines w:val="0"/>
        <w:pageBreakBefore w:val="0"/>
        <w:widowControl/>
        <w:spacing w:before="0" w:after="40" w:line="252" w:lineRule="auto"/>
        <w:ind w:left="403" w:hanging="403"/>
      </w:pPr>
      <w:r>
        <w:rPr>
          <w:rFonts w:ascii="Times New Roman" w:hAnsi="Times New Roman" w:eastAsia="Times New Roman"/>
          <w:b w:val="0"/>
          <w:sz w:val="23"/>
        </w:rPr>
        <w:t>1. Repeated lateness.</w:t>
      </w:r>
    </w:p>
    <w:p w14:paraId="1C9275D0">
      <w:pPr>
        <w:keepNext w:val="0"/>
        <w:keepLines w:val="0"/>
        <w:pageBreakBefore w:val="0"/>
        <w:widowControl/>
        <w:spacing w:before="0" w:after="40" w:line="252" w:lineRule="auto"/>
        <w:ind w:left="403" w:hanging="403"/>
      </w:pPr>
      <w:r>
        <w:rPr>
          <w:rFonts w:ascii="Times New Roman" w:hAnsi="Times New Roman" w:eastAsia="Times New Roman"/>
          <w:b w:val="0"/>
          <w:sz w:val="23"/>
        </w:rPr>
        <w:t>2. Absence without permission.</w:t>
      </w:r>
    </w:p>
    <w:p w14:paraId="27AE408D">
      <w:pPr>
        <w:keepNext w:val="0"/>
        <w:keepLines w:val="0"/>
        <w:pageBreakBefore w:val="0"/>
        <w:widowControl/>
        <w:spacing w:before="0" w:after="40" w:line="252" w:lineRule="auto"/>
        <w:ind w:left="403" w:hanging="403"/>
      </w:pPr>
      <w:r>
        <w:rPr>
          <w:rFonts w:ascii="Times New Roman" w:hAnsi="Times New Roman" w:eastAsia="Times New Roman"/>
          <w:b w:val="0"/>
          <w:sz w:val="23"/>
        </w:rPr>
        <w:t>3. Disobedience.</w:t>
      </w:r>
    </w:p>
    <w:p w14:paraId="2416221F">
      <w:pPr>
        <w:keepNext w:val="0"/>
        <w:keepLines w:val="0"/>
        <w:pageBreakBefore w:val="0"/>
        <w:widowControl/>
        <w:spacing w:before="0" w:after="40" w:line="252" w:lineRule="auto"/>
        <w:ind w:left="403" w:hanging="403"/>
      </w:pPr>
      <w:r>
        <w:rPr>
          <w:rFonts w:ascii="Times New Roman" w:hAnsi="Times New Roman" w:eastAsia="Times New Roman"/>
          <w:b w:val="0"/>
          <w:sz w:val="23"/>
        </w:rPr>
        <w:t>4. Fighting.</w:t>
      </w:r>
    </w:p>
    <w:p w14:paraId="424B1DA2">
      <w:pPr>
        <w:keepNext w:val="0"/>
        <w:keepLines w:val="0"/>
        <w:pageBreakBefore w:val="0"/>
        <w:widowControl/>
        <w:spacing w:before="0" w:after="40" w:line="252" w:lineRule="auto"/>
        <w:ind w:left="403" w:hanging="403"/>
      </w:pPr>
      <w:r>
        <w:rPr>
          <w:rFonts w:ascii="Times New Roman" w:hAnsi="Times New Roman" w:eastAsia="Times New Roman"/>
          <w:b w:val="0"/>
          <w:sz w:val="23"/>
        </w:rPr>
        <w:t>5. Bullying.</w:t>
      </w:r>
    </w:p>
    <w:p w14:paraId="199D0D29">
      <w:pPr>
        <w:keepNext w:val="0"/>
        <w:keepLines w:val="0"/>
        <w:pageBreakBefore w:val="0"/>
        <w:widowControl/>
        <w:spacing w:before="0" w:after="40" w:line="252" w:lineRule="auto"/>
        <w:ind w:left="403" w:hanging="403"/>
      </w:pPr>
      <w:r>
        <w:rPr>
          <w:rFonts w:ascii="Times New Roman" w:hAnsi="Times New Roman" w:eastAsia="Times New Roman"/>
          <w:b w:val="0"/>
          <w:sz w:val="23"/>
        </w:rPr>
        <w:t>6. Stealing.</w:t>
      </w:r>
    </w:p>
    <w:p w14:paraId="422819BF">
      <w:pPr>
        <w:keepNext w:val="0"/>
        <w:keepLines w:val="0"/>
        <w:pageBreakBefore w:val="0"/>
        <w:widowControl/>
        <w:spacing w:before="0" w:after="40" w:line="252" w:lineRule="auto"/>
        <w:ind w:left="403" w:hanging="403"/>
      </w:pPr>
      <w:r>
        <w:rPr>
          <w:rFonts w:ascii="Times New Roman" w:hAnsi="Times New Roman" w:eastAsia="Times New Roman"/>
          <w:b w:val="0"/>
          <w:sz w:val="23"/>
        </w:rPr>
        <w:t>7. Lying.</w:t>
      </w:r>
    </w:p>
    <w:p w14:paraId="6A13001A">
      <w:pPr>
        <w:keepNext w:val="0"/>
        <w:keepLines w:val="0"/>
        <w:pageBreakBefore w:val="0"/>
        <w:widowControl/>
        <w:spacing w:before="0" w:after="40" w:line="252" w:lineRule="auto"/>
        <w:ind w:left="403" w:hanging="403"/>
      </w:pPr>
      <w:r>
        <w:rPr>
          <w:rFonts w:ascii="Times New Roman" w:hAnsi="Times New Roman" w:eastAsia="Times New Roman"/>
          <w:b w:val="0"/>
          <w:sz w:val="23"/>
        </w:rPr>
        <w:t>8. Cheating.</w:t>
      </w:r>
    </w:p>
    <w:p w14:paraId="47BDB4D6">
      <w:pPr>
        <w:keepNext w:val="0"/>
        <w:keepLines w:val="0"/>
        <w:pageBreakBefore w:val="0"/>
        <w:widowControl/>
        <w:spacing w:before="0" w:after="40" w:line="252" w:lineRule="auto"/>
        <w:ind w:left="403" w:hanging="403"/>
      </w:pPr>
      <w:r>
        <w:rPr>
          <w:rFonts w:ascii="Times New Roman" w:hAnsi="Times New Roman" w:eastAsia="Times New Roman"/>
          <w:b w:val="0"/>
          <w:sz w:val="23"/>
        </w:rPr>
        <w:t>9. Sexual misconduct.</w:t>
      </w:r>
    </w:p>
    <w:p w14:paraId="3998BAFD">
      <w:pPr>
        <w:keepNext w:val="0"/>
        <w:keepLines w:val="0"/>
        <w:pageBreakBefore w:val="0"/>
        <w:widowControl/>
        <w:spacing w:before="0" w:after="40" w:line="252" w:lineRule="auto"/>
        <w:ind w:left="403" w:hanging="403"/>
      </w:pPr>
      <w:r>
        <w:rPr>
          <w:rFonts w:ascii="Times New Roman" w:hAnsi="Times New Roman" w:eastAsia="Times New Roman"/>
          <w:b w:val="0"/>
          <w:sz w:val="23"/>
        </w:rPr>
        <w:t>10. Drug abuse.</w:t>
      </w:r>
    </w:p>
    <w:p w14:paraId="14E44F75">
      <w:pPr>
        <w:keepNext w:val="0"/>
        <w:keepLines w:val="0"/>
        <w:pageBreakBefore w:val="0"/>
        <w:widowControl/>
        <w:spacing w:before="0" w:after="40" w:line="252" w:lineRule="auto"/>
        <w:ind w:left="403" w:hanging="403"/>
      </w:pPr>
      <w:r>
        <w:rPr>
          <w:rFonts w:ascii="Times New Roman" w:hAnsi="Times New Roman" w:eastAsia="Times New Roman"/>
          <w:b w:val="0"/>
          <w:sz w:val="23"/>
        </w:rPr>
        <w:t>11. Alcohol abuse.</w:t>
      </w:r>
    </w:p>
    <w:p w14:paraId="109BE79D">
      <w:pPr>
        <w:keepNext w:val="0"/>
        <w:keepLines w:val="0"/>
        <w:pageBreakBefore w:val="0"/>
        <w:widowControl/>
        <w:spacing w:before="0" w:after="40" w:line="252" w:lineRule="auto"/>
        <w:ind w:left="403" w:hanging="403"/>
      </w:pPr>
      <w:r>
        <w:rPr>
          <w:rFonts w:ascii="Times New Roman" w:hAnsi="Times New Roman" w:eastAsia="Times New Roman"/>
          <w:b w:val="0"/>
          <w:sz w:val="23"/>
        </w:rPr>
        <w:t>12. Cultism.</w:t>
      </w:r>
    </w:p>
    <w:p w14:paraId="35D814C5">
      <w:pPr>
        <w:keepNext w:val="0"/>
        <w:keepLines w:val="0"/>
        <w:pageBreakBefore w:val="0"/>
        <w:widowControl/>
        <w:spacing w:before="0" w:after="40" w:line="252" w:lineRule="auto"/>
        <w:ind w:left="403" w:hanging="403"/>
      </w:pPr>
      <w:r>
        <w:rPr>
          <w:rFonts w:ascii="Times New Roman" w:hAnsi="Times New Roman" w:eastAsia="Times New Roman"/>
          <w:b w:val="0"/>
          <w:sz w:val="23"/>
        </w:rPr>
        <w:t>13. Possession of weapons.</w:t>
      </w:r>
    </w:p>
    <w:p w14:paraId="0C55BE7C">
      <w:pPr>
        <w:keepNext w:val="0"/>
        <w:keepLines w:val="0"/>
        <w:pageBreakBefore w:val="0"/>
        <w:widowControl/>
        <w:spacing w:before="0" w:after="40" w:line="252" w:lineRule="auto"/>
        <w:ind w:left="403" w:hanging="403"/>
      </w:pPr>
      <w:r>
        <w:rPr>
          <w:rFonts w:ascii="Times New Roman" w:hAnsi="Times New Roman" w:eastAsia="Times New Roman"/>
          <w:b w:val="0"/>
          <w:sz w:val="23"/>
        </w:rPr>
        <w:t>14. Destruction of property.</w:t>
      </w:r>
    </w:p>
    <w:p w14:paraId="16690E51">
      <w:pPr>
        <w:keepNext w:val="0"/>
        <w:keepLines w:val="0"/>
        <w:pageBreakBefore w:val="0"/>
        <w:widowControl/>
        <w:spacing w:before="0" w:after="40" w:line="252" w:lineRule="auto"/>
        <w:ind w:left="403" w:hanging="403"/>
      </w:pPr>
      <w:r>
        <w:rPr>
          <w:rFonts w:ascii="Times New Roman" w:hAnsi="Times New Roman" w:eastAsia="Times New Roman"/>
          <w:b w:val="0"/>
          <w:sz w:val="23"/>
        </w:rPr>
        <w:t>15. Abuse of trainers or trainees.</w:t>
      </w:r>
    </w:p>
    <w:p w14:paraId="12C89D13">
      <w:pPr>
        <w:keepNext w:val="0"/>
        <w:keepLines w:val="0"/>
        <w:pageBreakBefore w:val="0"/>
        <w:widowControl/>
        <w:spacing w:before="0" w:after="40" w:line="252" w:lineRule="auto"/>
        <w:ind w:left="403" w:hanging="403"/>
      </w:pPr>
      <w:r>
        <w:rPr>
          <w:rFonts w:ascii="Times New Roman" w:hAnsi="Times New Roman" w:eastAsia="Times New Roman"/>
          <w:b w:val="0"/>
          <w:sz w:val="23"/>
        </w:rPr>
        <w:t>16. Cybercrime.</w:t>
      </w:r>
    </w:p>
    <w:p w14:paraId="1AB9E27B">
      <w:pPr>
        <w:keepNext w:val="0"/>
        <w:keepLines w:val="0"/>
        <w:pageBreakBefore w:val="0"/>
        <w:widowControl/>
        <w:spacing w:before="0" w:after="40" w:line="252" w:lineRule="auto"/>
        <w:ind w:left="403" w:hanging="403"/>
      </w:pPr>
      <w:r>
        <w:rPr>
          <w:rFonts w:ascii="Times New Roman" w:hAnsi="Times New Roman" w:eastAsia="Times New Roman"/>
          <w:b w:val="0"/>
          <w:sz w:val="23"/>
        </w:rPr>
        <w:t>17. Fraud.</w:t>
      </w:r>
    </w:p>
    <w:p w14:paraId="20E8E36D">
      <w:pPr>
        <w:keepNext w:val="0"/>
        <w:keepLines w:val="0"/>
        <w:pageBreakBefore w:val="0"/>
        <w:widowControl/>
        <w:spacing w:before="0" w:after="40" w:line="252" w:lineRule="auto"/>
        <w:ind w:left="403" w:hanging="403"/>
      </w:pPr>
      <w:r>
        <w:rPr>
          <w:rFonts w:ascii="Times New Roman" w:hAnsi="Times New Roman" w:eastAsia="Times New Roman"/>
          <w:b w:val="0"/>
          <w:sz w:val="23"/>
        </w:rPr>
        <w:t>18. Harassment.</w:t>
      </w:r>
    </w:p>
    <w:p w14:paraId="43E0D869">
      <w:pPr>
        <w:keepNext w:val="0"/>
        <w:keepLines w:val="0"/>
        <w:pageBreakBefore w:val="0"/>
        <w:widowControl/>
        <w:spacing w:before="0" w:after="40" w:line="252" w:lineRule="auto"/>
        <w:ind w:left="403" w:hanging="403"/>
      </w:pPr>
      <w:r>
        <w:rPr>
          <w:rFonts w:ascii="Times New Roman" w:hAnsi="Times New Roman" w:eastAsia="Times New Roman"/>
          <w:b w:val="0"/>
          <w:sz w:val="23"/>
        </w:rPr>
        <w:t>19. Leaving the premises without permission.</w:t>
      </w:r>
    </w:p>
    <w:p w14:paraId="60B16826">
      <w:pPr>
        <w:keepNext w:val="0"/>
        <w:keepLines w:val="0"/>
        <w:pageBreakBefore w:val="0"/>
        <w:widowControl/>
        <w:spacing w:before="0" w:after="40" w:line="252" w:lineRule="auto"/>
        <w:ind w:left="403" w:hanging="403"/>
      </w:pPr>
      <w:r>
        <w:rPr>
          <w:rFonts w:ascii="Times New Roman" w:hAnsi="Times New Roman" w:eastAsia="Times New Roman"/>
          <w:b w:val="0"/>
          <w:sz w:val="23"/>
        </w:rPr>
        <w:t>20. Bringing outsiders without approval.</w:t>
      </w:r>
    </w:p>
    <w:p w14:paraId="0753CCE8">
      <w:pPr>
        <w:keepNext w:val="0"/>
        <w:keepLines w:val="0"/>
        <w:pageBreakBefore w:val="0"/>
        <w:widowControl/>
        <w:spacing w:before="0" w:after="40" w:line="252" w:lineRule="auto"/>
        <w:ind w:left="403" w:hanging="403"/>
      </w:pPr>
      <w:r>
        <w:rPr>
          <w:rFonts w:ascii="Times New Roman" w:hAnsi="Times New Roman" w:eastAsia="Times New Roman"/>
          <w:b w:val="0"/>
          <w:sz w:val="23"/>
        </w:rPr>
        <w:t>21. Refusing correction.</w:t>
      </w:r>
    </w:p>
    <w:p w14:paraId="43A5BDE0">
      <w:pPr>
        <w:keepNext w:val="0"/>
        <w:keepLines w:val="0"/>
        <w:pageBreakBefore w:val="0"/>
        <w:widowControl/>
        <w:spacing w:before="0" w:after="40" w:line="252" w:lineRule="auto"/>
        <w:ind w:left="403" w:hanging="403"/>
      </w:pPr>
      <w:r>
        <w:rPr>
          <w:rFonts w:ascii="Times New Roman" w:hAnsi="Times New Roman" w:eastAsia="Times New Roman"/>
          <w:b w:val="0"/>
          <w:sz w:val="23"/>
        </w:rPr>
        <w:t>22. Falsifying attendance.</w:t>
      </w:r>
    </w:p>
    <w:p w14:paraId="7B5D1B80">
      <w:pPr>
        <w:keepNext w:val="0"/>
        <w:keepLines w:val="0"/>
        <w:pageBreakBefore w:val="0"/>
        <w:widowControl/>
        <w:spacing w:before="0" w:after="40" w:line="252" w:lineRule="auto"/>
        <w:ind w:left="403" w:hanging="403"/>
      </w:pPr>
      <w:r>
        <w:rPr>
          <w:rFonts w:ascii="Times New Roman" w:hAnsi="Times New Roman" w:eastAsia="Times New Roman"/>
          <w:b w:val="0"/>
          <w:sz w:val="23"/>
        </w:rPr>
        <w:t>23. Falsifying industrial attachment records.</w:t>
      </w:r>
    </w:p>
    <w:p w14:paraId="71BB07ED">
      <w:pPr>
        <w:keepNext w:val="0"/>
        <w:keepLines w:val="0"/>
        <w:pageBreakBefore w:val="0"/>
        <w:widowControl/>
        <w:spacing w:before="0" w:after="40" w:line="252" w:lineRule="auto"/>
        <w:ind w:left="403" w:hanging="403"/>
      </w:pPr>
      <w:r>
        <w:rPr>
          <w:rFonts w:ascii="Times New Roman" w:hAnsi="Times New Roman" w:eastAsia="Times New Roman"/>
          <w:b w:val="0"/>
          <w:sz w:val="23"/>
        </w:rPr>
        <w:t>24. Damaging the name of the Academy.</w:t>
      </w:r>
    </w:p>
    <w:p w14:paraId="78906D83">
      <w:pPr>
        <w:keepNext w:val="0"/>
        <w:keepLines w:val="0"/>
        <w:pageBreakBefore w:val="0"/>
        <w:widowControl/>
        <w:spacing w:before="100" w:after="60" w:line="252" w:lineRule="auto"/>
      </w:pPr>
      <w:r>
        <w:rPr>
          <w:rFonts w:ascii="Times New Roman" w:hAnsi="Times New Roman" w:eastAsia="Times New Roman"/>
          <w:b/>
          <w:sz w:val="24"/>
        </w:rPr>
        <w:t>Disciplinary Process</w:t>
      </w:r>
    </w:p>
    <w:p w14:paraId="6F351FE0">
      <w:pPr>
        <w:keepNext w:val="0"/>
        <w:keepLines w:val="0"/>
        <w:pageBreakBefore w:val="0"/>
        <w:widowControl/>
        <w:spacing w:before="0" w:after="100" w:line="252" w:lineRule="auto"/>
      </w:pPr>
      <w:r>
        <w:rPr>
          <w:rFonts w:ascii="Times New Roman" w:hAnsi="Times New Roman" w:eastAsia="Times New Roman"/>
          <w:b w:val="0"/>
          <w:sz w:val="23"/>
        </w:rPr>
        <w:t>Depending on the offence, the Academy may apply one or more of the following:</w:t>
      </w:r>
    </w:p>
    <w:p w14:paraId="5ADB6ECA">
      <w:pPr>
        <w:keepNext w:val="0"/>
        <w:keepLines w:val="0"/>
        <w:pageBreakBefore w:val="0"/>
        <w:widowControl/>
        <w:spacing w:before="0" w:after="40" w:line="252" w:lineRule="auto"/>
        <w:ind w:left="403" w:hanging="403"/>
      </w:pPr>
      <w:r>
        <w:rPr>
          <w:rFonts w:ascii="Times New Roman" w:hAnsi="Times New Roman" w:eastAsia="Times New Roman"/>
          <w:b w:val="0"/>
          <w:sz w:val="23"/>
        </w:rPr>
        <w:t>1. Verbal correction.</w:t>
      </w:r>
    </w:p>
    <w:p w14:paraId="288BB980">
      <w:pPr>
        <w:keepNext w:val="0"/>
        <w:keepLines w:val="0"/>
        <w:pageBreakBefore w:val="0"/>
        <w:widowControl/>
        <w:spacing w:before="0" w:after="40" w:line="252" w:lineRule="auto"/>
        <w:ind w:left="403" w:hanging="403"/>
      </w:pPr>
      <w:r>
        <w:rPr>
          <w:rFonts w:ascii="Times New Roman" w:hAnsi="Times New Roman" w:eastAsia="Times New Roman"/>
          <w:b w:val="0"/>
          <w:sz w:val="23"/>
        </w:rPr>
        <w:t>2. Written warning.</w:t>
      </w:r>
    </w:p>
    <w:p w14:paraId="215730FA">
      <w:pPr>
        <w:keepNext w:val="0"/>
        <w:keepLines w:val="0"/>
        <w:pageBreakBefore w:val="0"/>
        <w:widowControl/>
        <w:spacing w:before="0" w:after="40" w:line="252" w:lineRule="auto"/>
        <w:ind w:left="403" w:hanging="403"/>
      </w:pPr>
      <w:r>
        <w:rPr>
          <w:rFonts w:ascii="Times New Roman" w:hAnsi="Times New Roman" w:eastAsia="Times New Roman"/>
          <w:b w:val="0"/>
          <w:sz w:val="23"/>
        </w:rPr>
        <w:t>3. Counselling.</w:t>
      </w:r>
    </w:p>
    <w:p w14:paraId="1E147D53">
      <w:pPr>
        <w:keepNext w:val="0"/>
        <w:keepLines w:val="0"/>
        <w:pageBreakBefore w:val="0"/>
        <w:widowControl/>
        <w:spacing w:before="0" w:after="40" w:line="252" w:lineRule="auto"/>
        <w:ind w:left="403" w:hanging="403"/>
      </w:pPr>
      <w:r>
        <w:rPr>
          <w:rFonts w:ascii="Times New Roman" w:hAnsi="Times New Roman" w:eastAsia="Times New Roman"/>
          <w:b w:val="0"/>
          <w:sz w:val="23"/>
        </w:rPr>
        <w:t>4. Parental or guardian notification.</w:t>
      </w:r>
    </w:p>
    <w:p w14:paraId="32095A3F">
      <w:pPr>
        <w:keepNext w:val="0"/>
        <w:keepLines w:val="0"/>
        <w:pageBreakBefore w:val="0"/>
        <w:widowControl/>
        <w:spacing w:before="0" w:after="40" w:line="252" w:lineRule="auto"/>
        <w:ind w:left="403" w:hanging="403"/>
      </w:pPr>
      <w:r>
        <w:rPr>
          <w:rFonts w:ascii="Times New Roman" w:hAnsi="Times New Roman" w:eastAsia="Times New Roman"/>
          <w:b w:val="0"/>
          <w:sz w:val="23"/>
        </w:rPr>
        <w:t>5. Restitution where property is damaged or stolen.</w:t>
      </w:r>
    </w:p>
    <w:p w14:paraId="18D455BD">
      <w:pPr>
        <w:keepNext w:val="0"/>
        <w:keepLines w:val="0"/>
        <w:pageBreakBefore w:val="0"/>
        <w:widowControl/>
        <w:spacing w:before="0" w:after="40" w:line="252" w:lineRule="auto"/>
        <w:ind w:left="403" w:hanging="403"/>
      </w:pPr>
      <w:r>
        <w:rPr>
          <w:rFonts w:ascii="Times New Roman" w:hAnsi="Times New Roman" w:eastAsia="Times New Roman"/>
          <w:b w:val="0"/>
          <w:sz w:val="23"/>
        </w:rPr>
        <w:t>6. Community service or corrective duty.</w:t>
      </w:r>
    </w:p>
    <w:p w14:paraId="797B1D4F">
      <w:pPr>
        <w:keepNext w:val="0"/>
        <w:keepLines w:val="0"/>
        <w:pageBreakBefore w:val="0"/>
        <w:widowControl/>
        <w:spacing w:before="0" w:after="40" w:line="252" w:lineRule="auto"/>
        <w:ind w:left="403" w:hanging="403"/>
      </w:pPr>
      <w:r>
        <w:rPr>
          <w:rFonts w:ascii="Times New Roman" w:hAnsi="Times New Roman" w:eastAsia="Times New Roman"/>
          <w:b w:val="0"/>
          <w:sz w:val="23"/>
        </w:rPr>
        <w:t>7. Loss of privileges.</w:t>
      </w:r>
    </w:p>
    <w:p w14:paraId="3BFF0F41">
      <w:pPr>
        <w:keepNext w:val="0"/>
        <w:keepLines w:val="0"/>
        <w:pageBreakBefore w:val="0"/>
        <w:widowControl/>
        <w:spacing w:before="0" w:after="40" w:line="252" w:lineRule="auto"/>
        <w:ind w:left="403" w:hanging="403"/>
      </w:pPr>
      <w:r>
        <w:rPr>
          <w:rFonts w:ascii="Times New Roman" w:hAnsi="Times New Roman" w:eastAsia="Times New Roman"/>
          <w:b w:val="0"/>
          <w:sz w:val="23"/>
        </w:rPr>
        <w:t>8. Suspension from certain activities.</w:t>
      </w:r>
    </w:p>
    <w:p w14:paraId="7FAD3D3D">
      <w:pPr>
        <w:keepNext w:val="0"/>
        <w:keepLines w:val="0"/>
        <w:pageBreakBefore w:val="0"/>
        <w:widowControl/>
        <w:spacing w:before="0" w:after="40" w:line="252" w:lineRule="auto"/>
        <w:ind w:left="403" w:hanging="403"/>
      </w:pPr>
      <w:r>
        <w:rPr>
          <w:rFonts w:ascii="Times New Roman" w:hAnsi="Times New Roman" w:eastAsia="Times New Roman"/>
          <w:b w:val="0"/>
          <w:sz w:val="23"/>
        </w:rPr>
        <w:t>9. Probation.</w:t>
      </w:r>
    </w:p>
    <w:p w14:paraId="4171180C">
      <w:pPr>
        <w:keepNext w:val="0"/>
        <w:keepLines w:val="0"/>
        <w:pageBreakBefore w:val="0"/>
        <w:widowControl/>
        <w:spacing w:before="0" w:after="40" w:line="252" w:lineRule="auto"/>
        <w:ind w:left="403" w:hanging="403"/>
      </w:pPr>
      <w:r>
        <w:rPr>
          <w:rFonts w:ascii="Times New Roman" w:hAnsi="Times New Roman" w:eastAsia="Times New Roman"/>
          <w:b w:val="0"/>
          <w:sz w:val="23"/>
        </w:rPr>
        <w:t>10. Referral to the disciplinary committee.</w:t>
      </w:r>
    </w:p>
    <w:p w14:paraId="154D2C55">
      <w:pPr>
        <w:keepNext w:val="0"/>
        <w:keepLines w:val="0"/>
        <w:pageBreakBefore w:val="0"/>
        <w:widowControl/>
        <w:spacing w:before="0" w:after="40" w:line="252" w:lineRule="auto"/>
        <w:ind w:left="403" w:hanging="403"/>
      </w:pPr>
      <w:r>
        <w:rPr>
          <w:rFonts w:ascii="Times New Roman" w:hAnsi="Times New Roman" w:eastAsia="Times New Roman"/>
          <w:b w:val="0"/>
          <w:sz w:val="23"/>
        </w:rPr>
        <w:t>11. Removal from industrial attachment placement.</w:t>
      </w:r>
    </w:p>
    <w:p w14:paraId="444E5AF2">
      <w:pPr>
        <w:keepNext w:val="0"/>
        <w:keepLines w:val="0"/>
        <w:pageBreakBefore w:val="0"/>
        <w:widowControl/>
        <w:spacing w:before="0" w:after="40" w:line="252" w:lineRule="auto"/>
        <w:ind w:left="403" w:hanging="403"/>
      </w:pPr>
      <w:r>
        <w:rPr>
          <w:rFonts w:ascii="Times New Roman" w:hAnsi="Times New Roman" w:eastAsia="Times New Roman"/>
          <w:b w:val="0"/>
          <w:sz w:val="23"/>
        </w:rPr>
        <w:t>12. Dismissal from the Academy for serious misconduct.</w:t>
      </w:r>
    </w:p>
    <w:p w14:paraId="3CB5621D">
      <w:pPr>
        <w:keepNext w:val="0"/>
        <w:keepLines w:val="0"/>
        <w:pageBreakBefore w:val="0"/>
        <w:widowControl/>
        <w:spacing w:before="100" w:after="60" w:line="252" w:lineRule="auto"/>
      </w:pPr>
      <w:r>
        <w:rPr>
          <w:rFonts w:ascii="Times New Roman" w:hAnsi="Times New Roman" w:eastAsia="Times New Roman"/>
          <w:b/>
          <w:sz w:val="24"/>
        </w:rPr>
        <w:t>Serious Misconduct</w:t>
      </w:r>
    </w:p>
    <w:p w14:paraId="1CE3B34D">
      <w:pPr>
        <w:keepNext w:val="0"/>
        <w:keepLines w:val="0"/>
        <w:pageBreakBefore w:val="0"/>
        <w:widowControl/>
        <w:spacing w:before="0" w:after="100" w:line="252" w:lineRule="auto"/>
      </w:pPr>
      <w:r>
        <w:rPr>
          <w:rFonts w:ascii="Times New Roman" w:hAnsi="Times New Roman" w:eastAsia="Times New Roman"/>
          <w:b w:val="0"/>
          <w:sz w:val="23"/>
        </w:rPr>
        <w:t>Serious misconduct may lead to immediate suspension or dismissal. This includes violence, sexual assault, theft, cultism, drug abuse, serious fraud, possession of weapons, repeated rebellion or any act that endangers lives or destroys the reputation of the Academy.</w:t>
      </w:r>
    </w:p>
    <w:p w14:paraId="2EA34DDD">
      <w:pPr>
        <w:keepNext w:val="0"/>
        <w:keepLines w:val="0"/>
        <w:pageBreakBefore w:val="0"/>
        <w:widowControl/>
        <w:spacing w:before="0" w:after="100" w:line="252" w:lineRule="auto"/>
      </w:pPr>
      <w:r>
        <w:rPr>
          <w:rFonts w:ascii="Times New Roman" w:hAnsi="Times New Roman" w:eastAsia="Times New Roman"/>
          <w:b w:val="0"/>
          <w:sz w:val="23"/>
        </w:rPr>
        <w:t>Discipline will be handled with fairness, truth, documentation and prayerful guidance.</w:t>
      </w:r>
    </w:p>
    <w:p w14:paraId="2EF70DA6">
      <w:pPr>
        <w:keepNext w:val="0"/>
        <w:keepLines w:val="0"/>
        <w:pageBreakBefore w:val="0"/>
        <w:widowControl/>
        <w:spacing w:before="0" w:after="40" w:line="240" w:lineRule="auto"/>
      </w:pPr>
    </w:p>
    <w:p w14:paraId="5C83521E">
      <w:pPr>
        <w:pStyle w:val="2"/>
        <w:keepNext/>
        <w:keepLines w:val="0"/>
        <w:pageBreakBefore w:val="0"/>
        <w:widowControl/>
        <w:spacing w:before="240" w:after="120" w:line="252" w:lineRule="auto"/>
      </w:pPr>
      <w:r>
        <w:rPr>
          <w:rFonts w:ascii="Times New Roman" w:hAnsi="Times New Roman" w:eastAsia="Times New Roman"/>
          <w:b/>
          <w:sz w:val="30"/>
        </w:rPr>
        <w:t>27. STUDENT WELFARE AND SUPPORT CHANNELS</w:t>
      </w:r>
    </w:p>
    <w:p w14:paraId="19A5D3B5">
      <w:pPr>
        <w:keepNext w:val="0"/>
        <w:keepLines w:val="0"/>
        <w:pageBreakBefore w:val="0"/>
        <w:widowControl/>
        <w:spacing w:before="0" w:after="100" w:line="252" w:lineRule="auto"/>
      </w:pPr>
      <w:r>
        <w:rPr>
          <w:rFonts w:ascii="Times New Roman" w:hAnsi="Times New Roman" w:eastAsia="Times New Roman"/>
          <w:b w:val="0"/>
          <w:sz w:val="23"/>
        </w:rPr>
        <w:t>The Academy cares for the spiritual, emotional, physical and practical wellbeing of trainees.</w:t>
      </w:r>
    </w:p>
    <w:p w14:paraId="6D2882AD">
      <w:pPr>
        <w:keepNext w:val="0"/>
        <w:keepLines w:val="0"/>
        <w:pageBreakBefore w:val="0"/>
        <w:widowControl/>
        <w:spacing w:before="0" w:after="100" w:line="252" w:lineRule="auto"/>
      </w:pPr>
      <w:r>
        <w:rPr>
          <w:rFonts w:ascii="Times New Roman" w:hAnsi="Times New Roman" w:eastAsia="Times New Roman"/>
          <w:b w:val="0"/>
          <w:sz w:val="23"/>
        </w:rPr>
        <w:t>Trainees may seek support for:</w:t>
      </w:r>
    </w:p>
    <w:p w14:paraId="481A2984">
      <w:pPr>
        <w:keepNext w:val="0"/>
        <w:keepLines w:val="0"/>
        <w:pageBreakBefore w:val="0"/>
        <w:widowControl/>
        <w:spacing w:before="0" w:after="40" w:line="252" w:lineRule="auto"/>
        <w:ind w:left="403" w:hanging="403"/>
      </w:pPr>
      <w:r>
        <w:rPr>
          <w:rFonts w:ascii="Times New Roman" w:hAnsi="Times New Roman" w:eastAsia="Times New Roman"/>
          <w:b w:val="0"/>
          <w:sz w:val="23"/>
        </w:rPr>
        <w:t>1. Spiritual struggles.</w:t>
      </w:r>
    </w:p>
    <w:p w14:paraId="1C272208">
      <w:pPr>
        <w:keepNext w:val="0"/>
        <w:keepLines w:val="0"/>
        <w:pageBreakBefore w:val="0"/>
        <w:widowControl/>
        <w:spacing w:before="0" w:after="40" w:line="252" w:lineRule="auto"/>
        <w:ind w:left="403" w:hanging="403"/>
      </w:pPr>
      <w:r>
        <w:rPr>
          <w:rFonts w:ascii="Times New Roman" w:hAnsi="Times New Roman" w:eastAsia="Times New Roman"/>
          <w:b w:val="0"/>
          <w:sz w:val="23"/>
        </w:rPr>
        <w:t>2. Emotional challenges.</w:t>
      </w:r>
    </w:p>
    <w:p w14:paraId="31F48D3F">
      <w:pPr>
        <w:keepNext w:val="0"/>
        <w:keepLines w:val="0"/>
        <w:pageBreakBefore w:val="0"/>
        <w:widowControl/>
        <w:spacing w:before="0" w:after="40" w:line="252" w:lineRule="auto"/>
        <w:ind w:left="403" w:hanging="403"/>
      </w:pPr>
      <w:r>
        <w:rPr>
          <w:rFonts w:ascii="Times New Roman" w:hAnsi="Times New Roman" w:eastAsia="Times New Roman"/>
          <w:b w:val="0"/>
          <w:sz w:val="23"/>
        </w:rPr>
        <w:t>3. Family problems.</w:t>
      </w:r>
    </w:p>
    <w:p w14:paraId="1258F7FC">
      <w:pPr>
        <w:keepNext w:val="0"/>
        <w:keepLines w:val="0"/>
        <w:pageBreakBefore w:val="0"/>
        <w:widowControl/>
        <w:spacing w:before="0" w:after="40" w:line="252" w:lineRule="auto"/>
        <w:ind w:left="403" w:hanging="403"/>
      </w:pPr>
      <w:r>
        <w:rPr>
          <w:rFonts w:ascii="Times New Roman" w:hAnsi="Times New Roman" w:eastAsia="Times New Roman"/>
          <w:b w:val="0"/>
          <w:sz w:val="23"/>
        </w:rPr>
        <w:t>4. Health concerns.</w:t>
      </w:r>
    </w:p>
    <w:p w14:paraId="2B70BAFB">
      <w:pPr>
        <w:keepNext w:val="0"/>
        <w:keepLines w:val="0"/>
        <w:pageBreakBefore w:val="0"/>
        <w:widowControl/>
        <w:spacing w:before="0" w:after="40" w:line="252" w:lineRule="auto"/>
        <w:ind w:left="403" w:hanging="403"/>
      </w:pPr>
      <w:r>
        <w:rPr>
          <w:rFonts w:ascii="Times New Roman" w:hAnsi="Times New Roman" w:eastAsia="Times New Roman"/>
          <w:b w:val="0"/>
          <w:sz w:val="23"/>
        </w:rPr>
        <w:t>5. Academic difficulty.</w:t>
      </w:r>
    </w:p>
    <w:p w14:paraId="68C059E8">
      <w:pPr>
        <w:keepNext w:val="0"/>
        <w:keepLines w:val="0"/>
        <w:pageBreakBefore w:val="0"/>
        <w:widowControl/>
        <w:spacing w:before="0" w:after="40" w:line="252" w:lineRule="auto"/>
        <w:ind w:left="403" w:hanging="403"/>
      </w:pPr>
      <w:r>
        <w:rPr>
          <w:rFonts w:ascii="Times New Roman" w:hAnsi="Times New Roman" w:eastAsia="Times New Roman"/>
          <w:b w:val="0"/>
          <w:sz w:val="23"/>
        </w:rPr>
        <w:t>6. Practical training challenges.</w:t>
      </w:r>
    </w:p>
    <w:p w14:paraId="7C1BD9BC">
      <w:pPr>
        <w:keepNext w:val="0"/>
        <w:keepLines w:val="0"/>
        <w:pageBreakBefore w:val="0"/>
        <w:widowControl/>
        <w:spacing w:before="0" w:after="40" w:line="252" w:lineRule="auto"/>
        <w:ind w:left="403" w:hanging="403"/>
      </w:pPr>
      <w:r>
        <w:rPr>
          <w:rFonts w:ascii="Times New Roman" w:hAnsi="Times New Roman" w:eastAsia="Times New Roman"/>
          <w:b w:val="0"/>
          <w:sz w:val="23"/>
        </w:rPr>
        <w:t>7. Conflict with other trainees.</w:t>
      </w:r>
    </w:p>
    <w:p w14:paraId="7BFDCD70">
      <w:pPr>
        <w:keepNext w:val="0"/>
        <w:keepLines w:val="0"/>
        <w:pageBreakBefore w:val="0"/>
        <w:widowControl/>
        <w:spacing w:before="0" w:after="40" w:line="252" w:lineRule="auto"/>
        <w:ind w:left="403" w:hanging="403"/>
      </w:pPr>
      <w:r>
        <w:rPr>
          <w:rFonts w:ascii="Times New Roman" w:hAnsi="Times New Roman" w:eastAsia="Times New Roman"/>
          <w:b w:val="0"/>
          <w:sz w:val="23"/>
        </w:rPr>
        <w:t>8. Difficulty adjusting to discipline.</w:t>
      </w:r>
    </w:p>
    <w:p w14:paraId="37AD07DA">
      <w:pPr>
        <w:keepNext w:val="0"/>
        <w:keepLines w:val="0"/>
        <w:pageBreakBefore w:val="0"/>
        <w:widowControl/>
        <w:spacing w:before="0" w:after="40" w:line="252" w:lineRule="auto"/>
        <w:ind w:left="403" w:hanging="403"/>
      </w:pPr>
      <w:r>
        <w:rPr>
          <w:rFonts w:ascii="Times New Roman" w:hAnsi="Times New Roman" w:eastAsia="Times New Roman"/>
          <w:b w:val="0"/>
          <w:sz w:val="23"/>
        </w:rPr>
        <w:t>9. Industrial attachment issues.</w:t>
      </w:r>
    </w:p>
    <w:p w14:paraId="23E07E0A">
      <w:pPr>
        <w:keepNext w:val="0"/>
        <w:keepLines w:val="0"/>
        <w:pageBreakBefore w:val="0"/>
        <w:widowControl/>
        <w:spacing w:before="0" w:after="40" w:line="252" w:lineRule="auto"/>
        <w:ind w:left="403" w:hanging="403"/>
      </w:pPr>
      <w:r>
        <w:rPr>
          <w:rFonts w:ascii="Times New Roman" w:hAnsi="Times New Roman" w:eastAsia="Times New Roman"/>
          <w:b w:val="0"/>
          <w:sz w:val="23"/>
        </w:rPr>
        <w:t>10. Personal safety concerns.</w:t>
      </w:r>
    </w:p>
    <w:p w14:paraId="22C69D69">
      <w:pPr>
        <w:keepNext w:val="0"/>
        <w:keepLines w:val="0"/>
        <w:pageBreakBefore w:val="0"/>
        <w:widowControl/>
        <w:spacing w:before="100" w:after="60" w:line="252" w:lineRule="auto"/>
      </w:pPr>
      <w:r>
        <w:rPr>
          <w:rFonts w:ascii="Times New Roman" w:hAnsi="Times New Roman" w:eastAsia="Times New Roman"/>
          <w:b/>
          <w:sz w:val="24"/>
        </w:rPr>
        <w:t>Support Channels</w:t>
      </w:r>
    </w:p>
    <w:p w14:paraId="4EB76E17">
      <w:pPr>
        <w:keepNext w:val="0"/>
        <w:keepLines w:val="0"/>
        <w:pageBreakBefore w:val="0"/>
        <w:widowControl/>
        <w:spacing w:before="0" w:after="100" w:line="252" w:lineRule="auto"/>
      </w:pPr>
      <w:r>
        <w:rPr>
          <w:rFonts w:ascii="Times New Roman" w:hAnsi="Times New Roman" w:eastAsia="Times New Roman"/>
          <w:b w:val="0"/>
          <w:sz w:val="23"/>
        </w:rPr>
        <w:t>Trainees may speak to:</w:t>
      </w:r>
    </w:p>
    <w:p w14:paraId="112598E5">
      <w:pPr>
        <w:keepNext w:val="0"/>
        <w:keepLines w:val="0"/>
        <w:pageBreakBefore w:val="0"/>
        <w:widowControl/>
        <w:spacing w:before="0" w:after="40" w:line="252" w:lineRule="auto"/>
        <w:ind w:left="403" w:hanging="403"/>
      </w:pPr>
      <w:r>
        <w:rPr>
          <w:rFonts w:ascii="Times New Roman" w:hAnsi="Times New Roman" w:eastAsia="Times New Roman"/>
          <w:b w:val="0"/>
          <w:sz w:val="23"/>
        </w:rPr>
        <w:t>1. Assigned mentor.</w:t>
      </w:r>
    </w:p>
    <w:p w14:paraId="76BA6054">
      <w:pPr>
        <w:keepNext w:val="0"/>
        <w:keepLines w:val="0"/>
        <w:pageBreakBefore w:val="0"/>
        <w:widowControl/>
        <w:spacing w:before="0" w:after="40" w:line="252" w:lineRule="auto"/>
        <w:ind w:left="403" w:hanging="403"/>
      </w:pPr>
      <w:r>
        <w:rPr>
          <w:rFonts w:ascii="Times New Roman" w:hAnsi="Times New Roman" w:eastAsia="Times New Roman"/>
          <w:b w:val="0"/>
          <w:sz w:val="23"/>
        </w:rPr>
        <w:t>2. Departmental trainer.</w:t>
      </w:r>
    </w:p>
    <w:p w14:paraId="7DBF50DF">
      <w:pPr>
        <w:keepNext w:val="0"/>
        <w:keepLines w:val="0"/>
        <w:pageBreakBefore w:val="0"/>
        <w:widowControl/>
        <w:spacing w:before="0" w:after="40" w:line="252" w:lineRule="auto"/>
        <w:ind w:left="403" w:hanging="403"/>
      </w:pPr>
      <w:r>
        <w:rPr>
          <w:rFonts w:ascii="Times New Roman" w:hAnsi="Times New Roman" w:eastAsia="Times New Roman"/>
          <w:b w:val="0"/>
          <w:sz w:val="23"/>
        </w:rPr>
        <w:t>3. Class coordinator.</w:t>
      </w:r>
    </w:p>
    <w:p w14:paraId="57E92976">
      <w:pPr>
        <w:keepNext w:val="0"/>
        <w:keepLines w:val="0"/>
        <w:pageBreakBefore w:val="0"/>
        <w:widowControl/>
        <w:spacing w:before="0" w:after="40" w:line="252" w:lineRule="auto"/>
        <w:ind w:left="403" w:hanging="403"/>
      </w:pPr>
      <w:r>
        <w:rPr>
          <w:rFonts w:ascii="Times New Roman" w:hAnsi="Times New Roman" w:eastAsia="Times New Roman"/>
          <w:b w:val="0"/>
          <w:sz w:val="23"/>
        </w:rPr>
        <w:t>4. Welfare officer.</w:t>
      </w:r>
    </w:p>
    <w:p w14:paraId="5E50ADFC">
      <w:pPr>
        <w:keepNext w:val="0"/>
        <w:keepLines w:val="0"/>
        <w:pageBreakBefore w:val="0"/>
        <w:widowControl/>
        <w:spacing w:before="0" w:after="40" w:line="252" w:lineRule="auto"/>
        <w:ind w:left="403" w:hanging="403"/>
      </w:pPr>
      <w:r>
        <w:rPr>
          <w:rFonts w:ascii="Times New Roman" w:hAnsi="Times New Roman" w:eastAsia="Times New Roman"/>
          <w:b w:val="0"/>
          <w:sz w:val="23"/>
        </w:rPr>
        <w:t>5. Spiritual formation leader.</w:t>
      </w:r>
    </w:p>
    <w:p w14:paraId="78B260DC">
      <w:pPr>
        <w:keepNext w:val="0"/>
        <w:keepLines w:val="0"/>
        <w:pageBreakBefore w:val="0"/>
        <w:widowControl/>
        <w:spacing w:before="0" w:after="40" w:line="252" w:lineRule="auto"/>
        <w:ind w:left="403" w:hanging="403"/>
      </w:pPr>
      <w:r>
        <w:rPr>
          <w:rFonts w:ascii="Times New Roman" w:hAnsi="Times New Roman" w:eastAsia="Times New Roman"/>
          <w:b w:val="0"/>
          <w:sz w:val="23"/>
        </w:rPr>
        <w:t>6. Academy administrator.</w:t>
      </w:r>
    </w:p>
    <w:p w14:paraId="2075DB89">
      <w:pPr>
        <w:keepNext w:val="0"/>
        <w:keepLines w:val="0"/>
        <w:pageBreakBefore w:val="0"/>
        <w:widowControl/>
        <w:spacing w:before="0" w:after="40" w:line="252" w:lineRule="auto"/>
        <w:ind w:left="403" w:hanging="403"/>
      </w:pPr>
      <w:r>
        <w:rPr>
          <w:rFonts w:ascii="Times New Roman" w:hAnsi="Times New Roman" w:eastAsia="Times New Roman"/>
          <w:b w:val="0"/>
          <w:sz w:val="23"/>
        </w:rPr>
        <w:t>7. Approved counsellor.</w:t>
      </w:r>
    </w:p>
    <w:p w14:paraId="5C1D10AC">
      <w:pPr>
        <w:keepNext w:val="0"/>
        <w:keepLines w:val="0"/>
        <w:pageBreakBefore w:val="0"/>
        <w:widowControl/>
        <w:spacing w:before="0" w:after="40" w:line="252" w:lineRule="auto"/>
        <w:ind w:left="403" w:hanging="403"/>
      </w:pPr>
      <w:r>
        <w:rPr>
          <w:rFonts w:ascii="Times New Roman" w:hAnsi="Times New Roman" w:eastAsia="Times New Roman"/>
          <w:b w:val="0"/>
          <w:sz w:val="23"/>
        </w:rPr>
        <w:t>8. Academy leadership.</w:t>
      </w:r>
    </w:p>
    <w:p w14:paraId="28F46E8B">
      <w:pPr>
        <w:keepNext w:val="0"/>
        <w:keepLines w:val="0"/>
        <w:pageBreakBefore w:val="0"/>
        <w:widowControl/>
        <w:spacing w:before="0" w:after="100" w:line="252" w:lineRule="auto"/>
      </w:pPr>
      <w:r>
        <w:rPr>
          <w:rFonts w:ascii="Times New Roman" w:hAnsi="Times New Roman" w:eastAsia="Times New Roman"/>
          <w:b w:val="0"/>
          <w:sz w:val="23"/>
        </w:rPr>
        <w:t>Trainees should not suffer in silence. However, trainees must report matters respectfully and truthfully.</w:t>
      </w:r>
    </w:p>
    <w:p w14:paraId="195373D5">
      <w:pPr>
        <w:keepNext w:val="0"/>
        <w:keepLines w:val="0"/>
        <w:pageBreakBefore w:val="0"/>
        <w:widowControl/>
        <w:spacing w:before="0" w:after="100" w:line="252" w:lineRule="auto"/>
      </w:pPr>
      <w:r>
        <w:rPr>
          <w:rFonts w:ascii="Times New Roman" w:hAnsi="Times New Roman" w:eastAsia="Times New Roman"/>
          <w:b w:val="0"/>
          <w:sz w:val="23"/>
        </w:rPr>
        <w:t>Psalm 46:1</w:t>
      </w:r>
      <w:r>
        <w:rPr>
          <w:rFonts w:ascii="Times New Roman" w:hAnsi="Times New Roman" w:eastAsia="Times New Roman"/>
          <w:b w:val="0"/>
          <w:sz w:val="23"/>
        </w:rPr>
        <w:br w:type="textWrapping"/>
      </w:r>
      <w:r>
        <w:rPr>
          <w:rFonts w:ascii="Times New Roman" w:hAnsi="Times New Roman" w:eastAsia="Times New Roman"/>
          <w:b w:val="0"/>
          <w:sz w:val="23"/>
        </w:rPr>
        <w:t>“God is our refuge and strength, a very present help in trouble.”</w:t>
      </w:r>
    </w:p>
    <w:p w14:paraId="2157F487">
      <w:pPr>
        <w:keepNext w:val="0"/>
        <w:keepLines w:val="0"/>
        <w:pageBreakBefore w:val="0"/>
        <w:widowControl/>
        <w:spacing w:before="0" w:after="40" w:line="240" w:lineRule="auto"/>
      </w:pPr>
    </w:p>
    <w:p w14:paraId="3DB41D6A">
      <w:pPr>
        <w:pStyle w:val="2"/>
        <w:keepNext/>
        <w:keepLines w:val="0"/>
        <w:pageBreakBefore w:val="0"/>
        <w:widowControl/>
        <w:spacing w:before="240" w:after="120" w:line="252" w:lineRule="auto"/>
      </w:pPr>
      <w:r>
        <w:rPr>
          <w:rFonts w:ascii="Times New Roman" w:hAnsi="Times New Roman" w:eastAsia="Times New Roman"/>
          <w:b/>
          <w:sz w:val="30"/>
        </w:rPr>
        <w:t>28. COMPLAINTS AND REPORTING CHANNELS</w:t>
      </w:r>
    </w:p>
    <w:p w14:paraId="1E0985F4">
      <w:pPr>
        <w:keepNext w:val="0"/>
        <w:keepLines w:val="0"/>
        <w:pageBreakBefore w:val="0"/>
        <w:widowControl/>
        <w:spacing w:before="0" w:after="100" w:line="252" w:lineRule="auto"/>
      </w:pPr>
      <w:r>
        <w:rPr>
          <w:rFonts w:ascii="Times New Roman" w:hAnsi="Times New Roman" w:eastAsia="Times New Roman"/>
          <w:b w:val="0"/>
          <w:sz w:val="23"/>
        </w:rPr>
        <w:t>The Academy encourages proper reporting of genuine concerns.</w:t>
      </w:r>
    </w:p>
    <w:p w14:paraId="33670311">
      <w:pPr>
        <w:keepNext w:val="0"/>
        <w:keepLines w:val="0"/>
        <w:pageBreakBefore w:val="0"/>
        <w:widowControl/>
        <w:spacing w:before="0" w:after="100" w:line="252" w:lineRule="auto"/>
      </w:pPr>
      <w:r>
        <w:rPr>
          <w:rFonts w:ascii="Times New Roman" w:hAnsi="Times New Roman" w:eastAsia="Times New Roman"/>
          <w:b w:val="0"/>
          <w:sz w:val="23"/>
        </w:rPr>
        <w:t>Trainees may report:</w:t>
      </w:r>
    </w:p>
    <w:p w14:paraId="6F26134A">
      <w:pPr>
        <w:keepNext w:val="0"/>
        <w:keepLines w:val="0"/>
        <w:pageBreakBefore w:val="0"/>
        <w:widowControl/>
        <w:spacing w:before="0" w:after="40" w:line="252" w:lineRule="auto"/>
        <w:ind w:left="403" w:hanging="403"/>
      </w:pPr>
      <w:r>
        <w:rPr>
          <w:rFonts w:ascii="Times New Roman" w:hAnsi="Times New Roman" w:eastAsia="Times New Roman"/>
          <w:b w:val="0"/>
          <w:sz w:val="23"/>
        </w:rPr>
        <w:t>1. Abuse.</w:t>
      </w:r>
    </w:p>
    <w:p w14:paraId="7B64FFEE">
      <w:pPr>
        <w:keepNext w:val="0"/>
        <w:keepLines w:val="0"/>
        <w:pageBreakBefore w:val="0"/>
        <w:widowControl/>
        <w:spacing w:before="0" w:after="40" w:line="252" w:lineRule="auto"/>
        <w:ind w:left="403" w:hanging="403"/>
      </w:pPr>
      <w:r>
        <w:rPr>
          <w:rFonts w:ascii="Times New Roman" w:hAnsi="Times New Roman" w:eastAsia="Times New Roman"/>
          <w:b w:val="0"/>
          <w:sz w:val="23"/>
        </w:rPr>
        <w:t>2. Harassment.</w:t>
      </w:r>
    </w:p>
    <w:p w14:paraId="3F429F1D">
      <w:pPr>
        <w:keepNext w:val="0"/>
        <w:keepLines w:val="0"/>
        <w:pageBreakBefore w:val="0"/>
        <w:widowControl/>
        <w:spacing w:before="0" w:after="40" w:line="252" w:lineRule="auto"/>
        <w:ind w:left="403" w:hanging="403"/>
      </w:pPr>
      <w:r>
        <w:rPr>
          <w:rFonts w:ascii="Times New Roman" w:hAnsi="Times New Roman" w:eastAsia="Times New Roman"/>
          <w:b w:val="0"/>
          <w:sz w:val="23"/>
        </w:rPr>
        <w:t>3. Bullying.</w:t>
      </w:r>
    </w:p>
    <w:p w14:paraId="1940B118">
      <w:pPr>
        <w:keepNext w:val="0"/>
        <w:keepLines w:val="0"/>
        <w:pageBreakBefore w:val="0"/>
        <w:widowControl/>
        <w:spacing w:before="0" w:after="40" w:line="252" w:lineRule="auto"/>
        <w:ind w:left="403" w:hanging="403"/>
      </w:pPr>
      <w:r>
        <w:rPr>
          <w:rFonts w:ascii="Times New Roman" w:hAnsi="Times New Roman" w:eastAsia="Times New Roman"/>
          <w:b w:val="0"/>
          <w:sz w:val="23"/>
        </w:rPr>
        <w:t>4. Theft.</w:t>
      </w:r>
    </w:p>
    <w:p w14:paraId="3DEED5D0">
      <w:pPr>
        <w:keepNext w:val="0"/>
        <w:keepLines w:val="0"/>
        <w:pageBreakBefore w:val="0"/>
        <w:widowControl/>
        <w:spacing w:before="0" w:after="40" w:line="252" w:lineRule="auto"/>
        <w:ind w:left="403" w:hanging="403"/>
      </w:pPr>
      <w:r>
        <w:rPr>
          <w:rFonts w:ascii="Times New Roman" w:hAnsi="Times New Roman" w:eastAsia="Times New Roman"/>
          <w:b w:val="0"/>
          <w:sz w:val="23"/>
        </w:rPr>
        <w:t>5. Safety hazards.</w:t>
      </w:r>
    </w:p>
    <w:p w14:paraId="148FECC7">
      <w:pPr>
        <w:keepNext w:val="0"/>
        <w:keepLines w:val="0"/>
        <w:pageBreakBefore w:val="0"/>
        <w:widowControl/>
        <w:spacing w:before="0" w:after="40" w:line="252" w:lineRule="auto"/>
        <w:ind w:left="403" w:hanging="403"/>
      </w:pPr>
      <w:r>
        <w:rPr>
          <w:rFonts w:ascii="Times New Roman" w:hAnsi="Times New Roman" w:eastAsia="Times New Roman"/>
          <w:b w:val="0"/>
          <w:sz w:val="23"/>
        </w:rPr>
        <w:t>6. Corruption.</w:t>
      </w:r>
    </w:p>
    <w:p w14:paraId="27A8BF4E">
      <w:pPr>
        <w:keepNext w:val="0"/>
        <w:keepLines w:val="0"/>
        <w:pageBreakBefore w:val="0"/>
        <w:widowControl/>
        <w:spacing w:before="0" w:after="40" w:line="252" w:lineRule="auto"/>
        <w:ind w:left="403" w:hanging="403"/>
      </w:pPr>
      <w:r>
        <w:rPr>
          <w:rFonts w:ascii="Times New Roman" w:hAnsi="Times New Roman" w:eastAsia="Times New Roman"/>
          <w:b w:val="0"/>
          <w:sz w:val="23"/>
        </w:rPr>
        <w:t>7. Sexual misconduct.</w:t>
      </w:r>
    </w:p>
    <w:p w14:paraId="266C3A29">
      <w:pPr>
        <w:keepNext w:val="0"/>
        <w:keepLines w:val="0"/>
        <w:pageBreakBefore w:val="0"/>
        <w:widowControl/>
        <w:spacing w:before="0" w:after="40" w:line="252" w:lineRule="auto"/>
        <w:ind w:left="403" w:hanging="403"/>
      </w:pPr>
      <w:r>
        <w:rPr>
          <w:rFonts w:ascii="Times New Roman" w:hAnsi="Times New Roman" w:eastAsia="Times New Roman"/>
          <w:b w:val="0"/>
          <w:sz w:val="23"/>
        </w:rPr>
        <w:t>8. Health emergencies.</w:t>
      </w:r>
    </w:p>
    <w:p w14:paraId="34304D6B">
      <w:pPr>
        <w:keepNext w:val="0"/>
        <w:keepLines w:val="0"/>
        <w:pageBreakBefore w:val="0"/>
        <w:widowControl/>
        <w:spacing w:before="0" w:after="40" w:line="252" w:lineRule="auto"/>
        <w:ind w:left="403" w:hanging="403"/>
      </w:pPr>
      <w:r>
        <w:rPr>
          <w:rFonts w:ascii="Times New Roman" w:hAnsi="Times New Roman" w:eastAsia="Times New Roman"/>
          <w:b w:val="0"/>
          <w:sz w:val="23"/>
        </w:rPr>
        <w:t>9. Unfair treatment.</w:t>
      </w:r>
    </w:p>
    <w:p w14:paraId="2C60A6D7">
      <w:pPr>
        <w:keepNext w:val="0"/>
        <w:keepLines w:val="0"/>
        <w:pageBreakBefore w:val="0"/>
        <w:widowControl/>
        <w:spacing w:before="0" w:after="40" w:line="252" w:lineRule="auto"/>
        <w:ind w:left="403" w:hanging="403"/>
      </w:pPr>
      <w:r>
        <w:rPr>
          <w:rFonts w:ascii="Times New Roman" w:hAnsi="Times New Roman" w:eastAsia="Times New Roman"/>
          <w:b w:val="0"/>
          <w:sz w:val="23"/>
        </w:rPr>
        <w:t>10. Serious conflict.</w:t>
      </w:r>
    </w:p>
    <w:p w14:paraId="691C4537">
      <w:pPr>
        <w:keepNext w:val="0"/>
        <w:keepLines w:val="0"/>
        <w:pageBreakBefore w:val="0"/>
        <w:widowControl/>
        <w:spacing w:before="0" w:after="40" w:line="252" w:lineRule="auto"/>
        <w:ind w:left="403" w:hanging="403"/>
      </w:pPr>
      <w:r>
        <w:rPr>
          <w:rFonts w:ascii="Times New Roman" w:hAnsi="Times New Roman" w:eastAsia="Times New Roman"/>
          <w:b w:val="0"/>
          <w:sz w:val="23"/>
        </w:rPr>
        <w:t>11. Industrial attachment problems.</w:t>
      </w:r>
    </w:p>
    <w:p w14:paraId="6E68D553">
      <w:pPr>
        <w:keepNext w:val="0"/>
        <w:keepLines w:val="0"/>
        <w:pageBreakBefore w:val="0"/>
        <w:widowControl/>
        <w:spacing w:before="0" w:after="40" w:line="252" w:lineRule="auto"/>
        <w:ind w:left="403" w:hanging="403"/>
      </w:pPr>
      <w:r>
        <w:rPr>
          <w:rFonts w:ascii="Times New Roman" w:hAnsi="Times New Roman" w:eastAsia="Times New Roman"/>
          <w:b w:val="0"/>
          <w:sz w:val="23"/>
        </w:rPr>
        <w:t>12. Misuse of Academy property.</w:t>
      </w:r>
    </w:p>
    <w:p w14:paraId="58AF83F6">
      <w:pPr>
        <w:keepNext w:val="0"/>
        <w:keepLines w:val="0"/>
        <w:pageBreakBefore w:val="0"/>
        <w:widowControl/>
        <w:spacing w:before="0" w:after="40" w:line="252" w:lineRule="auto"/>
        <w:ind w:left="403" w:hanging="403"/>
      </w:pPr>
      <w:r>
        <w:rPr>
          <w:rFonts w:ascii="Times New Roman" w:hAnsi="Times New Roman" w:eastAsia="Times New Roman"/>
          <w:b w:val="0"/>
          <w:sz w:val="23"/>
        </w:rPr>
        <w:t>13. Reporting Rules</w:t>
      </w:r>
    </w:p>
    <w:p w14:paraId="688C4A5E">
      <w:pPr>
        <w:keepNext w:val="0"/>
        <w:keepLines w:val="0"/>
        <w:pageBreakBefore w:val="0"/>
        <w:widowControl/>
        <w:spacing w:before="0" w:after="40" w:line="252" w:lineRule="auto"/>
        <w:ind w:left="403" w:hanging="403"/>
      </w:pPr>
      <w:r>
        <w:rPr>
          <w:rFonts w:ascii="Times New Roman" w:hAnsi="Times New Roman" w:eastAsia="Times New Roman"/>
          <w:b w:val="0"/>
          <w:sz w:val="23"/>
        </w:rPr>
        <w:t>14. Report through approved channels.</w:t>
      </w:r>
    </w:p>
    <w:p w14:paraId="6AEC9249">
      <w:pPr>
        <w:keepNext w:val="0"/>
        <w:keepLines w:val="0"/>
        <w:pageBreakBefore w:val="0"/>
        <w:widowControl/>
        <w:spacing w:before="0" w:after="40" w:line="252" w:lineRule="auto"/>
        <w:ind w:left="403" w:hanging="403"/>
      </w:pPr>
      <w:r>
        <w:rPr>
          <w:rFonts w:ascii="Times New Roman" w:hAnsi="Times New Roman" w:eastAsia="Times New Roman"/>
          <w:b w:val="0"/>
          <w:sz w:val="23"/>
        </w:rPr>
        <w:t>15. Tell the truth.</w:t>
      </w:r>
    </w:p>
    <w:p w14:paraId="7A3B02A7">
      <w:pPr>
        <w:keepNext w:val="0"/>
        <w:keepLines w:val="0"/>
        <w:pageBreakBefore w:val="0"/>
        <w:widowControl/>
        <w:spacing w:before="0" w:after="40" w:line="252" w:lineRule="auto"/>
        <w:ind w:left="403" w:hanging="403"/>
      </w:pPr>
      <w:r>
        <w:rPr>
          <w:rFonts w:ascii="Times New Roman" w:hAnsi="Times New Roman" w:eastAsia="Times New Roman"/>
          <w:b w:val="0"/>
          <w:sz w:val="23"/>
        </w:rPr>
        <w:t>16. Do not exaggerate.</w:t>
      </w:r>
    </w:p>
    <w:p w14:paraId="0F0B7076">
      <w:pPr>
        <w:keepNext w:val="0"/>
        <w:keepLines w:val="0"/>
        <w:pageBreakBefore w:val="0"/>
        <w:widowControl/>
        <w:spacing w:before="0" w:after="40" w:line="252" w:lineRule="auto"/>
        <w:ind w:left="403" w:hanging="403"/>
      </w:pPr>
      <w:r>
        <w:rPr>
          <w:rFonts w:ascii="Times New Roman" w:hAnsi="Times New Roman" w:eastAsia="Times New Roman"/>
          <w:b w:val="0"/>
          <w:sz w:val="23"/>
        </w:rPr>
        <w:t>17. Do not make false accusations.</w:t>
      </w:r>
    </w:p>
    <w:p w14:paraId="1AFEFC1C">
      <w:pPr>
        <w:keepNext w:val="0"/>
        <w:keepLines w:val="0"/>
        <w:pageBreakBefore w:val="0"/>
        <w:widowControl/>
        <w:spacing w:before="0" w:after="40" w:line="252" w:lineRule="auto"/>
        <w:ind w:left="403" w:hanging="403"/>
      </w:pPr>
      <w:r>
        <w:rPr>
          <w:rFonts w:ascii="Times New Roman" w:hAnsi="Times New Roman" w:eastAsia="Times New Roman"/>
          <w:b w:val="0"/>
          <w:sz w:val="23"/>
        </w:rPr>
        <w:t>18. Provide details where possible.</w:t>
      </w:r>
    </w:p>
    <w:p w14:paraId="0F101C94">
      <w:pPr>
        <w:keepNext w:val="0"/>
        <w:keepLines w:val="0"/>
        <w:pageBreakBefore w:val="0"/>
        <w:widowControl/>
        <w:spacing w:before="0" w:after="40" w:line="252" w:lineRule="auto"/>
        <w:ind w:left="403" w:hanging="403"/>
      </w:pPr>
      <w:r>
        <w:rPr>
          <w:rFonts w:ascii="Times New Roman" w:hAnsi="Times New Roman" w:eastAsia="Times New Roman"/>
          <w:b w:val="0"/>
          <w:sz w:val="23"/>
        </w:rPr>
        <w:t>19. Respect confidentiality.</w:t>
      </w:r>
    </w:p>
    <w:p w14:paraId="0ADA8664">
      <w:pPr>
        <w:keepNext w:val="0"/>
        <w:keepLines w:val="0"/>
        <w:pageBreakBefore w:val="0"/>
        <w:widowControl/>
        <w:spacing w:before="0" w:after="40" w:line="252" w:lineRule="auto"/>
        <w:ind w:left="403" w:hanging="403"/>
      </w:pPr>
      <w:r>
        <w:rPr>
          <w:rFonts w:ascii="Times New Roman" w:hAnsi="Times New Roman" w:eastAsia="Times New Roman"/>
          <w:b w:val="0"/>
          <w:sz w:val="23"/>
        </w:rPr>
        <w:t>20. Do not take revenge.</w:t>
      </w:r>
    </w:p>
    <w:p w14:paraId="1465F400">
      <w:pPr>
        <w:keepNext w:val="0"/>
        <w:keepLines w:val="0"/>
        <w:pageBreakBefore w:val="0"/>
        <w:widowControl/>
        <w:spacing w:before="0" w:after="40" w:line="252" w:lineRule="auto"/>
        <w:ind w:left="403" w:hanging="403"/>
      </w:pPr>
      <w:r>
        <w:rPr>
          <w:rFonts w:ascii="Times New Roman" w:hAnsi="Times New Roman" w:eastAsia="Times New Roman"/>
          <w:b w:val="0"/>
          <w:sz w:val="23"/>
        </w:rPr>
        <w:t>21. Allow the Academy to investigate.</w:t>
      </w:r>
    </w:p>
    <w:p w14:paraId="36ACF99C">
      <w:pPr>
        <w:keepNext w:val="0"/>
        <w:keepLines w:val="0"/>
        <w:pageBreakBefore w:val="0"/>
        <w:widowControl/>
        <w:spacing w:before="0" w:after="40" w:line="252" w:lineRule="auto"/>
        <w:ind w:left="403" w:hanging="403"/>
      </w:pPr>
      <w:r>
        <w:rPr>
          <w:rFonts w:ascii="Times New Roman" w:hAnsi="Times New Roman" w:eastAsia="Times New Roman"/>
          <w:b w:val="0"/>
          <w:sz w:val="23"/>
        </w:rPr>
        <w:t>22. Cooperate with leadership.</w:t>
      </w:r>
    </w:p>
    <w:p w14:paraId="56FE1C55">
      <w:pPr>
        <w:keepNext w:val="0"/>
        <w:keepLines w:val="0"/>
        <w:pageBreakBefore w:val="0"/>
        <w:widowControl/>
        <w:spacing w:before="0" w:after="40" w:line="252" w:lineRule="auto"/>
        <w:ind w:left="403" w:hanging="403"/>
      </w:pPr>
      <w:r>
        <w:rPr>
          <w:rFonts w:ascii="Times New Roman" w:hAnsi="Times New Roman" w:eastAsia="Times New Roman"/>
          <w:b w:val="0"/>
          <w:sz w:val="23"/>
        </w:rPr>
        <w:t>23. Accept fair resolution.</w:t>
      </w:r>
    </w:p>
    <w:p w14:paraId="066F7894">
      <w:pPr>
        <w:keepNext w:val="0"/>
        <w:keepLines w:val="0"/>
        <w:pageBreakBefore w:val="0"/>
        <w:widowControl/>
        <w:spacing w:before="0" w:after="100" w:line="252" w:lineRule="auto"/>
      </w:pPr>
      <w:r>
        <w:rPr>
          <w:rFonts w:ascii="Times New Roman" w:hAnsi="Times New Roman" w:eastAsia="Times New Roman"/>
          <w:b w:val="0"/>
          <w:sz w:val="23"/>
        </w:rPr>
        <w:t>Proverbs 12:22</w:t>
      </w:r>
      <w:r>
        <w:rPr>
          <w:rFonts w:ascii="Times New Roman" w:hAnsi="Times New Roman" w:eastAsia="Times New Roman"/>
          <w:b w:val="0"/>
          <w:sz w:val="23"/>
        </w:rPr>
        <w:br w:type="textWrapping"/>
      </w:r>
      <w:r>
        <w:rPr>
          <w:rFonts w:ascii="Times New Roman" w:hAnsi="Times New Roman" w:eastAsia="Times New Roman"/>
          <w:b w:val="0"/>
          <w:sz w:val="23"/>
        </w:rPr>
        <w:t>“Lying lips are abomination to the LORD: but they that deal truly are his delight.”</w:t>
      </w:r>
    </w:p>
    <w:p w14:paraId="07947F2E">
      <w:pPr>
        <w:keepNext w:val="0"/>
        <w:keepLines w:val="0"/>
        <w:pageBreakBefore w:val="0"/>
        <w:widowControl/>
        <w:spacing w:before="0" w:after="100" w:line="252" w:lineRule="auto"/>
      </w:pPr>
      <w:r>
        <w:rPr>
          <w:rFonts w:ascii="Times New Roman" w:hAnsi="Times New Roman" w:eastAsia="Times New Roman"/>
          <w:b w:val="0"/>
          <w:sz w:val="23"/>
        </w:rPr>
        <w:t>False reports are misconduct. Truthful reports are protected and respected.</w:t>
      </w:r>
    </w:p>
    <w:p w14:paraId="10B64E08">
      <w:pPr>
        <w:keepNext w:val="0"/>
        <w:keepLines w:val="0"/>
        <w:pageBreakBefore w:val="0"/>
        <w:widowControl/>
        <w:spacing w:before="0" w:after="40" w:line="240" w:lineRule="auto"/>
      </w:pPr>
    </w:p>
    <w:p w14:paraId="70E2F541">
      <w:pPr>
        <w:pStyle w:val="2"/>
        <w:keepNext/>
        <w:keepLines w:val="0"/>
        <w:pageBreakBefore w:val="0"/>
        <w:widowControl/>
        <w:spacing w:before="240" w:after="120" w:line="252" w:lineRule="auto"/>
      </w:pPr>
      <w:r>
        <w:rPr>
          <w:rFonts w:ascii="Times New Roman" w:hAnsi="Times New Roman" w:eastAsia="Times New Roman"/>
          <w:b/>
          <w:sz w:val="30"/>
        </w:rPr>
        <w:t>29. GRADUATION REQUIREMENTS</w:t>
      </w:r>
    </w:p>
    <w:p w14:paraId="0A7CDD14">
      <w:pPr>
        <w:keepNext w:val="0"/>
        <w:keepLines w:val="0"/>
        <w:pageBreakBefore w:val="0"/>
        <w:widowControl/>
        <w:spacing w:before="0" w:after="100" w:line="252" w:lineRule="auto"/>
      </w:pPr>
      <w:r>
        <w:rPr>
          <w:rFonts w:ascii="Times New Roman" w:hAnsi="Times New Roman" w:eastAsia="Times New Roman"/>
          <w:b w:val="0"/>
          <w:sz w:val="23"/>
        </w:rPr>
        <w:t>A trainee must meet the Academy’s requirements before graduation.</w:t>
      </w:r>
    </w:p>
    <w:p w14:paraId="12266FE9">
      <w:pPr>
        <w:keepNext w:val="0"/>
        <w:keepLines w:val="0"/>
        <w:pageBreakBefore w:val="0"/>
        <w:widowControl/>
        <w:spacing w:before="0" w:after="100" w:line="252" w:lineRule="auto"/>
      </w:pPr>
      <w:r>
        <w:rPr>
          <w:rFonts w:ascii="Times New Roman" w:hAnsi="Times New Roman" w:eastAsia="Times New Roman"/>
          <w:b w:val="0"/>
          <w:sz w:val="23"/>
        </w:rPr>
        <w:t>Graduation requirements include:</w:t>
      </w:r>
    </w:p>
    <w:p w14:paraId="6AF17A4A">
      <w:pPr>
        <w:keepNext w:val="0"/>
        <w:keepLines w:val="0"/>
        <w:pageBreakBefore w:val="0"/>
        <w:widowControl/>
        <w:spacing w:before="0" w:after="40" w:line="252" w:lineRule="auto"/>
        <w:ind w:left="403" w:hanging="403"/>
      </w:pPr>
      <w:r>
        <w:rPr>
          <w:rFonts w:ascii="Times New Roman" w:hAnsi="Times New Roman" w:eastAsia="Times New Roman"/>
          <w:b w:val="0"/>
          <w:sz w:val="23"/>
        </w:rPr>
        <w:t>1. Completion of Phase One training.</w:t>
      </w:r>
    </w:p>
    <w:p w14:paraId="69B810C5">
      <w:pPr>
        <w:keepNext w:val="0"/>
        <w:keepLines w:val="0"/>
        <w:pageBreakBefore w:val="0"/>
        <w:widowControl/>
        <w:spacing w:before="0" w:after="40" w:line="252" w:lineRule="auto"/>
        <w:ind w:left="403" w:hanging="403"/>
      </w:pPr>
      <w:r>
        <w:rPr>
          <w:rFonts w:ascii="Times New Roman" w:hAnsi="Times New Roman" w:eastAsia="Times New Roman"/>
          <w:b w:val="0"/>
          <w:sz w:val="23"/>
        </w:rPr>
        <w:t>2. Completion of Phase Two industrial attachment.</w:t>
      </w:r>
    </w:p>
    <w:p w14:paraId="27255862">
      <w:pPr>
        <w:keepNext w:val="0"/>
        <w:keepLines w:val="0"/>
        <w:pageBreakBefore w:val="0"/>
        <w:widowControl/>
        <w:spacing w:before="0" w:after="40" w:line="252" w:lineRule="auto"/>
        <w:ind w:left="403" w:hanging="403"/>
      </w:pPr>
      <w:r>
        <w:rPr>
          <w:rFonts w:ascii="Times New Roman" w:hAnsi="Times New Roman" w:eastAsia="Times New Roman"/>
          <w:b w:val="0"/>
          <w:sz w:val="23"/>
        </w:rPr>
        <w:t>3. Satisfactory attendance.</w:t>
      </w:r>
    </w:p>
    <w:p w14:paraId="412DB306">
      <w:pPr>
        <w:keepNext w:val="0"/>
        <w:keepLines w:val="0"/>
        <w:pageBreakBefore w:val="0"/>
        <w:widowControl/>
        <w:spacing w:before="0" w:after="40" w:line="252" w:lineRule="auto"/>
        <w:ind w:left="403" w:hanging="403"/>
      </w:pPr>
      <w:r>
        <w:rPr>
          <w:rFonts w:ascii="Times New Roman" w:hAnsi="Times New Roman" w:eastAsia="Times New Roman"/>
          <w:b w:val="0"/>
          <w:sz w:val="23"/>
        </w:rPr>
        <w:t>4. Satisfactory character assessment.</w:t>
      </w:r>
    </w:p>
    <w:p w14:paraId="362665F0">
      <w:pPr>
        <w:keepNext w:val="0"/>
        <w:keepLines w:val="0"/>
        <w:pageBreakBefore w:val="0"/>
        <w:widowControl/>
        <w:spacing w:before="0" w:after="40" w:line="252" w:lineRule="auto"/>
        <w:ind w:left="403" w:hanging="403"/>
      </w:pPr>
      <w:r>
        <w:rPr>
          <w:rFonts w:ascii="Times New Roman" w:hAnsi="Times New Roman" w:eastAsia="Times New Roman"/>
          <w:b w:val="0"/>
          <w:sz w:val="23"/>
        </w:rPr>
        <w:t>5. Completion of assignments.</w:t>
      </w:r>
    </w:p>
    <w:p w14:paraId="60E0F6FB">
      <w:pPr>
        <w:keepNext w:val="0"/>
        <w:keepLines w:val="0"/>
        <w:pageBreakBefore w:val="0"/>
        <w:widowControl/>
        <w:spacing w:before="0" w:after="40" w:line="252" w:lineRule="auto"/>
        <w:ind w:left="403" w:hanging="403"/>
      </w:pPr>
      <w:r>
        <w:rPr>
          <w:rFonts w:ascii="Times New Roman" w:hAnsi="Times New Roman" w:eastAsia="Times New Roman"/>
          <w:b w:val="0"/>
          <w:sz w:val="23"/>
        </w:rPr>
        <w:t>6. Completion of practical work.</w:t>
      </w:r>
    </w:p>
    <w:p w14:paraId="06F79B48">
      <w:pPr>
        <w:keepNext w:val="0"/>
        <w:keepLines w:val="0"/>
        <w:pageBreakBefore w:val="0"/>
        <w:widowControl/>
        <w:spacing w:before="0" w:after="40" w:line="252" w:lineRule="auto"/>
        <w:ind w:left="403" w:hanging="403"/>
      </w:pPr>
      <w:r>
        <w:rPr>
          <w:rFonts w:ascii="Times New Roman" w:hAnsi="Times New Roman" w:eastAsia="Times New Roman"/>
          <w:b w:val="0"/>
          <w:sz w:val="23"/>
        </w:rPr>
        <w:t>7. Completion of community service.</w:t>
      </w:r>
    </w:p>
    <w:p w14:paraId="53F4571A">
      <w:pPr>
        <w:keepNext w:val="0"/>
        <w:keepLines w:val="0"/>
        <w:pageBreakBefore w:val="0"/>
        <w:widowControl/>
        <w:spacing w:before="0" w:after="40" w:line="252" w:lineRule="auto"/>
        <w:ind w:left="403" w:hanging="403"/>
      </w:pPr>
      <w:r>
        <w:rPr>
          <w:rFonts w:ascii="Times New Roman" w:hAnsi="Times New Roman" w:eastAsia="Times New Roman"/>
          <w:b w:val="0"/>
          <w:sz w:val="23"/>
        </w:rPr>
        <w:t>8. Submission of departmental portfolio.</w:t>
      </w:r>
    </w:p>
    <w:p w14:paraId="7511AE5D">
      <w:pPr>
        <w:keepNext w:val="0"/>
        <w:keepLines w:val="0"/>
        <w:pageBreakBefore w:val="0"/>
        <w:widowControl/>
        <w:spacing w:before="0" w:after="40" w:line="252" w:lineRule="auto"/>
        <w:ind w:left="403" w:hanging="403"/>
      </w:pPr>
      <w:r>
        <w:rPr>
          <w:rFonts w:ascii="Times New Roman" w:hAnsi="Times New Roman" w:eastAsia="Times New Roman"/>
          <w:b w:val="0"/>
          <w:sz w:val="23"/>
        </w:rPr>
        <w:t>9. Submission of industrial attachment logbook.</w:t>
      </w:r>
    </w:p>
    <w:p w14:paraId="49D7EC9D">
      <w:pPr>
        <w:keepNext w:val="0"/>
        <w:keepLines w:val="0"/>
        <w:pageBreakBefore w:val="0"/>
        <w:widowControl/>
        <w:spacing w:before="0" w:after="40" w:line="252" w:lineRule="auto"/>
        <w:ind w:left="403" w:hanging="403"/>
      </w:pPr>
      <w:r>
        <w:rPr>
          <w:rFonts w:ascii="Times New Roman" w:hAnsi="Times New Roman" w:eastAsia="Times New Roman"/>
          <w:b w:val="0"/>
          <w:sz w:val="23"/>
        </w:rPr>
        <w:t>10. Satisfactory supervisor report.</w:t>
      </w:r>
    </w:p>
    <w:p w14:paraId="10E7E1E6">
      <w:pPr>
        <w:keepNext w:val="0"/>
        <w:keepLines w:val="0"/>
        <w:pageBreakBefore w:val="0"/>
        <w:widowControl/>
        <w:spacing w:before="0" w:after="40" w:line="252" w:lineRule="auto"/>
        <w:ind w:left="403" w:hanging="403"/>
      </w:pPr>
      <w:r>
        <w:rPr>
          <w:rFonts w:ascii="Times New Roman" w:hAnsi="Times New Roman" w:eastAsia="Times New Roman"/>
          <w:b w:val="0"/>
          <w:sz w:val="23"/>
        </w:rPr>
        <w:t>11. Clearance from department.</w:t>
      </w:r>
    </w:p>
    <w:p w14:paraId="1A172381">
      <w:pPr>
        <w:keepNext w:val="0"/>
        <w:keepLines w:val="0"/>
        <w:pageBreakBefore w:val="0"/>
        <w:widowControl/>
        <w:spacing w:before="0" w:after="40" w:line="252" w:lineRule="auto"/>
        <w:ind w:left="403" w:hanging="403"/>
      </w:pPr>
      <w:r>
        <w:rPr>
          <w:rFonts w:ascii="Times New Roman" w:hAnsi="Times New Roman" w:eastAsia="Times New Roman"/>
          <w:b w:val="0"/>
          <w:sz w:val="23"/>
        </w:rPr>
        <w:t>12. Clearance from welfare or residence where applicable.</w:t>
      </w:r>
    </w:p>
    <w:p w14:paraId="758DACAE">
      <w:pPr>
        <w:keepNext w:val="0"/>
        <w:keepLines w:val="0"/>
        <w:pageBreakBefore w:val="0"/>
        <w:widowControl/>
        <w:spacing w:before="0" w:after="40" w:line="252" w:lineRule="auto"/>
        <w:ind w:left="403" w:hanging="403"/>
      </w:pPr>
      <w:r>
        <w:rPr>
          <w:rFonts w:ascii="Times New Roman" w:hAnsi="Times New Roman" w:eastAsia="Times New Roman"/>
          <w:b w:val="0"/>
          <w:sz w:val="23"/>
        </w:rPr>
        <w:t>13. Clearance from finance or property unit where applicable.</w:t>
      </w:r>
    </w:p>
    <w:p w14:paraId="03BDB24A">
      <w:pPr>
        <w:keepNext w:val="0"/>
        <w:keepLines w:val="0"/>
        <w:pageBreakBefore w:val="0"/>
        <w:widowControl/>
        <w:spacing w:before="0" w:after="40" w:line="252" w:lineRule="auto"/>
        <w:ind w:left="403" w:hanging="403"/>
      </w:pPr>
      <w:r>
        <w:rPr>
          <w:rFonts w:ascii="Times New Roman" w:hAnsi="Times New Roman" w:eastAsia="Times New Roman"/>
          <w:b w:val="0"/>
          <w:sz w:val="23"/>
        </w:rPr>
        <w:t>14. Participation in final evaluation.</w:t>
      </w:r>
    </w:p>
    <w:p w14:paraId="14141D5D">
      <w:pPr>
        <w:keepNext w:val="0"/>
        <w:keepLines w:val="0"/>
        <w:pageBreakBefore w:val="0"/>
        <w:widowControl/>
        <w:spacing w:before="0" w:after="40" w:line="252" w:lineRule="auto"/>
        <w:ind w:left="403" w:hanging="403"/>
      </w:pPr>
      <w:r>
        <w:rPr>
          <w:rFonts w:ascii="Times New Roman" w:hAnsi="Times New Roman" w:eastAsia="Times New Roman"/>
          <w:b w:val="0"/>
          <w:sz w:val="23"/>
        </w:rPr>
        <w:t>15. Signing of alumni commitment.</w:t>
      </w:r>
    </w:p>
    <w:p w14:paraId="6639F900">
      <w:pPr>
        <w:keepNext w:val="0"/>
        <w:keepLines w:val="0"/>
        <w:pageBreakBefore w:val="0"/>
        <w:widowControl/>
        <w:spacing w:before="0" w:after="100" w:line="252" w:lineRule="auto"/>
      </w:pPr>
      <w:r>
        <w:rPr>
          <w:rFonts w:ascii="Times New Roman" w:hAnsi="Times New Roman" w:eastAsia="Times New Roman"/>
          <w:b w:val="0"/>
          <w:sz w:val="23"/>
        </w:rPr>
        <w:t>Ecclesiastes 7:8</w:t>
      </w:r>
      <w:r>
        <w:rPr>
          <w:rFonts w:ascii="Times New Roman" w:hAnsi="Times New Roman" w:eastAsia="Times New Roman"/>
          <w:b w:val="0"/>
          <w:sz w:val="23"/>
        </w:rPr>
        <w:br w:type="textWrapping"/>
      </w:r>
      <w:r>
        <w:rPr>
          <w:rFonts w:ascii="Times New Roman" w:hAnsi="Times New Roman" w:eastAsia="Times New Roman"/>
          <w:b w:val="0"/>
          <w:sz w:val="23"/>
        </w:rPr>
        <w:t>“Better is the end of a thing than the beginning thereof.”</w:t>
      </w:r>
    </w:p>
    <w:p w14:paraId="4D39A8C5">
      <w:pPr>
        <w:keepNext w:val="0"/>
        <w:keepLines w:val="0"/>
        <w:pageBreakBefore w:val="0"/>
        <w:widowControl/>
        <w:spacing w:before="0" w:after="100" w:line="252" w:lineRule="auto"/>
      </w:pPr>
      <w:r>
        <w:rPr>
          <w:rFonts w:ascii="Times New Roman" w:hAnsi="Times New Roman" w:eastAsia="Times New Roman"/>
          <w:b w:val="0"/>
          <w:sz w:val="23"/>
        </w:rPr>
        <w:t>The Academy values finishing well.</w:t>
      </w:r>
    </w:p>
    <w:p w14:paraId="3D102190">
      <w:pPr>
        <w:keepNext w:val="0"/>
        <w:keepLines w:val="0"/>
        <w:pageBreakBefore w:val="0"/>
        <w:widowControl/>
        <w:spacing w:before="0" w:after="40" w:line="240" w:lineRule="auto"/>
      </w:pPr>
    </w:p>
    <w:p w14:paraId="16FBE48C">
      <w:pPr>
        <w:pStyle w:val="2"/>
        <w:keepNext/>
        <w:keepLines w:val="0"/>
        <w:pageBreakBefore w:val="0"/>
        <w:widowControl/>
        <w:spacing w:before="240" w:after="120" w:line="252" w:lineRule="auto"/>
      </w:pPr>
      <w:r>
        <w:rPr>
          <w:rFonts w:ascii="Times New Roman" w:hAnsi="Times New Roman" w:eastAsia="Times New Roman"/>
          <w:b/>
          <w:sz w:val="30"/>
        </w:rPr>
        <w:t>30. CERTIFICATION REQUIREMENTS</w:t>
      </w:r>
    </w:p>
    <w:p w14:paraId="528568C4">
      <w:pPr>
        <w:keepNext w:val="0"/>
        <w:keepLines w:val="0"/>
        <w:pageBreakBefore w:val="0"/>
        <w:widowControl/>
        <w:spacing w:before="0" w:after="100" w:line="252" w:lineRule="auto"/>
      </w:pPr>
      <w:r>
        <w:rPr>
          <w:rFonts w:ascii="Times New Roman" w:hAnsi="Times New Roman" w:eastAsia="Times New Roman"/>
          <w:b w:val="0"/>
          <w:sz w:val="23"/>
        </w:rPr>
        <w:t>A trainee may only receive certification after meeting approved standards.</w:t>
      </w:r>
    </w:p>
    <w:p w14:paraId="248A2401">
      <w:pPr>
        <w:keepNext w:val="0"/>
        <w:keepLines w:val="0"/>
        <w:pageBreakBefore w:val="0"/>
        <w:widowControl/>
        <w:spacing w:before="0" w:after="100" w:line="252" w:lineRule="auto"/>
      </w:pPr>
      <w:r>
        <w:rPr>
          <w:rFonts w:ascii="Times New Roman" w:hAnsi="Times New Roman" w:eastAsia="Times New Roman"/>
          <w:b w:val="0"/>
          <w:sz w:val="23"/>
        </w:rPr>
        <w:t>Certification may consider:</w:t>
      </w:r>
    </w:p>
    <w:p w14:paraId="60A792A8">
      <w:pPr>
        <w:keepNext w:val="0"/>
        <w:keepLines w:val="0"/>
        <w:pageBreakBefore w:val="0"/>
        <w:widowControl/>
        <w:spacing w:before="0" w:after="40" w:line="252" w:lineRule="auto"/>
        <w:ind w:left="403" w:hanging="403"/>
      </w:pPr>
      <w:r>
        <w:rPr>
          <w:rFonts w:ascii="Times New Roman" w:hAnsi="Times New Roman" w:eastAsia="Times New Roman"/>
          <w:b w:val="0"/>
          <w:sz w:val="23"/>
        </w:rPr>
        <w:t>1. Attendance record.</w:t>
      </w:r>
    </w:p>
    <w:p w14:paraId="65880175">
      <w:pPr>
        <w:keepNext w:val="0"/>
        <w:keepLines w:val="0"/>
        <w:pageBreakBefore w:val="0"/>
        <w:widowControl/>
        <w:spacing w:before="0" w:after="40" w:line="252" w:lineRule="auto"/>
        <w:ind w:left="403" w:hanging="403"/>
      </w:pPr>
      <w:r>
        <w:rPr>
          <w:rFonts w:ascii="Times New Roman" w:hAnsi="Times New Roman" w:eastAsia="Times New Roman"/>
          <w:b w:val="0"/>
          <w:sz w:val="23"/>
        </w:rPr>
        <w:t>2. Character record.</w:t>
      </w:r>
    </w:p>
    <w:p w14:paraId="2CA5ED4B">
      <w:pPr>
        <w:keepNext w:val="0"/>
        <w:keepLines w:val="0"/>
        <w:pageBreakBefore w:val="0"/>
        <w:widowControl/>
        <w:spacing w:before="0" w:after="40" w:line="252" w:lineRule="auto"/>
        <w:ind w:left="403" w:hanging="403"/>
      </w:pPr>
      <w:r>
        <w:rPr>
          <w:rFonts w:ascii="Times New Roman" w:hAnsi="Times New Roman" w:eastAsia="Times New Roman"/>
          <w:b w:val="0"/>
          <w:sz w:val="23"/>
        </w:rPr>
        <w:t>3. Academic participation.</w:t>
      </w:r>
    </w:p>
    <w:p w14:paraId="193F7CC0">
      <w:pPr>
        <w:keepNext w:val="0"/>
        <w:keepLines w:val="0"/>
        <w:pageBreakBefore w:val="0"/>
        <w:widowControl/>
        <w:spacing w:before="0" w:after="40" w:line="252" w:lineRule="auto"/>
        <w:ind w:left="403" w:hanging="403"/>
      </w:pPr>
      <w:r>
        <w:rPr>
          <w:rFonts w:ascii="Times New Roman" w:hAnsi="Times New Roman" w:eastAsia="Times New Roman"/>
          <w:b w:val="0"/>
          <w:sz w:val="23"/>
        </w:rPr>
        <w:t>4. Practical competence.</w:t>
      </w:r>
    </w:p>
    <w:p w14:paraId="32DD1E9A">
      <w:pPr>
        <w:keepNext w:val="0"/>
        <w:keepLines w:val="0"/>
        <w:pageBreakBefore w:val="0"/>
        <w:widowControl/>
        <w:spacing w:before="0" w:after="40" w:line="252" w:lineRule="auto"/>
        <w:ind w:left="403" w:hanging="403"/>
      </w:pPr>
      <w:r>
        <w:rPr>
          <w:rFonts w:ascii="Times New Roman" w:hAnsi="Times New Roman" w:eastAsia="Times New Roman"/>
          <w:b w:val="0"/>
          <w:sz w:val="23"/>
        </w:rPr>
        <w:t>5. Departmental performance.</w:t>
      </w:r>
    </w:p>
    <w:p w14:paraId="4C65D071">
      <w:pPr>
        <w:keepNext w:val="0"/>
        <w:keepLines w:val="0"/>
        <w:pageBreakBefore w:val="0"/>
        <w:widowControl/>
        <w:spacing w:before="0" w:after="40" w:line="252" w:lineRule="auto"/>
        <w:ind w:left="403" w:hanging="403"/>
      </w:pPr>
      <w:r>
        <w:rPr>
          <w:rFonts w:ascii="Times New Roman" w:hAnsi="Times New Roman" w:eastAsia="Times New Roman"/>
          <w:b w:val="0"/>
          <w:sz w:val="23"/>
        </w:rPr>
        <w:t>6. Community service.</w:t>
      </w:r>
    </w:p>
    <w:p w14:paraId="411EE0A7">
      <w:pPr>
        <w:keepNext w:val="0"/>
        <w:keepLines w:val="0"/>
        <w:pageBreakBefore w:val="0"/>
        <w:widowControl/>
        <w:spacing w:before="0" w:after="40" w:line="252" w:lineRule="auto"/>
        <w:ind w:left="403" w:hanging="403"/>
      </w:pPr>
      <w:r>
        <w:rPr>
          <w:rFonts w:ascii="Times New Roman" w:hAnsi="Times New Roman" w:eastAsia="Times New Roman"/>
          <w:b w:val="0"/>
          <w:sz w:val="23"/>
        </w:rPr>
        <w:t>7. Industrial attachment completion.</w:t>
      </w:r>
    </w:p>
    <w:p w14:paraId="52A59517">
      <w:pPr>
        <w:keepNext w:val="0"/>
        <w:keepLines w:val="0"/>
        <w:pageBreakBefore w:val="0"/>
        <w:widowControl/>
        <w:spacing w:before="0" w:after="40" w:line="252" w:lineRule="auto"/>
        <w:ind w:left="403" w:hanging="403"/>
      </w:pPr>
      <w:r>
        <w:rPr>
          <w:rFonts w:ascii="Times New Roman" w:hAnsi="Times New Roman" w:eastAsia="Times New Roman"/>
          <w:b w:val="0"/>
          <w:sz w:val="23"/>
        </w:rPr>
        <w:t>8. Supervisor evaluation.</w:t>
      </w:r>
    </w:p>
    <w:p w14:paraId="1ED5F799">
      <w:pPr>
        <w:keepNext w:val="0"/>
        <w:keepLines w:val="0"/>
        <w:pageBreakBefore w:val="0"/>
        <w:widowControl/>
        <w:spacing w:before="0" w:after="40" w:line="252" w:lineRule="auto"/>
        <w:ind w:left="403" w:hanging="403"/>
      </w:pPr>
      <w:r>
        <w:rPr>
          <w:rFonts w:ascii="Times New Roman" w:hAnsi="Times New Roman" w:eastAsia="Times New Roman"/>
          <w:b w:val="0"/>
          <w:sz w:val="23"/>
        </w:rPr>
        <w:t>9. Final portfolio.</w:t>
      </w:r>
    </w:p>
    <w:p w14:paraId="5DE39DCD">
      <w:pPr>
        <w:keepNext w:val="0"/>
        <w:keepLines w:val="0"/>
        <w:pageBreakBefore w:val="0"/>
        <w:widowControl/>
        <w:spacing w:before="0" w:after="40" w:line="252" w:lineRule="auto"/>
        <w:ind w:left="403" w:hanging="403"/>
      </w:pPr>
      <w:r>
        <w:rPr>
          <w:rFonts w:ascii="Times New Roman" w:hAnsi="Times New Roman" w:eastAsia="Times New Roman"/>
          <w:b w:val="0"/>
          <w:sz w:val="23"/>
        </w:rPr>
        <w:t>10. Clearance from the Academy.</w:t>
      </w:r>
    </w:p>
    <w:p w14:paraId="288CCEEA">
      <w:pPr>
        <w:keepNext w:val="0"/>
        <w:keepLines w:val="0"/>
        <w:pageBreakBefore w:val="0"/>
        <w:widowControl/>
        <w:spacing w:before="0" w:after="100" w:line="252" w:lineRule="auto"/>
      </w:pPr>
      <w:r>
        <w:rPr>
          <w:rFonts w:ascii="Times New Roman" w:hAnsi="Times New Roman" w:eastAsia="Times New Roman"/>
          <w:b w:val="0"/>
          <w:sz w:val="23"/>
        </w:rPr>
        <w:t>The Academy reserves the right to withhold certification from any trainee who fails to meet required standards, even if the trainee attended for the full duration.</w:t>
      </w:r>
    </w:p>
    <w:p w14:paraId="434A2525">
      <w:pPr>
        <w:keepNext w:val="0"/>
        <w:keepLines w:val="0"/>
        <w:pageBreakBefore w:val="0"/>
        <w:widowControl/>
        <w:spacing w:before="0" w:after="100" w:line="252" w:lineRule="auto"/>
      </w:pPr>
      <w:r>
        <w:rPr>
          <w:rFonts w:ascii="Times New Roman" w:hAnsi="Times New Roman" w:eastAsia="Times New Roman"/>
          <w:b w:val="0"/>
          <w:sz w:val="23"/>
        </w:rPr>
        <w:t>Certification is not automatic. It must be earned.</w:t>
      </w:r>
    </w:p>
    <w:p w14:paraId="1AB37AC7">
      <w:pPr>
        <w:keepNext w:val="0"/>
        <w:keepLines w:val="0"/>
        <w:pageBreakBefore w:val="0"/>
        <w:widowControl/>
        <w:spacing w:before="0" w:after="100" w:line="252" w:lineRule="auto"/>
      </w:pPr>
      <w:r>
        <w:rPr>
          <w:rFonts w:ascii="Times New Roman" w:hAnsi="Times New Roman" w:eastAsia="Times New Roman"/>
          <w:b w:val="0"/>
          <w:sz w:val="23"/>
        </w:rPr>
        <w:t>Proverbs 22:1</w:t>
      </w:r>
      <w:r>
        <w:rPr>
          <w:rFonts w:ascii="Times New Roman" w:hAnsi="Times New Roman" w:eastAsia="Times New Roman"/>
          <w:b w:val="0"/>
          <w:sz w:val="23"/>
        </w:rPr>
        <w:br w:type="textWrapping"/>
      </w:r>
      <w:r>
        <w:rPr>
          <w:rFonts w:ascii="Times New Roman" w:hAnsi="Times New Roman" w:eastAsia="Times New Roman"/>
          <w:b w:val="0"/>
          <w:sz w:val="23"/>
        </w:rPr>
        <w:t>“A good name is rather to be chosen than great riches.”</w:t>
      </w:r>
    </w:p>
    <w:p w14:paraId="0008BCD7">
      <w:pPr>
        <w:keepNext w:val="0"/>
        <w:keepLines w:val="0"/>
        <w:pageBreakBefore w:val="0"/>
        <w:widowControl/>
        <w:spacing w:before="0" w:after="100" w:line="252" w:lineRule="auto"/>
      </w:pPr>
      <w:r>
        <w:rPr>
          <w:rFonts w:ascii="Times New Roman" w:hAnsi="Times New Roman" w:eastAsia="Times New Roman"/>
          <w:b w:val="0"/>
          <w:sz w:val="23"/>
        </w:rPr>
        <w:t>The certificate must represent genuine training, character and competence.</w:t>
      </w:r>
    </w:p>
    <w:p w14:paraId="7823128F">
      <w:pPr>
        <w:keepNext w:val="0"/>
        <w:keepLines w:val="0"/>
        <w:pageBreakBefore w:val="0"/>
        <w:widowControl/>
        <w:spacing w:before="0" w:after="40" w:line="240" w:lineRule="auto"/>
      </w:pPr>
    </w:p>
    <w:p w14:paraId="059A8656">
      <w:pPr>
        <w:pStyle w:val="2"/>
        <w:keepNext/>
        <w:keepLines w:val="0"/>
        <w:pageBreakBefore w:val="0"/>
        <w:widowControl/>
        <w:spacing w:before="240" w:after="120" w:line="252" w:lineRule="auto"/>
      </w:pPr>
      <w:r>
        <w:rPr>
          <w:rFonts w:ascii="Times New Roman" w:hAnsi="Times New Roman" w:eastAsia="Times New Roman"/>
          <w:b/>
          <w:sz w:val="30"/>
        </w:rPr>
        <w:t>31. ALUMNI EXPECTATIONS</w:t>
      </w:r>
    </w:p>
    <w:p w14:paraId="2C3D591D">
      <w:pPr>
        <w:keepNext w:val="0"/>
        <w:keepLines w:val="0"/>
        <w:pageBreakBefore w:val="0"/>
        <w:widowControl/>
        <w:spacing w:before="0" w:after="100" w:line="252" w:lineRule="auto"/>
      </w:pPr>
      <w:r>
        <w:rPr>
          <w:rFonts w:ascii="Times New Roman" w:hAnsi="Times New Roman" w:eastAsia="Times New Roman"/>
          <w:b w:val="0"/>
          <w:sz w:val="23"/>
        </w:rPr>
        <w:t>Graduates of EBOMI Kingdom Leadership Academy remain ambassadors of the Academy.</w:t>
      </w:r>
    </w:p>
    <w:p w14:paraId="11A9696B">
      <w:pPr>
        <w:keepNext w:val="0"/>
        <w:keepLines w:val="0"/>
        <w:pageBreakBefore w:val="0"/>
        <w:widowControl/>
        <w:spacing w:before="0" w:after="100" w:line="252" w:lineRule="auto"/>
      </w:pPr>
      <w:r>
        <w:rPr>
          <w:rFonts w:ascii="Times New Roman" w:hAnsi="Times New Roman" w:eastAsia="Times New Roman"/>
          <w:b w:val="0"/>
          <w:sz w:val="23"/>
        </w:rPr>
        <w:t>Alumni are expected to:</w:t>
      </w:r>
    </w:p>
    <w:p w14:paraId="359ED3C4">
      <w:pPr>
        <w:keepNext w:val="0"/>
        <w:keepLines w:val="0"/>
        <w:pageBreakBefore w:val="0"/>
        <w:widowControl/>
        <w:spacing w:before="0" w:after="40" w:line="252" w:lineRule="auto"/>
        <w:ind w:left="403" w:hanging="403"/>
      </w:pPr>
      <w:r>
        <w:rPr>
          <w:rFonts w:ascii="Times New Roman" w:hAnsi="Times New Roman" w:eastAsia="Times New Roman"/>
          <w:b w:val="0"/>
          <w:sz w:val="23"/>
        </w:rPr>
        <w:t>1. Live with integrity.</w:t>
      </w:r>
    </w:p>
    <w:p w14:paraId="3BC512F6">
      <w:pPr>
        <w:keepNext w:val="0"/>
        <w:keepLines w:val="0"/>
        <w:pageBreakBefore w:val="0"/>
        <w:widowControl/>
        <w:spacing w:before="0" w:after="40" w:line="252" w:lineRule="auto"/>
        <w:ind w:left="403" w:hanging="403"/>
      </w:pPr>
      <w:r>
        <w:rPr>
          <w:rFonts w:ascii="Times New Roman" w:hAnsi="Times New Roman" w:eastAsia="Times New Roman"/>
          <w:b w:val="0"/>
          <w:sz w:val="23"/>
        </w:rPr>
        <w:t>2. Represent Christ honourably.</w:t>
      </w:r>
    </w:p>
    <w:p w14:paraId="6A0FEDA2">
      <w:pPr>
        <w:keepNext w:val="0"/>
        <w:keepLines w:val="0"/>
        <w:pageBreakBefore w:val="0"/>
        <w:widowControl/>
        <w:spacing w:before="0" w:after="40" w:line="252" w:lineRule="auto"/>
        <w:ind w:left="403" w:hanging="403"/>
      </w:pPr>
      <w:r>
        <w:rPr>
          <w:rFonts w:ascii="Times New Roman" w:hAnsi="Times New Roman" w:eastAsia="Times New Roman"/>
          <w:b w:val="0"/>
          <w:sz w:val="23"/>
        </w:rPr>
        <w:t>3. Work diligently.</w:t>
      </w:r>
    </w:p>
    <w:p w14:paraId="3357542B">
      <w:pPr>
        <w:keepNext w:val="0"/>
        <w:keepLines w:val="0"/>
        <w:pageBreakBefore w:val="0"/>
        <w:widowControl/>
        <w:spacing w:before="0" w:after="40" w:line="252" w:lineRule="auto"/>
        <w:ind w:left="403" w:hanging="403"/>
      </w:pPr>
      <w:r>
        <w:rPr>
          <w:rFonts w:ascii="Times New Roman" w:hAnsi="Times New Roman" w:eastAsia="Times New Roman"/>
          <w:b w:val="0"/>
          <w:sz w:val="23"/>
        </w:rPr>
        <w:t>4. Serve their communities.</w:t>
      </w:r>
    </w:p>
    <w:p w14:paraId="53974B0D">
      <w:pPr>
        <w:keepNext w:val="0"/>
        <w:keepLines w:val="0"/>
        <w:pageBreakBefore w:val="0"/>
        <w:widowControl/>
        <w:spacing w:before="0" w:after="40" w:line="252" w:lineRule="auto"/>
        <w:ind w:left="403" w:hanging="403"/>
      </w:pPr>
      <w:r>
        <w:rPr>
          <w:rFonts w:ascii="Times New Roman" w:hAnsi="Times New Roman" w:eastAsia="Times New Roman"/>
          <w:b w:val="0"/>
          <w:sz w:val="23"/>
        </w:rPr>
        <w:t>5. Mentor others.</w:t>
      </w:r>
    </w:p>
    <w:p w14:paraId="593AA62F">
      <w:pPr>
        <w:keepNext w:val="0"/>
        <w:keepLines w:val="0"/>
        <w:pageBreakBefore w:val="0"/>
        <w:widowControl/>
        <w:spacing w:before="0" w:after="40" w:line="252" w:lineRule="auto"/>
        <w:ind w:left="403" w:hanging="403"/>
      </w:pPr>
      <w:r>
        <w:rPr>
          <w:rFonts w:ascii="Times New Roman" w:hAnsi="Times New Roman" w:eastAsia="Times New Roman"/>
          <w:b w:val="0"/>
          <w:sz w:val="23"/>
        </w:rPr>
        <w:t>6. Avoid crime and corruption.</w:t>
      </w:r>
    </w:p>
    <w:p w14:paraId="4370D7C3">
      <w:pPr>
        <w:keepNext w:val="0"/>
        <w:keepLines w:val="0"/>
        <w:pageBreakBefore w:val="0"/>
        <w:widowControl/>
        <w:spacing w:before="0" w:after="40" w:line="252" w:lineRule="auto"/>
        <w:ind w:left="403" w:hanging="403"/>
      </w:pPr>
      <w:r>
        <w:rPr>
          <w:rFonts w:ascii="Times New Roman" w:hAnsi="Times New Roman" w:eastAsia="Times New Roman"/>
          <w:b w:val="0"/>
          <w:sz w:val="23"/>
        </w:rPr>
        <w:t>7. Use their skills productively.</w:t>
      </w:r>
    </w:p>
    <w:p w14:paraId="11A4EB34">
      <w:pPr>
        <w:keepNext w:val="0"/>
        <w:keepLines w:val="0"/>
        <w:pageBreakBefore w:val="0"/>
        <w:widowControl/>
        <w:spacing w:before="0" w:after="40" w:line="252" w:lineRule="auto"/>
        <w:ind w:left="403" w:hanging="403"/>
      </w:pPr>
      <w:r>
        <w:rPr>
          <w:rFonts w:ascii="Times New Roman" w:hAnsi="Times New Roman" w:eastAsia="Times New Roman"/>
          <w:b w:val="0"/>
          <w:sz w:val="23"/>
        </w:rPr>
        <w:t>8. Maintain contact with the Academy.</w:t>
      </w:r>
    </w:p>
    <w:p w14:paraId="19A77271">
      <w:pPr>
        <w:keepNext w:val="0"/>
        <w:keepLines w:val="0"/>
        <w:pageBreakBefore w:val="0"/>
        <w:widowControl/>
        <w:spacing w:before="0" w:after="40" w:line="252" w:lineRule="auto"/>
        <w:ind w:left="403" w:hanging="403"/>
      </w:pPr>
      <w:r>
        <w:rPr>
          <w:rFonts w:ascii="Times New Roman" w:hAnsi="Times New Roman" w:eastAsia="Times New Roman"/>
          <w:b w:val="0"/>
          <w:sz w:val="23"/>
        </w:rPr>
        <w:t>9. Support future trainees where possible.</w:t>
      </w:r>
    </w:p>
    <w:p w14:paraId="06A6FB55">
      <w:pPr>
        <w:keepNext w:val="0"/>
        <w:keepLines w:val="0"/>
        <w:pageBreakBefore w:val="0"/>
        <w:widowControl/>
        <w:spacing w:before="0" w:after="40" w:line="252" w:lineRule="auto"/>
        <w:ind w:left="403" w:hanging="403"/>
      </w:pPr>
      <w:r>
        <w:rPr>
          <w:rFonts w:ascii="Times New Roman" w:hAnsi="Times New Roman" w:eastAsia="Times New Roman"/>
          <w:b w:val="0"/>
          <w:sz w:val="23"/>
        </w:rPr>
        <w:t>10. Continue learning and growing.</w:t>
      </w:r>
    </w:p>
    <w:p w14:paraId="70B29926">
      <w:pPr>
        <w:keepNext w:val="0"/>
        <w:keepLines w:val="0"/>
        <w:pageBreakBefore w:val="0"/>
        <w:widowControl/>
        <w:spacing w:before="0" w:after="100" w:line="252" w:lineRule="auto"/>
      </w:pPr>
      <w:r>
        <w:rPr>
          <w:rFonts w:ascii="Times New Roman" w:hAnsi="Times New Roman" w:eastAsia="Times New Roman"/>
          <w:b w:val="0"/>
          <w:sz w:val="23"/>
        </w:rPr>
        <w:t>Philippians 1:6</w:t>
      </w:r>
      <w:r>
        <w:rPr>
          <w:rFonts w:ascii="Times New Roman" w:hAnsi="Times New Roman" w:eastAsia="Times New Roman"/>
          <w:b w:val="0"/>
          <w:sz w:val="23"/>
        </w:rPr>
        <w:br w:type="textWrapping"/>
      </w:r>
      <w:r>
        <w:rPr>
          <w:rFonts w:ascii="Times New Roman" w:hAnsi="Times New Roman" w:eastAsia="Times New Roman"/>
          <w:b w:val="0"/>
          <w:sz w:val="23"/>
        </w:rPr>
        <w:t>“Being confident of this very thing, that he which hath begun a good work in you will perform it.”</w:t>
      </w:r>
    </w:p>
    <w:p w14:paraId="17E02C76">
      <w:pPr>
        <w:keepNext w:val="0"/>
        <w:keepLines w:val="0"/>
        <w:pageBreakBefore w:val="0"/>
        <w:widowControl/>
        <w:spacing w:before="0" w:after="100" w:line="252" w:lineRule="auto"/>
      </w:pPr>
      <w:r>
        <w:rPr>
          <w:rFonts w:ascii="Times New Roman" w:hAnsi="Times New Roman" w:eastAsia="Times New Roman"/>
          <w:b w:val="0"/>
          <w:sz w:val="23"/>
        </w:rPr>
        <w:t>Graduation is not the end of growth. It is the beginning of deployment.</w:t>
      </w:r>
    </w:p>
    <w:p w14:paraId="5A9C2FDD">
      <w:pPr>
        <w:keepNext w:val="0"/>
        <w:keepLines w:val="0"/>
        <w:pageBreakBefore w:val="0"/>
        <w:widowControl/>
        <w:spacing w:before="0" w:after="40" w:line="240" w:lineRule="auto"/>
      </w:pPr>
    </w:p>
    <w:p w14:paraId="2705062E">
      <w:pPr>
        <w:pStyle w:val="2"/>
        <w:keepNext/>
        <w:keepLines w:val="0"/>
        <w:pageBreakBefore w:val="0"/>
        <w:widowControl/>
        <w:spacing w:before="240" w:after="120" w:line="252" w:lineRule="auto"/>
      </w:pPr>
      <w:r>
        <w:rPr>
          <w:rFonts w:ascii="Times New Roman" w:hAnsi="Times New Roman" w:eastAsia="Times New Roman"/>
          <w:b/>
          <w:sz w:val="30"/>
        </w:rPr>
        <w:t>32. STUDENT DECLARATION AND COMMITMENT</w:t>
      </w:r>
    </w:p>
    <w:p w14:paraId="3F3502D2">
      <w:pPr>
        <w:keepNext w:val="0"/>
        <w:keepLines w:val="0"/>
        <w:pageBreakBefore w:val="0"/>
        <w:widowControl/>
        <w:spacing w:before="0" w:after="100" w:line="252" w:lineRule="auto"/>
      </w:pPr>
      <w:r>
        <w:rPr>
          <w:rFonts w:ascii="Times New Roman" w:hAnsi="Times New Roman" w:eastAsia="Times New Roman"/>
          <w:b w:val="0"/>
          <w:sz w:val="23"/>
        </w:rPr>
        <w:t>Every trainee must understand that admission into the Academy is a privilege. The Academy expects obedience, discipline, humility, hard work and respect.</w:t>
      </w:r>
    </w:p>
    <w:p w14:paraId="21745C0D">
      <w:pPr>
        <w:keepNext w:val="0"/>
        <w:keepLines w:val="0"/>
        <w:pageBreakBefore w:val="0"/>
        <w:widowControl/>
        <w:spacing w:before="0" w:after="100" w:line="252" w:lineRule="auto"/>
      </w:pPr>
      <w:r>
        <w:rPr>
          <w:rFonts w:ascii="Times New Roman" w:hAnsi="Times New Roman" w:eastAsia="Times New Roman"/>
          <w:b w:val="0"/>
          <w:sz w:val="23"/>
        </w:rPr>
        <w:t>By joining the Academy, every trainee agrees to:</w:t>
      </w:r>
    </w:p>
    <w:p w14:paraId="29DC40A7">
      <w:pPr>
        <w:keepNext w:val="0"/>
        <w:keepLines w:val="0"/>
        <w:pageBreakBefore w:val="0"/>
        <w:widowControl/>
        <w:spacing w:before="0" w:after="40" w:line="252" w:lineRule="auto"/>
        <w:ind w:left="403" w:hanging="403"/>
      </w:pPr>
      <w:r>
        <w:rPr>
          <w:rFonts w:ascii="Times New Roman" w:hAnsi="Times New Roman" w:eastAsia="Times New Roman"/>
          <w:b w:val="0"/>
          <w:sz w:val="23"/>
        </w:rPr>
        <w:t>1. Honour God.</w:t>
      </w:r>
    </w:p>
    <w:p w14:paraId="1FF94A4E">
      <w:pPr>
        <w:keepNext w:val="0"/>
        <w:keepLines w:val="0"/>
        <w:pageBreakBefore w:val="0"/>
        <w:widowControl/>
        <w:spacing w:before="0" w:after="40" w:line="252" w:lineRule="auto"/>
        <w:ind w:left="403" w:hanging="403"/>
      </w:pPr>
      <w:r>
        <w:rPr>
          <w:rFonts w:ascii="Times New Roman" w:hAnsi="Times New Roman" w:eastAsia="Times New Roman"/>
          <w:b w:val="0"/>
          <w:sz w:val="23"/>
        </w:rPr>
        <w:t>2. Respect Academy leadership.</w:t>
      </w:r>
    </w:p>
    <w:p w14:paraId="67F86A7B">
      <w:pPr>
        <w:keepNext w:val="0"/>
        <w:keepLines w:val="0"/>
        <w:pageBreakBefore w:val="0"/>
        <w:widowControl/>
        <w:spacing w:before="0" w:after="40" w:line="252" w:lineRule="auto"/>
        <w:ind w:left="403" w:hanging="403"/>
      </w:pPr>
      <w:r>
        <w:rPr>
          <w:rFonts w:ascii="Times New Roman" w:hAnsi="Times New Roman" w:eastAsia="Times New Roman"/>
          <w:b w:val="0"/>
          <w:sz w:val="23"/>
        </w:rPr>
        <w:t>3. Obey rules and regulations.</w:t>
      </w:r>
    </w:p>
    <w:p w14:paraId="186DF134">
      <w:pPr>
        <w:keepNext w:val="0"/>
        <w:keepLines w:val="0"/>
        <w:pageBreakBefore w:val="0"/>
        <w:widowControl/>
        <w:spacing w:before="0" w:after="40" w:line="252" w:lineRule="auto"/>
        <w:ind w:left="403" w:hanging="403"/>
      </w:pPr>
      <w:r>
        <w:rPr>
          <w:rFonts w:ascii="Times New Roman" w:hAnsi="Times New Roman" w:eastAsia="Times New Roman"/>
          <w:b w:val="0"/>
          <w:sz w:val="23"/>
        </w:rPr>
        <w:t>4. Attend training faithfully.</w:t>
      </w:r>
    </w:p>
    <w:p w14:paraId="7C7DB651">
      <w:pPr>
        <w:keepNext w:val="0"/>
        <w:keepLines w:val="0"/>
        <w:pageBreakBefore w:val="0"/>
        <w:widowControl/>
        <w:spacing w:before="0" w:after="40" w:line="252" w:lineRule="auto"/>
        <w:ind w:left="403" w:hanging="403"/>
      </w:pPr>
      <w:r>
        <w:rPr>
          <w:rFonts w:ascii="Times New Roman" w:hAnsi="Times New Roman" w:eastAsia="Times New Roman"/>
          <w:b w:val="0"/>
          <w:sz w:val="23"/>
        </w:rPr>
        <w:t>5. Participate in devotion and spiritual activities.</w:t>
      </w:r>
    </w:p>
    <w:p w14:paraId="412CA15C">
      <w:pPr>
        <w:keepNext w:val="0"/>
        <w:keepLines w:val="0"/>
        <w:pageBreakBefore w:val="0"/>
        <w:widowControl/>
        <w:spacing w:before="0" w:after="40" w:line="252" w:lineRule="auto"/>
        <w:ind w:left="403" w:hanging="403"/>
      </w:pPr>
      <w:r>
        <w:rPr>
          <w:rFonts w:ascii="Times New Roman" w:hAnsi="Times New Roman" w:eastAsia="Times New Roman"/>
          <w:b w:val="0"/>
          <w:sz w:val="23"/>
        </w:rPr>
        <w:t>6. Work diligently.</w:t>
      </w:r>
    </w:p>
    <w:p w14:paraId="76605C66">
      <w:pPr>
        <w:keepNext w:val="0"/>
        <w:keepLines w:val="0"/>
        <w:pageBreakBefore w:val="0"/>
        <w:widowControl/>
        <w:spacing w:before="0" w:after="40" w:line="252" w:lineRule="auto"/>
        <w:ind w:left="403" w:hanging="403"/>
      </w:pPr>
      <w:r>
        <w:rPr>
          <w:rFonts w:ascii="Times New Roman" w:hAnsi="Times New Roman" w:eastAsia="Times New Roman"/>
          <w:b w:val="0"/>
          <w:sz w:val="23"/>
        </w:rPr>
        <w:t>7. Maintain purity.</w:t>
      </w:r>
    </w:p>
    <w:p w14:paraId="653FAC60">
      <w:pPr>
        <w:keepNext w:val="0"/>
        <w:keepLines w:val="0"/>
        <w:pageBreakBefore w:val="0"/>
        <w:widowControl/>
        <w:spacing w:before="0" w:after="40" w:line="252" w:lineRule="auto"/>
        <w:ind w:left="403" w:hanging="403"/>
      </w:pPr>
      <w:r>
        <w:rPr>
          <w:rFonts w:ascii="Times New Roman" w:hAnsi="Times New Roman" w:eastAsia="Times New Roman"/>
          <w:b w:val="0"/>
          <w:sz w:val="23"/>
        </w:rPr>
        <w:t>8. Respect fellow trainees.</w:t>
      </w:r>
    </w:p>
    <w:p w14:paraId="00C5ED41">
      <w:pPr>
        <w:keepNext w:val="0"/>
        <w:keepLines w:val="0"/>
        <w:pageBreakBefore w:val="0"/>
        <w:widowControl/>
        <w:spacing w:before="0" w:after="40" w:line="252" w:lineRule="auto"/>
        <w:ind w:left="403" w:hanging="403"/>
      </w:pPr>
      <w:r>
        <w:rPr>
          <w:rFonts w:ascii="Times New Roman" w:hAnsi="Times New Roman" w:eastAsia="Times New Roman"/>
          <w:b w:val="0"/>
          <w:sz w:val="23"/>
        </w:rPr>
        <w:t>9. Protect Academy property.</w:t>
      </w:r>
    </w:p>
    <w:p w14:paraId="4D686298">
      <w:pPr>
        <w:keepNext w:val="0"/>
        <w:keepLines w:val="0"/>
        <w:pageBreakBefore w:val="0"/>
        <w:widowControl/>
        <w:spacing w:before="0" w:after="40" w:line="252" w:lineRule="auto"/>
        <w:ind w:left="403" w:hanging="403"/>
      </w:pPr>
      <w:r>
        <w:rPr>
          <w:rFonts w:ascii="Times New Roman" w:hAnsi="Times New Roman" w:eastAsia="Times New Roman"/>
          <w:b w:val="0"/>
          <w:sz w:val="23"/>
        </w:rPr>
        <w:t>10. Serve the community.</w:t>
      </w:r>
    </w:p>
    <w:p w14:paraId="5AA616C9">
      <w:pPr>
        <w:keepNext w:val="0"/>
        <w:keepLines w:val="0"/>
        <w:pageBreakBefore w:val="0"/>
        <w:widowControl/>
        <w:spacing w:before="0" w:after="40" w:line="252" w:lineRule="auto"/>
        <w:ind w:left="403" w:hanging="403"/>
      </w:pPr>
      <w:r>
        <w:rPr>
          <w:rFonts w:ascii="Times New Roman" w:hAnsi="Times New Roman" w:eastAsia="Times New Roman"/>
          <w:b w:val="0"/>
          <w:sz w:val="23"/>
        </w:rPr>
        <w:t>11. Complete assignments.</w:t>
      </w:r>
    </w:p>
    <w:p w14:paraId="7999C1B6">
      <w:pPr>
        <w:keepNext w:val="0"/>
        <w:keepLines w:val="0"/>
        <w:pageBreakBefore w:val="0"/>
        <w:widowControl/>
        <w:spacing w:before="0" w:after="40" w:line="252" w:lineRule="auto"/>
        <w:ind w:left="403" w:hanging="403"/>
      </w:pPr>
      <w:r>
        <w:rPr>
          <w:rFonts w:ascii="Times New Roman" w:hAnsi="Times New Roman" w:eastAsia="Times New Roman"/>
          <w:b w:val="0"/>
          <w:sz w:val="23"/>
        </w:rPr>
        <w:t>12. Accept correction.</w:t>
      </w:r>
    </w:p>
    <w:p w14:paraId="67772B27">
      <w:pPr>
        <w:keepNext w:val="0"/>
        <w:keepLines w:val="0"/>
        <w:pageBreakBefore w:val="0"/>
        <w:widowControl/>
        <w:spacing w:before="0" w:after="40" w:line="252" w:lineRule="auto"/>
        <w:ind w:left="403" w:hanging="403"/>
      </w:pPr>
      <w:r>
        <w:rPr>
          <w:rFonts w:ascii="Times New Roman" w:hAnsi="Times New Roman" w:eastAsia="Times New Roman"/>
          <w:b w:val="0"/>
          <w:sz w:val="23"/>
        </w:rPr>
        <w:t>13. Avoid misconduct.</w:t>
      </w:r>
    </w:p>
    <w:p w14:paraId="6F5F8DAE">
      <w:pPr>
        <w:keepNext w:val="0"/>
        <w:keepLines w:val="0"/>
        <w:pageBreakBefore w:val="0"/>
        <w:widowControl/>
        <w:spacing w:before="0" w:after="40" w:line="252" w:lineRule="auto"/>
        <w:ind w:left="403" w:hanging="403"/>
      </w:pPr>
      <w:r>
        <w:rPr>
          <w:rFonts w:ascii="Times New Roman" w:hAnsi="Times New Roman" w:eastAsia="Times New Roman"/>
          <w:b w:val="0"/>
          <w:sz w:val="23"/>
        </w:rPr>
        <w:t>14. Represent the Academy well.</w:t>
      </w:r>
    </w:p>
    <w:p w14:paraId="62EC7CF2">
      <w:pPr>
        <w:keepNext w:val="0"/>
        <w:keepLines w:val="0"/>
        <w:pageBreakBefore w:val="0"/>
        <w:widowControl/>
        <w:spacing w:before="0" w:after="40" w:line="252" w:lineRule="auto"/>
        <w:ind w:left="403" w:hanging="403"/>
      </w:pPr>
      <w:r>
        <w:rPr>
          <w:rFonts w:ascii="Times New Roman" w:hAnsi="Times New Roman" w:eastAsia="Times New Roman"/>
          <w:b w:val="0"/>
          <w:sz w:val="23"/>
        </w:rPr>
        <w:t>15. Finish the programme faithfully.</w:t>
      </w:r>
    </w:p>
    <w:p w14:paraId="29CBD3A4">
      <w:pPr>
        <w:pStyle w:val="2"/>
        <w:keepNext/>
        <w:keepLines w:val="0"/>
        <w:pageBreakBefore w:val="0"/>
        <w:widowControl/>
        <w:spacing w:before="240" w:after="120" w:line="252" w:lineRule="auto"/>
      </w:pPr>
      <w:r>
        <w:rPr>
          <w:rFonts w:ascii="Times New Roman" w:hAnsi="Times New Roman" w:eastAsia="Times New Roman"/>
          <w:b/>
          <w:sz w:val="30"/>
        </w:rPr>
        <w:t>33. FINAL CHARGE TO STUDENTS</w:t>
      </w:r>
    </w:p>
    <w:p w14:paraId="04F26906">
      <w:pPr>
        <w:keepNext w:val="0"/>
        <w:keepLines w:val="0"/>
        <w:pageBreakBefore w:val="0"/>
        <w:widowControl/>
        <w:spacing w:before="0" w:after="100" w:line="252" w:lineRule="auto"/>
      </w:pPr>
      <w:r>
        <w:rPr>
          <w:rFonts w:ascii="Times New Roman" w:hAnsi="Times New Roman" w:eastAsia="Times New Roman"/>
          <w:b w:val="0"/>
          <w:sz w:val="23"/>
        </w:rPr>
        <w:t>Dear trainee,</w:t>
      </w:r>
    </w:p>
    <w:p w14:paraId="789C9FF1">
      <w:pPr>
        <w:keepNext w:val="0"/>
        <w:keepLines w:val="0"/>
        <w:pageBreakBefore w:val="0"/>
        <w:widowControl/>
        <w:spacing w:before="0" w:after="100" w:line="252" w:lineRule="auto"/>
      </w:pPr>
      <w:r>
        <w:rPr>
          <w:rFonts w:ascii="Times New Roman" w:hAnsi="Times New Roman" w:eastAsia="Times New Roman"/>
          <w:b w:val="0"/>
          <w:sz w:val="23"/>
        </w:rPr>
        <w:t>You have entered a place of training. Do not waste the opportunity.</w:t>
      </w:r>
    </w:p>
    <w:p w14:paraId="7B8FC8F9">
      <w:pPr>
        <w:keepNext w:val="0"/>
        <w:keepLines w:val="0"/>
        <w:pageBreakBefore w:val="0"/>
        <w:widowControl/>
        <w:spacing w:before="0" w:after="100" w:line="252" w:lineRule="auto"/>
      </w:pPr>
      <w:r>
        <w:rPr>
          <w:rFonts w:ascii="Times New Roman" w:hAnsi="Times New Roman" w:eastAsia="Times New Roman"/>
          <w:b w:val="0"/>
          <w:sz w:val="23"/>
        </w:rPr>
        <w:t>Many people desire help, but reject discipline. Many desire success, but avoid hard work. Many desire leadership, but refuse service. Many desire honour, but reject character.</w:t>
      </w:r>
    </w:p>
    <w:p w14:paraId="46819D50">
      <w:pPr>
        <w:keepNext w:val="0"/>
        <w:keepLines w:val="0"/>
        <w:pageBreakBefore w:val="0"/>
        <w:widowControl/>
        <w:spacing w:before="0" w:after="100" w:line="252" w:lineRule="auto"/>
      </w:pPr>
      <w:r>
        <w:rPr>
          <w:rFonts w:ascii="Times New Roman" w:hAnsi="Times New Roman" w:eastAsia="Times New Roman"/>
          <w:b w:val="0"/>
          <w:sz w:val="23"/>
        </w:rPr>
        <w:t>Do not be that kind of person.</w:t>
      </w:r>
    </w:p>
    <w:p w14:paraId="06C92BD0">
      <w:pPr>
        <w:keepNext w:val="0"/>
        <w:keepLines w:val="0"/>
        <w:pageBreakBefore w:val="0"/>
        <w:widowControl/>
        <w:spacing w:before="0" w:after="100" w:line="252" w:lineRule="auto"/>
      </w:pPr>
      <w:r>
        <w:rPr>
          <w:rFonts w:ascii="Times New Roman" w:hAnsi="Times New Roman" w:eastAsia="Times New Roman"/>
          <w:b w:val="0"/>
          <w:sz w:val="23"/>
        </w:rPr>
        <w:t>Let this Academy shape you. Let correction improve you. Let prayer strengthen you. Let practical work humble you. Let service enlarge your heart. Let the Word of God purify you. Let leadership training prepare you. Let your skill become useful. Let your character become trustworthy.</w:t>
      </w:r>
    </w:p>
    <w:p w14:paraId="1D014E52">
      <w:pPr>
        <w:keepNext w:val="0"/>
        <w:keepLines w:val="0"/>
        <w:pageBreakBefore w:val="0"/>
        <w:widowControl/>
        <w:spacing w:before="0" w:after="100" w:line="252" w:lineRule="auto"/>
      </w:pPr>
      <w:r>
        <w:rPr>
          <w:rFonts w:ascii="Times New Roman" w:hAnsi="Times New Roman" w:eastAsia="Times New Roman"/>
          <w:b w:val="0"/>
          <w:sz w:val="23"/>
        </w:rPr>
        <w:t>Remember that you are not being trained only for yourself. You are being trained for your family, your community, the Church, the nation and the Kingdom of God.</w:t>
      </w:r>
    </w:p>
    <w:p w14:paraId="22F01734">
      <w:pPr>
        <w:keepNext w:val="0"/>
        <w:keepLines w:val="0"/>
        <w:pageBreakBefore w:val="0"/>
        <w:widowControl/>
        <w:spacing w:before="0" w:after="100" w:line="252" w:lineRule="auto"/>
      </w:pPr>
      <w:r>
        <w:rPr>
          <w:rFonts w:ascii="Times New Roman" w:hAnsi="Times New Roman" w:eastAsia="Times New Roman"/>
          <w:b w:val="0"/>
          <w:sz w:val="23"/>
        </w:rPr>
        <w:t>Isaiah 6:8</w:t>
      </w:r>
      <w:r>
        <w:rPr>
          <w:rFonts w:ascii="Times New Roman" w:hAnsi="Times New Roman" w:eastAsia="Times New Roman"/>
          <w:b w:val="0"/>
          <w:sz w:val="23"/>
        </w:rPr>
        <w:br w:type="textWrapping"/>
      </w:r>
      <w:r>
        <w:rPr>
          <w:rFonts w:ascii="Times New Roman" w:hAnsi="Times New Roman" w:eastAsia="Times New Roman"/>
          <w:b w:val="0"/>
          <w:sz w:val="23"/>
        </w:rPr>
        <w:t>“Also I heard the voice of the Lord, saying, Whom shall I send, and who will go for us? Then said I, Here am I; send me.”</w:t>
      </w:r>
    </w:p>
    <w:p w14:paraId="10B6BCB1">
      <w:pPr>
        <w:keepNext w:val="0"/>
        <w:keepLines w:val="0"/>
        <w:pageBreakBefore w:val="0"/>
        <w:widowControl/>
        <w:spacing w:before="0" w:after="100" w:line="252" w:lineRule="auto"/>
      </w:pPr>
      <w:r>
        <w:rPr>
          <w:rFonts w:ascii="Times New Roman" w:hAnsi="Times New Roman" w:eastAsia="Times New Roman"/>
          <w:b w:val="0"/>
          <w:sz w:val="23"/>
        </w:rPr>
        <w:t>May your life answer the call of God.</w:t>
      </w:r>
    </w:p>
    <w:p w14:paraId="1F925539">
      <w:pPr>
        <w:keepNext w:val="0"/>
        <w:keepLines w:val="0"/>
        <w:pageBreakBefore w:val="0"/>
        <w:widowControl/>
        <w:spacing w:before="0" w:after="40" w:line="240" w:lineRule="auto"/>
      </w:pPr>
    </w:p>
    <w:p w14:paraId="25246132">
      <w:pPr>
        <w:pStyle w:val="2"/>
        <w:keepNext/>
        <w:keepLines w:val="0"/>
        <w:pageBreakBefore w:val="0"/>
        <w:widowControl/>
        <w:spacing w:before="240" w:after="120" w:line="252" w:lineRule="auto"/>
      </w:pPr>
      <w:r>
        <w:rPr>
          <w:rFonts w:ascii="Times New Roman" w:hAnsi="Times New Roman" w:eastAsia="Times New Roman"/>
          <w:b/>
          <w:sz w:val="30"/>
        </w:rPr>
        <w:t>34. STUDENT COMMITMENT PLEDGE</w:t>
      </w:r>
    </w:p>
    <w:p w14:paraId="3DF97AC3">
      <w:pPr>
        <w:keepNext w:val="0"/>
        <w:keepLines w:val="0"/>
        <w:pageBreakBefore w:val="0"/>
        <w:widowControl/>
        <w:spacing w:before="0" w:after="100" w:line="252" w:lineRule="auto"/>
      </w:pPr>
      <w:r>
        <w:rPr>
          <w:rFonts w:ascii="Times New Roman" w:hAnsi="Times New Roman" w:eastAsia="Times New Roman"/>
          <w:b w:val="0"/>
          <w:sz w:val="23"/>
        </w:rPr>
        <w:t>I, ____________________________________________, having been admitted as a trainee of EBOMI Kingdom Leadership Academy, do solemnly make this commitment before God, before the leadership of the Academy and before my fellow trainees.</w:t>
      </w:r>
    </w:p>
    <w:p w14:paraId="15037567">
      <w:pPr>
        <w:keepNext w:val="0"/>
        <w:keepLines w:val="0"/>
        <w:pageBreakBefore w:val="0"/>
        <w:widowControl/>
        <w:spacing w:before="0" w:after="100" w:line="252" w:lineRule="auto"/>
      </w:pPr>
      <w:r>
        <w:rPr>
          <w:rFonts w:ascii="Times New Roman" w:hAnsi="Times New Roman" w:eastAsia="Times New Roman"/>
          <w:b w:val="0"/>
          <w:sz w:val="23"/>
        </w:rPr>
        <w:t>I commit myself to the vision and mission of EBOMI Kingdom Leadership Academy.</w:t>
      </w:r>
    </w:p>
    <w:p w14:paraId="3E40DAEA">
      <w:pPr>
        <w:keepNext w:val="0"/>
        <w:keepLines w:val="0"/>
        <w:pageBreakBefore w:val="0"/>
        <w:widowControl/>
        <w:spacing w:before="0" w:after="100" w:line="252" w:lineRule="auto"/>
      </w:pPr>
      <w:r>
        <w:rPr>
          <w:rFonts w:ascii="Times New Roman" w:hAnsi="Times New Roman" w:eastAsia="Times New Roman"/>
          <w:b w:val="0"/>
          <w:sz w:val="23"/>
        </w:rPr>
        <w:t>I commit myself to spiritual growth, discipline, hard work, humility, obedience, purity, service, excellence and Kingdom responsibility.</w:t>
      </w:r>
    </w:p>
    <w:p w14:paraId="3608646A">
      <w:pPr>
        <w:keepNext w:val="0"/>
        <w:keepLines w:val="0"/>
        <w:pageBreakBefore w:val="0"/>
        <w:widowControl/>
        <w:spacing w:before="0" w:after="100" w:line="252" w:lineRule="auto"/>
      </w:pPr>
      <w:r>
        <w:rPr>
          <w:rFonts w:ascii="Times New Roman" w:hAnsi="Times New Roman" w:eastAsia="Times New Roman"/>
          <w:b w:val="0"/>
          <w:sz w:val="23"/>
        </w:rPr>
        <w:t>I will attend morning devotion, Bible study, classes, practical sessions, departmental work, community service and all approved Academy activities faithfully.</w:t>
      </w:r>
    </w:p>
    <w:p w14:paraId="35DC9E89">
      <w:pPr>
        <w:keepNext w:val="0"/>
        <w:keepLines w:val="0"/>
        <w:pageBreakBefore w:val="0"/>
        <w:widowControl/>
        <w:spacing w:before="0" w:after="100" w:line="252" w:lineRule="auto"/>
      </w:pPr>
      <w:r>
        <w:rPr>
          <w:rFonts w:ascii="Times New Roman" w:hAnsi="Times New Roman" w:eastAsia="Times New Roman"/>
          <w:b w:val="0"/>
          <w:sz w:val="23"/>
        </w:rPr>
        <w:t>I will respect Academy leadership, trainers, mentors, supervisors, staff, visitors and fellow trainees.</w:t>
      </w:r>
    </w:p>
    <w:p w14:paraId="1E6665E8">
      <w:pPr>
        <w:keepNext w:val="0"/>
        <w:keepLines w:val="0"/>
        <w:pageBreakBefore w:val="0"/>
        <w:widowControl/>
        <w:spacing w:before="0" w:after="100" w:line="252" w:lineRule="auto"/>
      </w:pPr>
      <w:r>
        <w:rPr>
          <w:rFonts w:ascii="Times New Roman" w:hAnsi="Times New Roman" w:eastAsia="Times New Roman"/>
          <w:b w:val="0"/>
          <w:sz w:val="23"/>
        </w:rPr>
        <w:t>I will obey the rules and regulations of the Academy.</w:t>
      </w:r>
    </w:p>
    <w:p w14:paraId="002FA1A4">
      <w:pPr>
        <w:keepNext w:val="0"/>
        <w:keepLines w:val="0"/>
        <w:pageBreakBefore w:val="0"/>
        <w:widowControl/>
        <w:spacing w:before="0" w:after="100" w:line="252" w:lineRule="auto"/>
      </w:pPr>
      <w:r>
        <w:rPr>
          <w:rFonts w:ascii="Times New Roman" w:hAnsi="Times New Roman" w:eastAsia="Times New Roman"/>
          <w:b w:val="0"/>
          <w:sz w:val="23"/>
        </w:rPr>
        <w:t>I will dress modestly, speak respectfully, work diligently and conduct myself honourably.</w:t>
      </w:r>
    </w:p>
    <w:p w14:paraId="1F763E74">
      <w:pPr>
        <w:keepNext w:val="0"/>
        <w:keepLines w:val="0"/>
        <w:pageBreakBefore w:val="0"/>
        <w:widowControl/>
        <w:spacing w:before="0" w:after="100" w:line="252" w:lineRule="auto"/>
      </w:pPr>
      <w:r>
        <w:rPr>
          <w:rFonts w:ascii="Times New Roman" w:hAnsi="Times New Roman" w:eastAsia="Times New Roman"/>
          <w:b w:val="0"/>
          <w:sz w:val="23"/>
        </w:rPr>
        <w:t>I will not steal, fight, lie, cheat, bully, harass, abuse, falsify records, damage property, practise sexual immorality, engage in cultism, use illegal drugs, commit fraud or bring shame to the name of the Academy.</w:t>
      </w:r>
    </w:p>
    <w:p w14:paraId="2695C148">
      <w:pPr>
        <w:keepNext w:val="0"/>
        <w:keepLines w:val="0"/>
        <w:pageBreakBefore w:val="0"/>
        <w:widowControl/>
        <w:spacing w:before="0" w:after="100" w:line="252" w:lineRule="auto"/>
      </w:pPr>
      <w:r>
        <w:rPr>
          <w:rFonts w:ascii="Times New Roman" w:hAnsi="Times New Roman" w:eastAsia="Times New Roman"/>
          <w:b w:val="0"/>
          <w:sz w:val="23"/>
        </w:rPr>
        <w:t>I will protect Academy property and use all tools, equipment and facilities responsibly.</w:t>
      </w:r>
    </w:p>
    <w:p w14:paraId="7BDBCA7D">
      <w:pPr>
        <w:keepNext w:val="0"/>
        <w:keepLines w:val="0"/>
        <w:pageBreakBefore w:val="0"/>
        <w:widowControl/>
        <w:spacing w:before="0" w:after="100" w:line="252" w:lineRule="auto"/>
      </w:pPr>
      <w:r>
        <w:rPr>
          <w:rFonts w:ascii="Times New Roman" w:hAnsi="Times New Roman" w:eastAsia="Times New Roman"/>
          <w:b w:val="0"/>
          <w:sz w:val="23"/>
        </w:rPr>
        <w:t>I will serve my community with humility and represent the Academy with honour during industrial attachment.</w:t>
      </w:r>
    </w:p>
    <w:p w14:paraId="6C206472">
      <w:pPr>
        <w:keepNext w:val="0"/>
        <w:keepLines w:val="0"/>
        <w:pageBreakBefore w:val="0"/>
        <w:widowControl/>
        <w:spacing w:before="0" w:after="100" w:line="252" w:lineRule="auto"/>
      </w:pPr>
      <w:r>
        <w:rPr>
          <w:rFonts w:ascii="Times New Roman" w:hAnsi="Times New Roman" w:eastAsia="Times New Roman"/>
          <w:b w:val="0"/>
          <w:sz w:val="23"/>
        </w:rPr>
        <w:t>I will accept correction, learn from discipline and strive to become a better person.</w:t>
      </w:r>
    </w:p>
    <w:p w14:paraId="3BEC931C">
      <w:pPr>
        <w:keepNext w:val="0"/>
        <w:keepLines w:val="0"/>
        <w:pageBreakBefore w:val="0"/>
        <w:widowControl/>
        <w:spacing w:before="0" w:after="100" w:line="252" w:lineRule="auto"/>
      </w:pPr>
      <w:r>
        <w:rPr>
          <w:rFonts w:ascii="Times New Roman" w:hAnsi="Times New Roman" w:eastAsia="Times New Roman"/>
          <w:b w:val="0"/>
          <w:sz w:val="23"/>
        </w:rPr>
        <w:t>I will pursue Kingdom character, professional competence, leadership capacity, entrepreneurial ability and a nation-building mindset.</w:t>
      </w:r>
    </w:p>
    <w:p w14:paraId="7354CF26">
      <w:pPr>
        <w:keepNext w:val="0"/>
        <w:keepLines w:val="0"/>
        <w:pageBreakBefore w:val="0"/>
        <w:widowControl/>
        <w:spacing w:before="0" w:after="100" w:line="252" w:lineRule="auto"/>
      </w:pPr>
      <w:r>
        <w:rPr>
          <w:rFonts w:ascii="Times New Roman" w:hAnsi="Times New Roman" w:eastAsia="Times New Roman"/>
          <w:b w:val="0"/>
          <w:sz w:val="23"/>
        </w:rPr>
        <w:t>I ask God to help me fulfil this commitment faithfully.</w:t>
      </w:r>
    </w:p>
    <w:p w14:paraId="5D3E8545">
      <w:pPr>
        <w:keepNext w:val="0"/>
        <w:keepLines w:val="0"/>
        <w:pageBreakBefore w:val="0"/>
        <w:widowControl/>
        <w:spacing w:before="100" w:after="60" w:line="252" w:lineRule="auto"/>
      </w:pPr>
      <w:r>
        <w:rPr>
          <w:rFonts w:ascii="Times New Roman" w:hAnsi="Times New Roman" w:eastAsia="Times New Roman"/>
          <w:b/>
          <w:sz w:val="24"/>
        </w:rPr>
        <w:t>Student Name: ____________________________________________</w:t>
      </w:r>
    </w:p>
    <w:p w14:paraId="6403485C">
      <w:pPr>
        <w:keepNext w:val="0"/>
        <w:keepLines w:val="0"/>
        <w:pageBreakBefore w:val="0"/>
        <w:widowControl/>
        <w:spacing w:before="100" w:after="60" w:line="252" w:lineRule="auto"/>
      </w:pPr>
      <w:r>
        <w:rPr>
          <w:rFonts w:ascii="Times New Roman" w:hAnsi="Times New Roman" w:eastAsia="Times New Roman"/>
          <w:b/>
          <w:sz w:val="24"/>
        </w:rPr>
        <w:t>Department: ____________________________________________</w:t>
      </w:r>
    </w:p>
    <w:p w14:paraId="1DA75515">
      <w:pPr>
        <w:keepNext w:val="0"/>
        <w:keepLines w:val="0"/>
        <w:pageBreakBefore w:val="0"/>
        <w:widowControl/>
        <w:spacing w:before="100" w:after="60" w:line="252" w:lineRule="auto"/>
      </w:pPr>
      <w:r>
        <w:rPr>
          <w:rFonts w:ascii="Times New Roman" w:hAnsi="Times New Roman" w:eastAsia="Times New Roman"/>
          <w:b/>
          <w:sz w:val="24"/>
        </w:rPr>
        <w:t>Signature: ____________________________________________</w:t>
      </w:r>
    </w:p>
    <w:p w14:paraId="1BCA91AC">
      <w:pPr>
        <w:keepNext w:val="0"/>
        <w:keepLines w:val="0"/>
        <w:pageBreakBefore w:val="0"/>
        <w:widowControl/>
        <w:spacing w:before="100" w:after="60" w:line="252" w:lineRule="auto"/>
      </w:pPr>
      <w:r>
        <w:rPr>
          <w:rFonts w:ascii="Times New Roman" w:hAnsi="Times New Roman" w:eastAsia="Times New Roman"/>
          <w:b/>
          <w:sz w:val="24"/>
        </w:rPr>
        <w:t>Date: ____________________________________________</w:t>
      </w:r>
    </w:p>
    <w:p w14:paraId="2992B211">
      <w:pPr>
        <w:keepNext w:val="0"/>
        <w:keepLines w:val="0"/>
        <w:pageBreakBefore w:val="0"/>
        <w:widowControl/>
        <w:spacing w:before="0" w:after="100" w:line="252" w:lineRule="auto"/>
      </w:pPr>
      <w:r>
        <w:rPr>
          <w:rFonts w:ascii="Times New Roman" w:hAnsi="Times New Roman" w:eastAsia="Times New Roman"/>
          <w:b w:val="0"/>
          <w:sz w:val="23"/>
        </w:rPr>
        <w:t>Parent, Guardian or Sponsor Name: ____________________________________________</w:t>
      </w:r>
    </w:p>
    <w:p w14:paraId="228D5173">
      <w:pPr>
        <w:keepNext w:val="0"/>
        <w:keepLines w:val="0"/>
        <w:pageBreakBefore w:val="0"/>
        <w:widowControl/>
        <w:spacing w:before="0" w:after="100" w:line="252" w:lineRule="auto"/>
      </w:pPr>
      <w:r>
        <w:rPr>
          <w:rFonts w:ascii="Times New Roman" w:hAnsi="Times New Roman" w:eastAsia="Times New Roman"/>
          <w:b w:val="0"/>
          <w:sz w:val="23"/>
        </w:rPr>
        <w:t>Parent, Guardian or Sponsor Signature: ____________________________________________</w:t>
      </w:r>
    </w:p>
    <w:p w14:paraId="50806052">
      <w:pPr>
        <w:keepNext w:val="0"/>
        <w:keepLines w:val="0"/>
        <w:pageBreakBefore w:val="0"/>
        <w:widowControl/>
        <w:spacing w:before="100" w:after="60" w:line="252" w:lineRule="auto"/>
      </w:pPr>
      <w:r>
        <w:rPr>
          <w:rFonts w:ascii="Times New Roman" w:hAnsi="Times New Roman" w:eastAsia="Times New Roman"/>
          <w:b/>
          <w:sz w:val="24"/>
        </w:rPr>
        <w:t>Academy Representative: ____________________________________________</w:t>
      </w:r>
    </w:p>
    <w:p w14:paraId="2E36C82B">
      <w:pPr>
        <w:keepNext w:val="0"/>
        <w:keepLines w:val="0"/>
        <w:pageBreakBefore w:val="0"/>
        <w:widowControl/>
        <w:spacing w:before="100" w:after="60" w:line="252" w:lineRule="auto"/>
      </w:pPr>
      <w:r>
        <w:rPr>
          <w:rFonts w:ascii="Times New Roman" w:hAnsi="Times New Roman" w:eastAsia="Times New Roman"/>
          <w:b/>
          <w:sz w:val="24"/>
        </w:rPr>
        <w:t>Signature: ____________________________________________</w:t>
      </w:r>
    </w:p>
    <w:p w14:paraId="5456AB52">
      <w:pPr>
        <w:keepNext w:val="0"/>
        <w:keepLines w:val="0"/>
        <w:pageBreakBefore w:val="0"/>
        <w:widowControl/>
        <w:spacing w:before="0" w:after="40" w:line="240" w:lineRule="auto"/>
      </w:pPr>
    </w:p>
    <w:p w14:paraId="454315D6">
      <w:pPr>
        <w:keepNext w:val="0"/>
        <w:keepLines w:val="0"/>
        <w:pageBreakBefore w:val="0"/>
        <w:widowControl/>
        <w:spacing w:before="100" w:after="60" w:line="252" w:lineRule="auto"/>
      </w:pPr>
      <w:r>
        <w:rPr>
          <w:rFonts w:ascii="Times New Roman" w:hAnsi="Times New Roman" w:eastAsia="Times New Roman"/>
          <w:b/>
          <w:sz w:val="24"/>
        </w:rPr>
        <w:t>Final Scripture</w:t>
      </w:r>
    </w:p>
    <w:p w14:paraId="07359ED4">
      <w:pPr>
        <w:keepNext w:val="0"/>
        <w:keepLines w:val="0"/>
        <w:pageBreakBefore w:val="0"/>
        <w:widowControl/>
        <w:spacing w:before="0" w:after="100" w:line="252" w:lineRule="auto"/>
      </w:pPr>
      <w:r>
        <w:rPr>
          <w:rFonts w:ascii="Times New Roman" w:hAnsi="Times New Roman" w:eastAsia="Times New Roman"/>
          <w:b w:val="0"/>
          <w:sz w:val="23"/>
        </w:rPr>
        <w:t>Psalm 90:17</w:t>
      </w:r>
      <w:r>
        <w:rPr>
          <w:rFonts w:ascii="Times New Roman" w:hAnsi="Times New Roman" w:eastAsia="Times New Roman"/>
          <w:b w:val="0"/>
          <w:sz w:val="23"/>
        </w:rPr>
        <w:br w:type="textWrapping"/>
      </w:r>
      <w:r>
        <w:rPr>
          <w:rFonts w:ascii="Times New Roman" w:hAnsi="Times New Roman" w:eastAsia="Times New Roman"/>
          <w:b w:val="0"/>
          <w:sz w:val="23"/>
        </w:rPr>
        <w:t>“And let the beauty of the LORD our God be upon us: and establish thou the work of our hands upon us; yea, the work of our hands establish thou it.”</w:t>
      </w:r>
    </w:p>
    <w:p w14:paraId="4B6D4AE5">
      <w:pPr>
        <w:keepNext w:val="0"/>
        <w:keepLines w:val="0"/>
        <w:pageBreakBefore w:val="0"/>
        <w:widowControl/>
        <w:spacing w:before="0" w:after="100" w:line="252" w:lineRule="auto"/>
      </w:pPr>
      <w:r>
        <w:rPr>
          <w:rFonts w:ascii="Times New Roman" w:hAnsi="Times New Roman" w:eastAsia="Times New Roman"/>
          <w:b w:val="0"/>
          <w:sz w:val="23"/>
        </w:rPr>
        <w:t>May the Lord establish the work of your hands.</w:t>
      </w:r>
    </w:p>
    <w:p w14:paraId="31E4C361">
      <w:pPr>
        <w:keepNext w:val="0"/>
        <w:keepLines w:val="0"/>
        <w:pageBreakBefore w:val="0"/>
        <w:widowControl/>
        <w:spacing w:before="0" w:after="40" w:line="240" w:lineRule="auto"/>
      </w:pPr>
    </w:p>
    <w:sectPr>
      <w:pgSz w:w="11906" w:h="16838"/>
      <w:pgMar w:top="792" w:right="792" w:bottom="792"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Symbol">
    <w:altName w:val="Kingsoft Sign"/>
    <w:panose1 w:val="00000000000000000000"/>
    <w:charset w:val="02"/>
    <w:family w:val="auto"/>
    <w:pitch w:val="default"/>
    <w:sig w:usb0="00000000" w:usb1="00000000" w:usb2="00000000" w:usb3="00000000" w:csb0="8000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ＭＳ ゴシック">
    <w:altName w:val="苹方-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Times New Roman Bold">
    <w:panose1 w:val="02020503050405090304"/>
    <w:charset w:val="00"/>
    <w:family w:val="auto"/>
    <w:pitch w:val="default"/>
    <w:sig w:usb0="E0000AFF" w:usb1="00007843" w:usb2="00000001" w:usb3="00000000" w:csb0="4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3DF495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3"/>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30"/>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sz w:val="24"/>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2013-12-24T00:15:00Z</dcterms:created>
  <dc:creator>python-docx</dc:creator>
  <dc:description>generated by python-docx</dc:description>
  <cp:lastModifiedBy>Kimto Emmanuel</cp:lastModifiedBy>
  <dcterms:modified xsi:type="dcterms:W3CDTF">2026-07-09T11:28:56Z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A1325AC1B70C5790E8774F6A56D157B4_42</vt:lpwstr>
  </property>
</Properties>
</file>