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15A918">
      <w:pPr>
        <w:keepNext w:val="0"/>
        <w:keepLines w:val="0"/>
        <w:pageBreakBefore w:val="0"/>
        <w:widowControl/>
        <w:spacing w:before="0" w:after="200" w:line="252" w:lineRule="auto"/>
        <w:jc w:val="center"/>
      </w:pPr>
      <w:r>
        <w:rPr>
          <w:rFonts w:ascii="Times New Roman" w:hAnsi="Times New Roman" w:eastAsia="Times New Roman"/>
          <w:b/>
          <w:sz w:val="32"/>
        </w:rPr>
        <w:t>COVER PAGE</w:t>
      </w:r>
    </w:p>
    <w:p w14:paraId="75578843">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2DE542C3">
      <w:pPr>
        <w:keepNext w:val="0"/>
        <w:keepLines w:val="0"/>
        <w:pageBreakBefore w:val="0"/>
        <w:widowControl/>
        <w:spacing w:before="100" w:after="60" w:line="252" w:lineRule="auto"/>
        <w:jc w:val="center"/>
        <w:rPr>
          <w:sz w:val="28"/>
          <w:szCs w:val="28"/>
        </w:rPr>
      </w:pPr>
      <w:r>
        <w:rPr>
          <w:rFonts w:ascii="Times New Roman" w:hAnsi="Times New Roman" w:eastAsia="Times New Roman"/>
          <w:b/>
          <w:sz w:val="28"/>
          <w:szCs w:val="28"/>
        </w:rPr>
        <w:t>Practical Demonstration Manual</w:t>
      </w:r>
    </w:p>
    <w:p w14:paraId="7FFE545B">
      <w:pPr>
        <w:keepNext w:val="0"/>
        <w:keepLines w:val="0"/>
        <w:pageBreakBefore w:val="0"/>
        <w:widowControl/>
        <w:spacing w:before="0" w:after="100" w:line="252" w:lineRule="auto"/>
      </w:pPr>
      <w:r>
        <w:rPr>
          <w:rFonts w:ascii="Times New Roman" w:hAnsi="Times New Roman" w:eastAsia="Times New Roman"/>
          <w:b w:val="0"/>
          <w:sz w:val="23"/>
        </w:rPr>
        <w:t>A Trainer’s Guide for Safe, Clear and Effective Practical Skills Demonstration Across All Departments</w:t>
      </w:r>
    </w:p>
    <w:p w14:paraId="04D0D13B">
      <w:pPr>
        <w:keepNext w:val="0"/>
        <w:keepLines w:val="0"/>
        <w:pageBreakBefore w:val="0"/>
        <w:widowControl/>
        <w:spacing w:before="0" w:after="100" w:line="252" w:lineRule="auto"/>
      </w:pPr>
      <w:r>
        <w:rPr>
          <w:rFonts w:hint="default" w:ascii="Times New Roman Bold" w:hAnsi="Times New Roman Bold" w:eastAsia="Times New Roman" w:cs="Times New Roman Bold"/>
          <w:b/>
          <w:bCs/>
          <w:sz w:val="23"/>
        </w:rPr>
        <w:t>Programme:</w:t>
      </w:r>
      <w:r>
        <w:rPr>
          <w:rFonts w:ascii="Times New Roman" w:hAnsi="Times New Roman" w:eastAsia="Times New Roman"/>
          <w:b w:val="0"/>
          <w:sz w:val="23"/>
        </w:rPr>
        <w:t xml:space="preserve"> One-Year Kingdom Leadership, Skills, Character and Nation-Building Programme</w:t>
      </w:r>
      <w:r>
        <w:rPr>
          <w:rFonts w:ascii="Times New Roman" w:hAnsi="Times New Roman" w:eastAsia="Times New Roman"/>
          <w:b w:val="0"/>
          <w:sz w:val="23"/>
        </w:rPr>
        <w:br w:type="textWrapping"/>
      </w:r>
      <w:r>
        <w:rPr>
          <w:rFonts w:hint="default" w:ascii="Times New Roman Bold" w:hAnsi="Times New Roman Bold" w:eastAsia="Times New Roman" w:cs="Times New Roman Bold"/>
          <w:b/>
          <w:bCs/>
          <w:sz w:val="23"/>
        </w:rPr>
        <w:t xml:space="preserve">Location: </w:t>
      </w:r>
      <w:r>
        <w:rPr>
          <w:rFonts w:ascii="Times New Roman" w:hAnsi="Times New Roman" w:eastAsia="Times New Roman"/>
          <w:b w:val="0"/>
          <w:sz w:val="23"/>
        </w:rPr>
        <w:t>Nigeria</w:t>
      </w:r>
      <w:r>
        <w:rPr>
          <w:rFonts w:ascii="Times New Roman" w:hAnsi="Times New Roman" w:eastAsia="Times New Roman"/>
          <w:b w:val="0"/>
          <w:sz w:val="23"/>
        </w:rPr>
        <w:br w:type="textWrapping"/>
      </w:r>
      <w:r>
        <w:rPr>
          <w:rFonts w:hint="default" w:ascii="Times New Roman Bold" w:hAnsi="Times New Roman Bold" w:eastAsia="Times New Roman" w:cs="Times New Roman Bold"/>
          <w:b/>
          <w:bCs/>
          <w:sz w:val="23"/>
        </w:rPr>
        <w:t xml:space="preserve">Phase One: </w:t>
      </w:r>
      <w:r>
        <w:rPr>
          <w:rFonts w:ascii="Times New Roman" w:hAnsi="Times New Roman" w:eastAsia="Times New Roman"/>
          <w:b w:val="0"/>
          <w:sz w:val="23"/>
        </w:rPr>
        <w:t>Seven Months of Classroom Training with Daily Practical Work</w:t>
      </w:r>
      <w:r>
        <w:rPr>
          <w:rFonts w:ascii="Times New Roman" w:hAnsi="Times New Roman" w:eastAsia="Times New Roman"/>
          <w:b w:val="0"/>
          <w:sz w:val="23"/>
        </w:rPr>
        <w:br w:type="textWrapping"/>
      </w:r>
      <w:r>
        <w:rPr>
          <w:rFonts w:hint="default" w:ascii="Times New Roman Bold" w:hAnsi="Times New Roman Bold" w:eastAsia="Times New Roman" w:cs="Times New Roman Bold"/>
          <w:b/>
          <w:bCs/>
          <w:sz w:val="23"/>
        </w:rPr>
        <w:t xml:space="preserve">Phase Two: </w:t>
      </w:r>
      <w:r>
        <w:rPr>
          <w:rFonts w:ascii="Times New Roman" w:hAnsi="Times New Roman" w:eastAsia="Times New Roman"/>
          <w:b w:val="0"/>
          <w:sz w:val="23"/>
        </w:rPr>
        <w:t>Five Months of Industrial Attachment</w:t>
      </w:r>
    </w:p>
    <w:p w14:paraId="34AE08EF">
      <w:pPr>
        <w:keepNext w:val="0"/>
        <w:keepLines w:val="0"/>
        <w:pageBreakBefore w:val="0"/>
        <w:widowControl/>
        <w:spacing w:before="0" w:after="100" w:line="252" w:lineRule="auto"/>
      </w:pPr>
      <w:r>
        <w:rPr>
          <w:rFonts w:hint="default" w:ascii="Times New Roman Bold" w:hAnsi="Times New Roman Bold" w:eastAsia="Times New Roman" w:cs="Times New Roman Bold"/>
          <w:b/>
          <w:bCs/>
          <w:sz w:val="23"/>
        </w:rPr>
        <w:t xml:space="preserve">Motto: </w:t>
      </w:r>
      <w:r>
        <w:rPr>
          <w:rFonts w:ascii="Times New Roman" w:hAnsi="Times New Roman" w:eastAsia="Times New Roman"/>
          <w:b w:val="0"/>
          <w:sz w:val="23"/>
        </w:rPr>
        <w:t>Raised to Serve, Trained to Build, Sent to Lead</w:t>
      </w:r>
    </w:p>
    <w:p w14:paraId="306F40AF">
      <w:pPr>
        <w:keepNext w:val="0"/>
        <w:keepLines w:val="0"/>
        <w:pageBreakBefore w:val="0"/>
        <w:widowControl/>
        <w:spacing w:before="0" w:after="40" w:line="240" w:lineRule="auto"/>
      </w:pPr>
      <w:bookmarkStart w:id="0" w:name="_GoBack"/>
      <w:bookmarkEnd w:id="0"/>
    </w:p>
    <w:p w14:paraId="2351C393">
      <w:pPr>
        <w:keepNext w:val="0"/>
        <w:keepLines w:val="0"/>
        <w:pageBreakBefore/>
        <w:widowControl/>
        <w:spacing w:before="0" w:after="200" w:line="252" w:lineRule="auto"/>
        <w:jc w:val="center"/>
      </w:pPr>
      <w:r>
        <w:rPr>
          <w:rFonts w:ascii="Times New Roman" w:hAnsi="Times New Roman" w:eastAsia="Times New Roman"/>
          <w:b/>
          <w:sz w:val="32"/>
        </w:rPr>
        <w:t>TITLE PAGE</w:t>
      </w:r>
    </w:p>
    <w:p w14:paraId="6A8F0832">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5A9D0909">
      <w:pPr>
        <w:keepNext w:val="0"/>
        <w:keepLines w:val="0"/>
        <w:pageBreakBefore w:val="0"/>
        <w:widowControl/>
        <w:spacing w:before="100" w:after="60" w:line="252" w:lineRule="auto"/>
      </w:pPr>
      <w:r>
        <w:rPr>
          <w:rFonts w:ascii="Times New Roman" w:hAnsi="Times New Roman" w:eastAsia="Times New Roman"/>
          <w:b/>
          <w:sz w:val="24"/>
        </w:rPr>
        <w:t>Practical Demonstration Manual</w:t>
      </w:r>
    </w:p>
    <w:p w14:paraId="7421A3EA">
      <w:pPr>
        <w:keepNext w:val="0"/>
        <w:keepLines w:val="0"/>
        <w:pageBreakBefore w:val="0"/>
        <w:widowControl/>
        <w:spacing w:before="0" w:after="100" w:line="252" w:lineRule="auto"/>
      </w:pPr>
      <w:r>
        <w:rPr>
          <w:rFonts w:ascii="Times New Roman" w:hAnsi="Times New Roman" w:eastAsia="Times New Roman"/>
          <w:b w:val="0"/>
          <w:sz w:val="23"/>
        </w:rPr>
        <w:t>This manual is prepared for trainers, practical instructors, artisans, craftsmen, technicians, farmers, administrators, ICT trainers, accountants, hospitality professionals, project officers and departmental supervisors of EBOMI Kingdom Leadership Academy.</w:t>
      </w:r>
    </w:p>
    <w:p w14:paraId="7B435A44">
      <w:pPr>
        <w:keepNext w:val="0"/>
        <w:keepLines w:val="0"/>
        <w:pageBreakBefore w:val="0"/>
        <w:widowControl/>
        <w:spacing w:before="0" w:after="100" w:line="252" w:lineRule="auto"/>
      </w:pPr>
      <w:r>
        <w:rPr>
          <w:rFonts w:ascii="Times New Roman" w:hAnsi="Times New Roman" w:eastAsia="Times New Roman"/>
          <w:b w:val="0"/>
          <w:sz w:val="23"/>
        </w:rPr>
        <w:t>It gives guidance on how to demonstrate practical skills safely, clearly and consistently across all departments.</w:t>
      </w:r>
    </w:p>
    <w:p w14:paraId="4E954A5C">
      <w:pPr>
        <w:keepNext w:val="0"/>
        <w:keepLines w:val="0"/>
        <w:pageBreakBefore w:val="0"/>
        <w:widowControl/>
        <w:spacing w:before="0" w:after="100" w:line="252" w:lineRule="auto"/>
      </w:pPr>
      <w:r>
        <w:rPr>
          <w:rFonts w:ascii="Times New Roman" w:hAnsi="Times New Roman" w:eastAsia="Times New Roman"/>
          <w:b w:val="0"/>
          <w:sz w:val="23"/>
        </w:rPr>
        <w:t>The Academy trains young people for spiritual maturity, character, vocational competence, leadership, entrepreneurship, community service and industrial attachment. Therefore, practical training must not be careless. It must be safe, orderly, supervised, skill-based and character-forming.</w:t>
      </w:r>
    </w:p>
    <w:p w14:paraId="34FB4AEB">
      <w:pPr>
        <w:keepNext w:val="0"/>
        <w:keepLines w:val="0"/>
        <w:pageBreakBefore w:val="0"/>
        <w:widowControl/>
        <w:spacing w:before="0" w:after="100" w:line="252" w:lineRule="auto"/>
      </w:pPr>
      <w:r>
        <w:rPr>
          <w:rFonts w:ascii="Times New Roman" w:hAnsi="Times New Roman" w:eastAsia="Times New Roman"/>
          <w:b w:val="0"/>
          <w:sz w:val="23"/>
        </w:rPr>
        <w:t>Every trainer must understand that practical demonstration is not only about showing a task. It is about forming disciplined, careful, skilled, diligent and responsible trainees.</w:t>
      </w:r>
    </w:p>
    <w:p w14:paraId="011D3A98">
      <w:pPr>
        <w:keepNext w:val="0"/>
        <w:keepLines w:val="0"/>
        <w:pageBreakBefore w:val="0"/>
        <w:widowControl/>
        <w:spacing w:before="0" w:after="40" w:line="240" w:lineRule="auto"/>
      </w:pPr>
    </w:p>
    <w:p w14:paraId="3B2838B0">
      <w:pPr>
        <w:pStyle w:val="2"/>
        <w:keepNext/>
        <w:keepLines w:val="0"/>
        <w:pageBreakBefore w:val="0"/>
        <w:widowControl/>
        <w:spacing w:before="240" w:after="120" w:line="252" w:lineRule="auto"/>
      </w:pPr>
      <w:r>
        <w:rPr>
          <w:rFonts w:ascii="Times New Roman" w:hAnsi="Times New Roman" w:eastAsia="Times New Roman"/>
          <w:b/>
          <w:sz w:val="30"/>
        </w:rPr>
        <w:t>1. PURPOSE OF PRACTICAL DEMONSTRATION</w:t>
      </w:r>
    </w:p>
    <w:p w14:paraId="654429B7">
      <w:pPr>
        <w:keepNext w:val="0"/>
        <w:keepLines w:val="0"/>
        <w:pageBreakBefore w:val="0"/>
        <w:widowControl/>
        <w:spacing w:before="0" w:after="100" w:line="252" w:lineRule="auto"/>
      </w:pPr>
      <w:r>
        <w:rPr>
          <w:rFonts w:ascii="Times New Roman" w:hAnsi="Times New Roman" w:eastAsia="Times New Roman"/>
          <w:b w:val="0"/>
          <w:sz w:val="23"/>
        </w:rPr>
        <w:t>The purpose of practical demonstration is to help trainees see, understand, practise and apply skills correctly.</w:t>
      </w:r>
    </w:p>
    <w:p w14:paraId="165B2D7D">
      <w:pPr>
        <w:keepNext w:val="0"/>
        <w:keepLines w:val="0"/>
        <w:pageBreakBefore w:val="0"/>
        <w:widowControl/>
        <w:spacing w:before="0" w:after="100" w:line="252" w:lineRule="auto"/>
      </w:pPr>
      <w:r>
        <w:rPr>
          <w:rFonts w:ascii="Times New Roman" w:hAnsi="Times New Roman" w:eastAsia="Times New Roman"/>
          <w:b w:val="0"/>
          <w:sz w:val="23"/>
        </w:rPr>
        <w:t>Practical demonstration helps trainees to:</w:t>
      </w:r>
    </w:p>
    <w:p w14:paraId="03398405">
      <w:pPr>
        <w:keepNext w:val="0"/>
        <w:keepLines w:val="0"/>
        <w:pageBreakBefore w:val="0"/>
        <w:widowControl/>
        <w:spacing w:before="0" w:after="40" w:line="252" w:lineRule="auto"/>
        <w:ind w:left="403" w:hanging="403"/>
      </w:pPr>
      <w:r>
        <w:rPr>
          <w:rFonts w:ascii="Times New Roman" w:hAnsi="Times New Roman" w:eastAsia="Times New Roman"/>
          <w:b w:val="0"/>
          <w:sz w:val="23"/>
        </w:rPr>
        <w:t>1. Understand a task before attempting it.</w:t>
      </w:r>
    </w:p>
    <w:p w14:paraId="261FEB8C">
      <w:pPr>
        <w:keepNext w:val="0"/>
        <w:keepLines w:val="0"/>
        <w:pageBreakBefore w:val="0"/>
        <w:widowControl/>
        <w:spacing w:before="0" w:after="40" w:line="252" w:lineRule="auto"/>
        <w:ind w:left="403" w:hanging="403"/>
      </w:pPr>
      <w:r>
        <w:rPr>
          <w:rFonts w:ascii="Times New Roman" w:hAnsi="Times New Roman" w:eastAsia="Times New Roman"/>
          <w:b w:val="0"/>
          <w:sz w:val="23"/>
        </w:rPr>
        <w:t>2. Learn correct procedures.</w:t>
      </w:r>
    </w:p>
    <w:p w14:paraId="4D4DA9D7">
      <w:pPr>
        <w:keepNext w:val="0"/>
        <w:keepLines w:val="0"/>
        <w:pageBreakBefore w:val="0"/>
        <w:widowControl/>
        <w:spacing w:before="0" w:after="40" w:line="252" w:lineRule="auto"/>
        <w:ind w:left="403" w:hanging="403"/>
      </w:pPr>
      <w:r>
        <w:rPr>
          <w:rFonts w:ascii="Times New Roman" w:hAnsi="Times New Roman" w:eastAsia="Times New Roman"/>
          <w:b w:val="0"/>
          <w:sz w:val="23"/>
        </w:rPr>
        <w:t>3. Observe safety rules.</w:t>
      </w:r>
    </w:p>
    <w:p w14:paraId="73AA1D7E">
      <w:pPr>
        <w:keepNext w:val="0"/>
        <w:keepLines w:val="0"/>
        <w:pageBreakBefore w:val="0"/>
        <w:widowControl/>
        <w:spacing w:before="0" w:after="40" w:line="252" w:lineRule="auto"/>
        <w:ind w:left="403" w:hanging="403"/>
      </w:pPr>
      <w:r>
        <w:rPr>
          <w:rFonts w:ascii="Times New Roman" w:hAnsi="Times New Roman" w:eastAsia="Times New Roman"/>
          <w:b w:val="0"/>
          <w:sz w:val="23"/>
        </w:rPr>
        <w:t>4. Handle tools and materials properly.</w:t>
      </w:r>
    </w:p>
    <w:p w14:paraId="6018252F">
      <w:pPr>
        <w:keepNext w:val="0"/>
        <w:keepLines w:val="0"/>
        <w:pageBreakBefore w:val="0"/>
        <w:widowControl/>
        <w:spacing w:before="0" w:after="40" w:line="252" w:lineRule="auto"/>
        <w:ind w:left="403" w:hanging="403"/>
      </w:pPr>
      <w:r>
        <w:rPr>
          <w:rFonts w:ascii="Times New Roman" w:hAnsi="Times New Roman" w:eastAsia="Times New Roman"/>
          <w:b w:val="0"/>
          <w:sz w:val="23"/>
        </w:rPr>
        <w:t>5. Avoid common mistakes.</w:t>
      </w:r>
    </w:p>
    <w:p w14:paraId="7D257AC0">
      <w:pPr>
        <w:keepNext w:val="0"/>
        <w:keepLines w:val="0"/>
        <w:pageBreakBefore w:val="0"/>
        <w:widowControl/>
        <w:spacing w:before="0" w:after="40" w:line="252" w:lineRule="auto"/>
        <w:ind w:left="403" w:hanging="403"/>
      </w:pPr>
      <w:r>
        <w:rPr>
          <w:rFonts w:ascii="Times New Roman" w:hAnsi="Times New Roman" w:eastAsia="Times New Roman"/>
          <w:b w:val="0"/>
          <w:sz w:val="23"/>
        </w:rPr>
        <w:t>6. Practise under supervision.</w:t>
      </w:r>
    </w:p>
    <w:p w14:paraId="13558020">
      <w:pPr>
        <w:keepNext w:val="0"/>
        <w:keepLines w:val="0"/>
        <w:pageBreakBefore w:val="0"/>
        <w:widowControl/>
        <w:spacing w:before="0" w:after="40" w:line="252" w:lineRule="auto"/>
        <w:ind w:left="403" w:hanging="403"/>
      </w:pPr>
      <w:r>
        <w:rPr>
          <w:rFonts w:ascii="Times New Roman" w:hAnsi="Times New Roman" w:eastAsia="Times New Roman"/>
          <w:b w:val="0"/>
          <w:sz w:val="23"/>
        </w:rPr>
        <w:t>7. Build confidence.</w:t>
      </w:r>
    </w:p>
    <w:p w14:paraId="68A4DAF1">
      <w:pPr>
        <w:keepNext w:val="0"/>
        <w:keepLines w:val="0"/>
        <w:pageBreakBefore w:val="0"/>
        <w:widowControl/>
        <w:spacing w:before="0" w:after="40" w:line="252" w:lineRule="auto"/>
        <w:ind w:left="403" w:hanging="403"/>
      </w:pPr>
      <w:r>
        <w:rPr>
          <w:rFonts w:ascii="Times New Roman" w:hAnsi="Times New Roman" w:eastAsia="Times New Roman"/>
          <w:b w:val="0"/>
          <w:sz w:val="23"/>
        </w:rPr>
        <w:t>8. Develop discipline.</w:t>
      </w:r>
    </w:p>
    <w:p w14:paraId="23F5ACB4">
      <w:pPr>
        <w:keepNext w:val="0"/>
        <w:keepLines w:val="0"/>
        <w:pageBreakBefore w:val="0"/>
        <w:widowControl/>
        <w:spacing w:before="0" w:after="40" w:line="252" w:lineRule="auto"/>
        <w:ind w:left="403" w:hanging="403"/>
      </w:pPr>
      <w:r>
        <w:rPr>
          <w:rFonts w:ascii="Times New Roman" w:hAnsi="Times New Roman" w:eastAsia="Times New Roman"/>
          <w:b w:val="0"/>
          <w:sz w:val="23"/>
        </w:rPr>
        <w:t>9. Connect theory with real-life work.</w:t>
      </w:r>
    </w:p>
    <w:p w14:paraId="16772012">
      <w:pPr>
        <w:keepNext w:val="0"/>
        <w:keepLines w:val="0"/>
        <w:pageBreakBefore w:val="0"/>
        <w:widowControl/>
        <w:spacing w:before="0" w:after="40" w:line="252" w:lineRule="auto"/>
        <w:ind w:left="403" w:hanging="403"/>
      </w:pPr>
      <w:r>
        <w:rPr>
          <w:rFonts w:ascii="Times New Roman" w:hAnsi="Times New Roman" w:eastAsia="Times New Roman"/>
          <w:b w:val="0"/>
          <w:sz w:val="23"/>
        </w:rPr>
        <w:t>10. Prepare for industrial attachment and future employment or enterprise.</w:t>
      </w:r>
    </w:p>
    <w:p w14:paraId="1C57DB89">
      <w:pPr>
        <w:keepNext w:val="0"/>
        <w:keepLines w:val="0"/>
        <w:pageBreakBefore w:val="0"/>
        <w:widowControl/>
        <w:spacing w:before="0" w:after="100" w:line="252" w:lineRule="auto"/>
      </w:pPr>
      <w:r>
        <w:rPr>
          <w:rFonts w:ascii="Times New Roman" w:hAnsi="Times New Roman" w:eastAsia="Times New Roman"/>
          <w:b w:val="0"/>
          <w:sz w:val="23"/>
        </w:rPr>
        <w:t>A trainee may forget what was only spoken, but will remember better when the trainer demonstrates clearly and allows supervised practice.</w:t>
      </w:r>
    </w:p>
    <w:p w14:paraId="547BE872">
      <w:pPr>
        <w:keepNext w:val="0"/>
        <w:keepLines w:val="0"/>
        <w:pageBreakBefore w:val="0"/>
        <w:widowControl/>
        <w:spacing w:before="0" w:after="100" w:line="252" w:lineRule="auto"/>
      </w:pPr>
      <w:r>
        <w:rPr>
          <w:rFonts w:ascii="Times New Roman" w:hAnsi="Times New Roman" w:eastAsia="Times New Roman"/>
          <w:b w:val="0"/>
          <w:sz w:val="23"/>
        </w:rPr>
        <w:t>Ecclesiastes 9:10</w:t>
      </w:r>
      <w:r>
        <w:rPr>
          <w:rFonts w:ascii="Times New Roman" w:hAnsi="Times New Roman" w:eastAsia="Times New Roman"/>
          <w:b w:val="0"/>
          <w:sz w:val="23"/>
        </w:rPr>
        <w:br w:type="textWrapping"/>
      </w:r>
      <w:r>
        <w:rPr>
          <w:rFonts w:ascii="Times New Roman" w:hAnsi="Times New Roman" w:eastAsia="Times New Roman"/>
          <w:b w:val="0"/>
          <w:sz w:val="23"/>
        </w:rPr>
        <w:t>“Whatsoever thy hand findeth to do, do it with thy might.”</w:t>
      </w:r>
    </w:p>
    <w:p w14:paraId="435FFEDD">
      <w:pPr>
        <w:keepNext w:val="0"/>
        <w:keepLines w:val="0"/>
        <w:pageBreakBefore w:val="0"/>
        <w:widowControl/>
        <w:spacing w:before="0" w:after="100" w:line="252" w:lineRule="auto"/>
      </w:pPr>
      <w:r>
        <w:rPr>
          <w:rFonts w:ascii="Times New Roman" w:hAnsi="Times New Roman" w:eastAsia="Times New Roman"/>
          <w:b w:val="0"/>
          <w:sz w:val="23"/>
        </w:rPr>
        <w:t>Practical training teaches trainees to work with their hands, minds and hearts.</w:t>
      </w:r>
    </w:p>
    <w:p w14:paraId="172E0725">
      <w:pPr>
        <w:keepNext w:val="0"/>
        <w:keepLines w:val="0"/>
        <w:pageBreakBefore w:val="0"/>
        <w:widowControl/>
        <w:spacing w:before="0" w:after="40" w:line="240" w:lineRule="auto"/>
      </w:pPr>
    </w:p>
    <w:p w14:paraId="674D24F5">
      <w:pPr>
        <w:pStyle w:val="2"/>
        <w:keepNext/>
        <w:keepLines w:val="0"/>
        <w:pageBreakBefore w:val="0"/>
        <w:widowControl/>
        <w:spacing w:before="240" w:after="120" w:line="252" w:lineRule="auto"/>
      </w:pPr>
      <w:r>
        <w:rPr>
          <w:rFonts w:ascii="Times New Roman" w:hAnsi="Times New Roman" w:eastAsia="Times New Roman"/>
          <w:b/>
          <w:sz w:val="30"/>
        </w:rPr>
        <w:t>2. PHILOSOPHY OF PRACTICAL TRAINING</w:t>
      </w:r>
    </w:p>
    <w:p w14:paraId="4196822D">
      <w:pPr>
        <w:keepNext w:val="0"/>
        <w:keepLines w:val="0"/>
        <w:pageBreakBefore w:val="0"/>
        <w:widowControl/>
        <w:spacing w:before="0" w:after="100" w:line="252" w:lineRule="auto"/>
      </w:pPr>
      <w:r>
        <w:rPr>
          <w:rFonts w:ascii="Times New Roman" w:hAnsi="Times New Roman" w:eastAsia="Times New Roman"/>
          <w:b w:val="0"/>
          <w:sz w:val="23"/>
        </w:rPr>
        <w:t>The philosophy of practical training at EBOMI Kingdom Leadership Academy is that learning must produce transformation, competence and responsibility.</w:t>
      </w:r>
    </w:p>
    <w:p w14:paraId="6BAA463D">
      <w:pPr>
        <w:keepNext w:val="0"/>
        <w:keepLines w:val="0"/>
        <w:pageBreakBefore w:val="0"/>
        <w:widowControl/>
        <w:spacing w:before="0" w:after="100" w:line="252" w:lineRule="auto"/>
      </w:pPr>
      <w:r>
        <w:rPr>
          <w:rFonts w:ascii="Times New Roman" w:hAnsi="Times New Roman" w:eastAsia="Times New Roman"/>
          <w:b w:val="0"/>
          <w:sz w:val="23"/>
        </w:rPr>
        <w:t>The Academy does not train trainees to become talkers only. It trains them to become doers.</w:t>
      </w:r>
    </w:p>
    <w:p w14:paraId="27BD3C55">
      <w:pPr>
        <w:keepNext w:val="0"/>
        <w:keepLines w:val="0"/>
        <w:pageBreakBefore w:val="0"/>
        <w:widowControl/>
        <w:spacing w:before="0" w:after="100" w:line="252" w:lineRule="auto"/>
      </w:pPr>
      <w:r>
        <w:rPr>
          <w:rFonts w:ascii="Times New Roman" w:hAnsi="Times New Roman" w:eastAsia="Times New Roman"/>
          <w:b w:val="0"/>
          <w:sz w:val="23"/>
        </w:rPr>
        <w:t>Practical training must therefore be:</w:t>
      </w:r>
    </w:p>
    <w:p w14:paraId="0FD8F1F0">
      <w:pPr>
        <w:keepNext w:val="0"/>
        <w:keepLines w:val="0"/>
        <w:pageBreakBefore w:val="0"/>
        <w:widowControl/>
        <w:spacing w:before="0" w:after="40" w:line="252" w:lineRule="auto"/>
        <w:ind w:left="403" w:hanging="403"/>
      </w:pPr>
      <w:r>
        <w:rPr>
          <w:rFonts w:ascii="Times New Roman" w:hAnsi="Times New Roman" w:eastAsia="Times New Roman"/>
          <w:b w:val="0"/>
          <w:sz w:val="23"/>
        </w:rPr>
        <w:t>1. Biblical.</w:t>
      </w:r>
    </w:p>
    <w:p w14:paraId="7CF6D10D">
      <w:pPr>
        <w:keepNext w:val="0"/>
        <w:keepLines w:val="0"/>
        <w:pageBreakBefore w:val="0"/>
        <w:widowControl/>
        <w:spacing w:before="0" w:after="40" w:line="252" w:lineRule="auto"/>
        <w:ind w:left="403" w:hanging="403"/>
      </w:pPr>
      <w:r>
        <w:rPr>
          <w:rFonts w:ascii="Times New Roman" w:hAnsi="Times New Roman" w:eastAsia="Times New Roman"/>
          <w:b w:val="0"/>
          <w:sz w:val="23"/>
        </w:rPr>
        <w:t>2. Safe.</w:t>
      </w:r>
    </w:p>
    <w:p w14:paraId="33058825">
      <w:pPr>
        <w:keepNext w:val="0"/>
        <w:keepLines w:val="0"/>
        <w:pageBreakBefore w:val="0"/>
        <w:widowControl/>
        <w:spacing w:before="0" w:after="40" w:line="252" w:lineRule="auto"/>
        <w:ind w:left="403" w:hanging="403"/>
      </w:pPr>
      <w:r>
        <w:rPr>
          <w:rFonts w:ascii="Times New Roman" w:hAnsi="Times New Roman" w:eastAsia="Times New Roman"/>
          <w:b w:val="0"/>
          <w:sz w:val="23"/>
        </w:rPr>
        <w:t>3. Supervised.</w:t>
      </w:r>
    </w:p>
    <w:p w14:paraId="24BA337A">
      <w:pPr>
        <w:keepNext w:val="0"/>
        <w:keepLines w:val="0"/>
        <w:pageBreakBefore w:val="0"/>
        <w:widowControl/>
        <w:spacing w:before="0" w:after="40" w:line="252" w:lineRule="auto"/>
        <w:ind w:left="403" w:hanging="403"/>
      </w:pPr>
      <w:r>
        <w:rPr>
          <w:rFonts w:ascii="Times New Roman" w:hAnsi="Times New Roman" w:eastAsia="Times New Roman"/>
          <w:b w:val="0"/>
          <w:sz w:val="23"/>
        </w:rPr>
        <w:t>4. Simple.</w:t>
      </w:r>
    </w:p>
    <w:p w14:paraId="3CE4FF28">
      <w:pPr>
        <w:keepNext w:val="0"/>
        <w:keepLines w:val="0"/>
        <w:pageBreakBefore w:val="0"/>
        <w:widowControl/>
        <w:spacing w:before="0" w:after="40" w:line="252" w:lineRule="auto"/>
        <w:ind w:left="403" w:hanging="403"/>
      </w:pPr>
      <w:r>
        <w:rPr>
          <w:rFonts w:ascii="Times New Roman" w:hAnsi="Times New Roman" w:eastAsia="Times New Roman"/>
          <w:b w:val="0"/>
          <w:sz w:val="23"/>
        </w:rPr>
        <w:t>5. Step-by-step.</w:t>
      </w:r>
    </w:p>
    <w:p w14:paraId="55FA226D">
      <w:pPr>
        <w:keepNext w:val="0"/>
        <w:keepLines w:val="0"/>
        <w:pageBreakBefore w:val="0"/>
        <w:widowControl/>
        <w:spacing w:before="0" w:after="40" w:line="252" w:lineRule="auto"/>
        <w:ind w:left="403" w:hanging="403"/>
      </w:pPr>
      <w:r>
        <w:rPr>
          <w:rFonts w:ascii="Times New Roman" w:hAnsi="Times New Roman" w:eastAsia="Times New Roman"/>
          <w:b w:val="0"/>
          <w:sz w:val="23"/>
        </w:rPr>
        <w:t>6. Hands-on.</w:t>
      </w:r>
    </w:p>
    <w:p w14:paraId="3A1ED3E0">
      <w:pPr>
        <w:keepNext w:val="0"/>
        <w:keepLines w:val="0"/>
        <w:pageBreakBefore w:val="0"/>
        <w:widowControl/>
        <w:spacing w:before="0" w:after="40" w:line="252" w:lineRule="auto"/>
        <w:ind w:left="403" w:hanging="403"/>
      </w:pPr>
      <w:r>
        <w:rPr>
          <w:rFonts w:ascii="Times New Roman" w:hAnsi="Times New Roman" w:eastAsia="Times New Roman"/>
          <w:b w:val="0"/>
          <w:sz w:val="23"/>
        </w:rPr>
        <w:t>7. Corrective.</w:t>
      </w:r>
    </w:p>
    <w:p w14:paraId="49E3687B">
      <w:pPr>
        <w:keepNext w:val="0"/>
        <w:keepLines w:val="0"/>
        <w:pageBreakBefore w:val="0"/>
        <w:widowControl/>
        <w:spacing w:before="0" w:after="40" w:line="252" w:lineRule="auto"/>
        <w:ind w:left="403" w:hanging="403"/>
      </w:pPr>
      <w:r>
        <w:rPr>
          <w:rFonts w:ascii="Times New Roman" w:hAnsi="Times New Roman" w:eastAsia="Times New Roman"/>
          <w:b w:val="0"/>
          <w:sz w:val="23"/>
        </w:rPr>
        <w:t>8. Repetitive where necessary.</w:t>
      </w:r>
    </w:p>
    <w:p w14:paraId="5B7E97F7">
      <w:pPr>
        <w:keepNext w:val="0"/>
        <w:keepLines w:val="0"/>
        <w:pageBreakBefore w:val="0"/>
        <w:widowControl/>
        <w:spacing w:before="0" w:after="40" w:line="252" w:lineRule="auto"/>
        <w:ind w:left="403" w:hanging="403"/>
      </w:pPr>
      <w:r>
        <w:rPr>
          <w:rFonts w:ascii="Times New Roman" w:hAnsi="Times New Roman" w:eastAsia="Times New Roman"/>
          <w:b w:val="0"/>
          <w:sz w:val="23"/>
        </w:rPr>
        <w:t>9. Character-forming.</w:t>
      </w:r>
    </w:p>
    <w:p w14:paraId="67CC8766">
      <w:pPr>
        <w:keepNext w:val="0"/>
        <w:keepLines w:val="0"/>
        <w:pageBreakBefore w:val="0"/>
        <w:widowControl/>
        <w:spacing w:before="0" w:after="40" w:line="252" w:lineRule="auto"/>
        <w:ind w:left="403" w:hanging="403"/>
      </w:pPr>
      <w:r>
        <w:rPr>
          <w:rFonts w:ascii="Times New Roman" w:hAnsi="Times New Roman" w:eastAsia="Times New Roman"/>
          <w:b w:val="0"/>
          <w:sz w:val="23"/>
        </w:rPr>
        <w:t>10. Connected to real-life needs.</w:t>
      </w:r>
    </w:p>
    <w:p w14:paraId="060A8953">
      <w:pPr>
        <w:keepNext w:val="0"/>
        <w:keepLines w:val="0"/>
        <w:pageBreakBefore w:val="0"/>
        <w:widowControl/>
        <w:spacing w:before="0" w:after="100" w:line="252" w:lineRule="auto"/>
      </w:pPr>
      <w:r>
        <w:rPr>
          <w:rFonts w:ascii="Times New Roman" w:hAnsi="Times New Roman" w:eastAsia="Times New Roman"/>
          <w:b w:val="0"/>
          <w:sz w:val="23"/>
        </w:rPr>
        <w:t>James 1:22</w:t>
      </w:r>
      <w:r>
        <w:rPr>
          <w:rFonts w:ascii="Times New Roman" w:hAnsi="Times New Roman" w:eastAsia="Times New Roman"/>
          <w:b w:val="0"/>
          <w:sz w:val="23"/>
        </w:rPr>
        <w:br w:type="textWrapping"/>
      </w:r>
      <w:r>
        <w:rPr>
          <w:rFonts w:ascii="Times New Roman" w:hAnsi="Times New Roman" w:eastAsia="Times New Roman"/>
          <w:b w:val="0"/>
          <w:sz w:val="23"/>
        </w:rPr>
        <w:t>“But be ye doers of the word, and not hearers only, deceiving your own selves.”</w:t>
      </w:r>
    </w:p>
    <w:p w14:paraId="792869B5">
      <w:pPr>
        <w:keepNext w:val="0"/>
        <w:keepLines w:val="0"/>
        <w:pageBreakBefore w:val="0"/>
        <w:widowControl/>
        <w:spacing w:before="0" w:after="100" w:line="252" w:lineRule="auto"/>
      </w:pPr>
      <w:r>
        <w:rPr>
          <w:rFonts w:ascii="Times New Roman" w:hAnsi="Times New Roman" w:eastAsia="Times New Roman"/>
          <w:b w:val="0"/>
          <w:sz w:val="23"/>
        </w:rPr>
        <w:t>The Academy believes that trainees must learn by hearing, seeing, doing, reflecting and improving.</w:t>
      </w:r>
    </w:p>
    <w:p w14:paraId="7DDB55E9">
      <w:pPr>
        <w:keepNext w:val="0"/>
        <w:keepLines w:val="0"/>
        <w:pageBreakBefore w:val="0"/>
        <w:widowControl/>
        <w:spacing w:before="0" w:after="40" w:line="240" w:lineRule="auto"/>
      </w:pPr>
    </w:p>
    <w:p w14:paraId="56C1BCDD">
      <w:pPr>
        <w:pStyle w:val="2"/>
        <w:keepNext/>
        <w:keepLines w:val="0"/>
        <w:pageBreakBefore w:val="0"/>
        <w:widowControl/>
        <w:spacing w:before="240" w:after="120" w:line="252" w:lineRule="auto"/>
      </w:pPr>
      <w:r>
        <w:rPr>
          <w:rFonts w:ascii="Times New Roman" w:hAnsi="Times New Roman" w:eastAsia="Times New Roman"/>
          <w:b/>
          <w:sz w:val="30"/>
        </w:rPr>
        <w:t>3. WHY TRAINEES MUST LEARN BY SEEING, DOING AND REFLECTING</w:t>
      </w:r>
    </w:p>
    <w:p w14:paraId="7660CEBE">
      <w:pPr>
        <w:pStyle w:val="3"/>
        <w:keepNext/>
        <w:keepLines w:val="0"/>
        <w:pageBreakBefore w:val="0"/>
        <w:widowControl/>
        <w:spacing w:before="160" w:after="100" w:line="252" w:lineRule="auto"/>
      </w:pPr>
      <w:r>
        <w:rPr>
          <w:rFonts w:ascii="Times New Roman" w:hAnsi="Times New Roman" w:eastAsia="Times New Roman"/>
          <w:b/>
          <w:sz w:val="26"/>
        </w:rPr>
        <w:t>3.1 Learning by Seeing</w:t>
      </w:r>
    </w:p>
    <w:p w14:paraId="1A6AEBCD">
      <w:pPr>
        <w:keepNext w:val="0"/>
        <w:keepLines w:val="0"/>
        <w:pageBreakBefore w:val="0"/>
        <w:widowControl/>
        <w:spacing w:before="0" w:after="100" w:line="252" w:lineRule="auto"/>
      </w:pPr>
      <w:r>
        <w:rPr>
          <w:rFonts w:ascii="Times New Roman" w:hAnsi="Times New Roman" w:eastAsia="Times New Roman"/>
          <w:b w:val="0"/>
          <w:sz w:val="23"/>
        </w:rPr>
        <w:t>Trainees must first see the trainer perform the task correctly. Seeing helps them understand the process, tools, posture, order and safety requirements.</w:t>
      </w:r>
    </w:p>
    <w:p w14:paraId="53E3229C">
      <w:pPr>
        <w:pStyle w:val="3"/>
        <w:keepNext/>
        <w:keepLines w:val="0"/>
        <w:pageBreakBefore w:val="0"/>
        <w:widowControl/>
        <w:spacing w:before="160" w:after="100" w:line="252" w:lineRule="auto"/>
      </w:pPr>
      <w:r>
        <w:rPr>
          <w:rFonts w:ascii="Times New Roman" w:hAnsi="Times New Roman" w:eastAsia="Times New Roman"/>
          <w:b/>
          <w:sz w:val="26"/>
        </w:rPr>
        <w:t>3.2 Learning by Doing</w:t>
      </w:r>
    </w:p>
    <w:p w14:paraId="4F85DF13">
      <w:pPr>
        <w:keepNext w:val="0"/>
        <w:keepLines w:val="0"/>
        <w:pageBreakBefore w:val="0"/>
        <w:widowControl/>
        <w:spacing w:before="0" w:after="100" w:line="252" w:lineRule="auto"/>
      </w:pPr>
      <w:r>
        <w:rPr>
          <w:rFonts w:ascii="Times New Roman" w:hAnsi="Times New Roman" w:eastAsia="Times New Roman"/>
          <w:b w:val="0"/>
          <w:sz w:val="23"/>
        </w:rPr>
        <w:t>After seeing, trainees must practise. Skill grows through practice. A person cannot become competent only by watching.</w:t>
      </w:r>
    </w:p>
    <w:p w14:paraId="181FAE68">
      <w:pPr>
        <w:pStyle w:val="3"/>
        <w:keepNext/>
        <w:keepLines w:val="0"/>
        <w:pageBreakBefore w:val="0"/>
        <w:widowControl/>
        <w:spacing w:before="160" w:after="100" w:line="252" w:lineRule="auto"/>
      </w:pPr>
      <w:r>
        <w:rPr>
          <w:rFonts w:ascii="Times New Roman" w:hAnsi="Times New Roman" w:eastAsia="Times New Roman"/>
          <w:b/>
          <w:sz w:val="26"/>
        </w:rPr>
        <w:t>3.3 Learning by Reflecting</w:t>
      </w:r>
    </w:p>
    <w:p w14:paraId="02677A14">
      <w:pPr>
        <w:keepNext w:val="0"/>
        <w:keepLines w:val="0"/>
        <w:pageBreakBefore w:val="0"/>
        <w:widowControl/>
        <w:spacing w:before="0" w:after="100" w:line="252" w:lineRule="auto"/>
      </w:pPr>
      <w:r>
        <w:rPr>
          <w:rFonts w:ascii="Times New Roman" w:hAnsi="Times New Roman" w:eastAsia="Times New Roman"/>
          <w:b w:val="0"/>
          <w:sz w:val="23"/>
        </w:rPr>
        <w:t>After doing, trainees must reflect. Reflection helps them understand what they did well, what they did wrong, what correction they received and what they must improve.</w:t>
      </w:r>
    </w:p>
    <w:p w14:paraId="24518E6E">
      <w:pPr>
        <w:pStyle w:val="3"/>
        <w:keepNext/>
        <w:keepLines w:val="0"/>
        <w:pageBreakBefore w:val="0"/>
        <w:widowControl/>
        <w:spacing w:before="160" w:after="100" w:line="252" w:lineRule="auto"/>
      </w:pPr>
      <w:r>
        <w:rPr>
          <w:rFonts w:ascii="Times New Roman" w:hAnsi="Times New Roman" w:eastAsia="Times New Roman"/>
          <w:b/>
          <w:sz w:val="26"/>
        </w:rPr>
        <w:t>3.4 The Training Cycle</w:t>
      </w:r>
    </w:p>
    <w:p w14:paraId="00607639">
      <w:pPr>
        <w:keepNext w:val="0"/>
        <w:keepLines w:val="0"/>
        <w:pageBreakBefore w:val="0"/>
        <w:widowControl/>
        <w:spacing w:before="0" w:after="100" w:line="252" w:lineRule="auto"/>
      </w:pPr>
      <w:r>
        <w:rPr>
          <w:rFonts w:ascii="Times New Roman" w:hAnsi="Times New Roman" w:eastAsia="Times New Roman"/>
          <w:b w:val="0"/>
          <w:sz w:val="23"/>
        </w:rPr>
        <w:t>The Academy’s practical training cycle is:</w:t>
      </w:r>
    </w:p>
    <w:p w14:paraId="49F1D4F0">
      <w:pPr>
        <w:keepNext w:val="0"/>
        <w:keepLines w:val="0"/>
        <w:pageBreakBefore w:val="0"/>
        <w:widowControl/>
        <w:spacing w:before="0" w:after="40" w:line="252" w:lineRule="auto"/>
        <w:ind w:left="403" w:hanging="403"/>
      </w:pPr>
      <w:r>
        <w:rPr>
          <w:rFonts w:ascii="Times New Roman" w:hAnsi="Times New Roman" w:eastAsia="Times New Roman"/>
          <w:b w:val="0"/>
          <w:sz w:val="23"/>
        </w:rPr>
        <w:t>1. Explain.</w:t>
      </w:r>
    </w:p>
    <w:p w14:paraId="78C0C161">
      <w:pPr>
        <w:keepNext w:val="0"/>
        <w:keepLines w:val="0"/>
        <w:pageBreakBefore w:val="0"/>
        <w:widowControl/>
        <w:spacing w:before="0" w:after="40" w:line="252" w:lineRule="auto"/>
        <w:ind w:left="403" w:hanging="403"/>
      </w:pPr>
      <w:r>
        <w:rPr>
          <w:rFonts w:ascii="Times New Roman" w:hAnsi="Times New Roman" w:eastAsia="Times New Roman"/>
          <w:b w:val="0"/>
          <w:sz w:val="23"/>
        </w:rPr>
        <w:t>2. Demonstrate.</w:t>
      </w:r>
    </w:p>
    <w:p w14:paraId="0A0F7AAD">
      <w:pPr>
        <w:keepNext w:val="0"/>
        <w:keepLines w:val="0"/>
        <w:pageBreakBefore w:val="0"/>
        <w:widowControl/>
        <w:spacing w:before="0" w:after="40" w:line="252" w:lineRule="auto"/>
        <w:ind w:left="403" w:hanging="403"/>
      </w:pPr>
      <w:r>
        <w:rPr>
          <w:rFonts w:ascii="Times New Roman" w:hAnsi="Times New Roman" w:eastAsia="Times New Roman"/>
          <w:b w:val="0"/>
          <w:sz w:val="23"/>
        </w:rPr>
        <w:t>3. Observe.</w:t>
      </w:r>
    </w:p>
    <w:p w14:paraId="0636BF7F">
      <w:pPr>
        <w:keepNext w:val="0"/>
        <w:keepLines w:val="0"/>
        <w:pageBreakBefore w:val="0"/>
        <w:widowControl/>
        <w:spacing w:before="0" w:after="40" w:line="252" w:lineRule="auto"/>
        <w:ind w:left="403" w:hanging="403"/>
      </w:pPr>
      <w:r>
        <w:rPr>
          <w:rFonts w:ascii="Times New Roman" w:hAnsi="Times New Roman" w:eastAsia="Times New Roman"/>
          <w:b w:val="0"/>
          <w:sz w:val="23"/>
        </w:rPr>
        <w:t>4. Practise.</w:t>
      </w:r>
    </w:p>
    <w:p w14:paraId="6975195A">
      <w:pPr>
        <w:keepNext w:val="0"/>
        <w:keepLines w:val="0"/>
        <w:pageBreakBefore w:val="0"/>
        <w:widowControl/>
        <w:spacing w:before="0" w:after="40" w:line="252" w:lineRule="auto"/>
        <w:ind w:left="403" w:hanging="403"/>
      </w:pPr>
      <w:r>
        <w:rPr>
          <w:rFonts w:ascii="Times New Roman" w:hAnsi="Times New Roman" w:eastAsia="Times New Roman"/>
          <w:b w:val="0"/>
          <w:sz w:val="23"/>
        </w:rPr>
        <w:t>5. Correct.</w:t>
      </w:r>
    </w:p>
    <w:p w14:paraId="3EEAFFF8">
      <w:pPr>
        <w:keepNext w:val="0"/>
        <w:keepLines w:val="0"/>
        <w:pageBreakBefore w:val="0"/>
        <w:widowControl/>
        <w:spacing w:before="0" w:after="40" w:line="252" w:lineRule="auto"/>
        <w:ind w:left="403" w:hanging="403"/>
      </w:pPr>
      <w:r>
        <w:rPr>
          <w:rFonts w:ascii="Times New Roman" w:hAnsi="Times New Roman" w:eastAsia="Times New Roman"/>
          <w:b w:val="0"/>
          <w:sz w:val="23"/>
        </w:rPr>
        <w:t>6. Repeat.</w:t>
      </w:r>
    </w:p>
    <w:p w14:paraId="21E56DE4">
      <w:pPr>
        <w:keepNext w:val="0"/>
        <w:keepLines w:val="0"/>
        <w:pageBreakBefore w:val="0"/>
        <w:widowControl/>
        <w:spacing w:before="0" w:after="40" w:line="252" w:lineRule="auto"/>
        <w:ind w:left="403" w:hanging="403"/>
      </w:pPr>
      <w:r>
        <w:rPr>
          <w:rFonts w:ascii="Times New Roman" w:hAnsi="Times New Roman" w:eastAsia="Times New Roman"/>
          <w:b w:val="0"/>
          <w:sz w:val="23"/>
        </w:rPr>
        <w:t>7. Record.</w:t>
      </w:r>
    </w:p>
    <w:p w14:paraId="37160639">
      <w:pPr>
        <w:keepNext w:val="0"/>
        <w:keepLines w:val="0"/>
        <w:pageBreakBefore w:val="0"/>
        <w:widowControl/>
        <w:spacing w:before="0" w:after="40" w:line="252" w:lineRule="auto"/>
        <w:ind w:left="403" w:hanging="403"/>
      </w:pPr>
      <w:r>
        <w:rPr>
          <w:rFonts w:ascii="Times New Roman" w:hAnsi="Times New Roman" w:eastAsia="Times New Roman"/>
          <w:b w:val="0"/>
          <w:sz w:val="23"/>
        </w:rPr>
        <w:t>8. Reflect.</w:t>
      </w:r>
    </w:p>
    <w:p w14:paraId="6784F1C1">
      <w:pPr>
        <w:keepNext w:val="0"/>
        <w:keepLines w:val="0"/>
        <w:pageBreakBefore w:val="0"/>
        <w:widowControl/>
        <w:spacing w:before="0" w:after="40" w:line="252" w:lineRule="auto"/>
        <w:ind w:left="403" w:hanging="403"/>
      </w:pPr>
      <w:r>
        <w:rPr>
          <w:rFonts w:ascii="Times New Roman" w:hAnsi="Times New Roman" w:eastAsia="Times New Roman"/>
          <w:b w:val="0"/>
          <w:sz w:val="23"/>
        </w:rPr>
        <w:t>9. Assess.</w:t>
      </w:r>
    </w:p>
    <w:p w14:paraId="07744BC4">
      <w:pPr>
        <w:keepNext w:val="0"/>
        <w:keepLines w:val="0"/>
        <w:pageBreakBefore w:val="0"/>
        <w:widowControl/>
        <w:spacing w:before="0" w:after="40" w:line="252" w:lineRule="auto"/>
        <w:ind w:left="403" w:hanging="403"/>
      </w:pPr>
      <w:r>
        <w:rPr>
          <w:rFonts w:ascii="Times New Roman" w:hAnsi="Times New Roman" w:eastAsia="Times New Roman"/>
          <w:b w:val="0"/>
          <w:sz w:val="23"/>
        </w:rPr>
        <w:t>10. Improve.</w:t>
      </w:r>
    </w:p>
    <w:p w14:paraId="1F5BF4F5">
      <w:pPr>
        <w:keepNext w:val="0"/>
        <w:keepLines w:val="0"/>
        <w:pageBreakBefore w:val="0"/>
        <w:widowControl/>
        <w:spacing w:before="0" w:after="100" w:line="252" w:lineRule="auto"/>
      </w:pPr>
      <w:r>
        <w:rPr>
          <w:rFonts w:ascii="Times New Roman" w:hAnsi="Times New Roman" w:eastAsia="Times New Roman"/>
          <w:b w:val="0"/>
          <w:sz w:val="23"/>
        </w:rPr>
        <w:t>Proverbs 4:7</w:t>
      </w:r>
      <w:r>
        <w:rPr>
          <w:rFonts w:ascii="Times New Roman" w:hAnsi="Times New Roman" w:eastAsia="Times New Roman"/>
          <w:b w:val="0"/>
          <w:sz w:val="23"/>
        </w:rPr>
        <w:br w:type="textWrapping"/>
      </w:r>
      <w:r>
        <w:rPr>
          <w:rFonts w:ascii="Times New Roman" w:hAnsi="Times New Roman" w:eastAsia="Times New Roman"/>
          <w:b w:val="0"/>
          <w:sz w:val="23"/>
        </w:rPr>
        <w:t>“Wisdom is the principal thing; therefore get wisdom: and with all thy getting get understanding.”</w:t>
      </w:r>
    </w:p>
    <w:p w14:paraId="1AFC039B">
      <w:pPr>
        <w:keepNext w:val="0"/>
        <w:keepLines w:val="0"/>
        <w:pageBreakBefore w:val="0"/>
        <w:widowControl/>
        <w:spacing w:before="0" w:after="100" w:line="252" w:lineRule="auto"/>
      </w:pPr>
      <w:r>
        <w:rPr>
          <w:rFonts w:ascii="Times New Roman" w:hAnsi="Times New Roman" w:eastAsia="Times New Roman"/>
          <w:b w:val="0"/>
          <w:sz w:val="23"/>
        </w:rPr>
        <w:t>Practical training must give both skill and understanding.</w:t>
      </w:r>
    </w:p>
    <w:p w14:paraId="60F8C109">
      <w:pPr>
        <w:keepNext w:val="0"/>
        <w:keepLines w:val="0"/>
        <w:pageBreakBefore w:val="0"/>
        <w:widowControl/>
        <w:spacing w:before="0" w:after="40" w:line="240" w:lineRule="auto"/>
      </w:pPr>
    </w:p>
    <w:p w14:paraId="0D7534BD">
      <w:pPr>
        <w:pStyle w:val="2"/>
        <w:keepNext/>
        <w:keepLines w:val="0"/>
        <w:pageBreakBefore w:val="0"/>
        <w:widowControl/>
        <w:spacing w:before="240" w:after="120" w:line="252" w:lineRule="auto"/>
      </w:pPr>
      <w:r>
        <w:rPr>
          <w:rFonts w:ascii="Times New Roman" w:hAnsi="Times New Roman" w:eastAsia="Times New Roman"/>
          <w:b/>
          <w:sz w:val="30"/>
        </w:rPr>
        <w:t>4. ROLE OF THE TRAINER DURING DEMONSTRATION</w:t>
      </w:r>
    </w:p>
    <w:p w14:paraId="0BFF7492">
      <w:pPr>
        <w:keepNext w:val="0"/>
        <w:keepLines w:val="0"/>
        <w:pageBreakBefore w:val="0"/>
        <w:widowControl/>
        <w:spacing w:before="0" w:after="100" w:line="252" w:lineRule="auto"/>
      </w:pPr>
      <w:r>
        <w:rPr>
          <w:rFonts w:ascii="Times New Roman" w:hAnsi="Times New Roman" w:eastAsia="Times New Roman"/>
          <w:b w:val="0"/>
          <w:sz w:val="23"/>
        </w:rPr>
        <w:t>The trainer is responsible for safety, clarity, discipline and proper learning.</w:t>
      </w:r>
    </w:p>
    <w:p w14:paraId="1DFAC1D5">
      <w:pPr>
        <w:keepNext w:val="0"/>
        <w:keepLines w:val="0"/>
        <w:pageBreakBefore w:val="0"/>
        <w:widowControl/>
        <w:spacing w:before="0" w:after="100" w:line="252" w:lineRule="auto"/>
      </w:pPr>
      <w:r>
        <w:rPr>
          <w:rFonts w:ascii="Times New Roman" w:hAnsi="Times New Roman" w:eastAsia="Times New Roman"/>
          <w:b w:val="0"/>
          <w:sz w:val="23"/>
        </w:rPr>
        <w:t>The trainer must:</w:t>
      </w:r>
    </w:p>
    <w:p w14:paraId="710FDABF">
      <w:pPr>
        <w:keepNext w:val="0"/>
        <w:keepLines w:val="0"/>
        <w:pageBreakBefore w:val="0"/>
        <w:widowControl/>
        <w:spacing w:before="0" w:after="40" w:line="252" w:lineRule="auto"/>
        <w:ind w:left="403" w:hanging="403"/>
      </w:pPr>
      <w:r>
        <w:rPr>
          <w:rFonts w:ascii="Times New Roman" w:hAnsi="Times New Roman" w:eastAsia="Times New Roman"/>
          <w:b w:val="0"/>
          <w:sz w:val="23"/>
        </w:rPr>
        <w:t>1. Prepare the task before the session.</w:t>
      </w:r>
    </w:p>
    <w:p w14:paraId="251C088E">
      <w:pPr>
        <w:keepNext w:val="0"/>
        <w:keepLines w:val="0"/>
        <w:pageBreakBefore w:val="0"/>
        <w:widowControl/>
        <w:spacing w:before="0" w:after="40" w:line="252" w:lineRule="auto"/>
        <w:ind w:left="403" w:hanging="403"/>
      </w:pPr>
      <w:r>
        <w:rPr>
          <w:rFonts w:ascii="Times New Roman" w:hAnsi="Times New Roman" w:eastAsia="Times New Roman"/>
          <w:b w:val="0"/>
          <w:sz w:val="23"/>
        </w:rPr>
        <w:t>2. Prepare tools and materials.</w:t>
      </w:r>
    </w:p>
    <w:p w14:paraId="58D59C3C">
      <w:pPr>
        <w:keepNext w:val="0"/>
        <w:keepLines w:val="0"/>
        <w:pageBreakBefore w:val="0"/>
        <w:widowControl/>
        <w:spacing w:before="0" w:after="40" w:line="252" w:lineRule="auto"/>
        <w:ind w:left="403" w:hanging="403"/>
      </w:pPr>
      <w:r>
        <w:rPr>
          <w:rFonts w:ascii="Times New Roman" w:hAnsi="Times New Roman" w:eastAsia="Times New Roman"/>
          <w:b w:val="0"/>
          <w:sz w:val="23"/>
        </w:rPr>
        <w:t>3. Inspect the training area.</w:t>
      </w:r>
    </w:p>
    <w:p w14:paraId="13ECA296">
      <w:pPr>
        <w:keepNext w:val="0"/>
        <w:keepLines w:val="0"/>
        <w:pageBreakBefore w:val="0"/>
        <w:widowControl/>
        <w:spacing w:before="0" w:after="40" w:line="252" w:lineRule="auto"/>
        <w:ind w:left="403" w:hanging="403"/>
      </w:pPr>
      <w:r>
        <w:rPr>
          <w:rFonts w:ascii="Times New Roman" w:hAnsi="Times New Roman" w:eastAsia="Times New Roman"/>
          <w:b w:val="0"/>
          <w:sz w:val="23"/>
        </w:rPr>
        <w:t>4. Explain the purpose of the task.</w:t>
      </w:r>
    </w:p>
    <w:p w14:paraId="3BE2C7F8">
      <w:pPr>
        <w:keepNext w:val="0"/>
        <w:keepLines w:val="0"/>
        <w:pageBreakBefore w:val="0"/>
        <w:widowControl/>
        <w:spacing w:before="0" w:after="40" w:line="252" w:lineRule="auto"/>
        <w:ind w:left="403" w:hanging="403"/>
      </w:pPr>
      <w:r>
        <w:rPr>
          <w:rFonts w:ascii="Times New Roman" w:hAnsi="Times New Roman" w:eastAsia="Times New Roman"/>
          <w:b w:val="0"/>
          <w:sz w:val="23"/>
        </w:rPr>
        <w:t>5. State safety precautions.</w:t>
      </w:r>
    </w:p>
    <w:p w14:paraId="61F396E4">
      <w:pPr>
        <w:keepNext w:val="0"/>
        <w:keepLines w:val="0"/>
        <w:pageBreakBefore w:val="0"/>
        <w:widowControl/>
        <w:spacing w:before="0" w:after="40" w:line="252" w:lineRule="auto"/>
        <w:ind w:left="403" w:hanging="403"/>
      </w:pPr>
      <w:r>
        <w:rPr>
          <w:rFonts w:ascii="Times New Roman" w:hAnsi="Times New Roman" w:eastAsia="Times New Roman"/>
          <w:b w:val="0"/>
          <w:sz w:val="23"/>
        </w:rPr>
        <w:t>6. Demonstrate slowly.</w:t>
      </w:r>
    </w:p>
    <w:p w14:paraId="641C2096">
      <w:pPr>
        <w:keepNext w:val="0"/>
        <w:keepLines w:val="0"/>
        <w:pageBreakBefore w:val="0"/>
        <w:widowControl/>
        <w:spacing w:before="0" w:after="40" w:line="252" w:lineRule="auto"/>
        <w:ind w:left="403" w:hanging="403"/>
      </w:pPr>
      <w:r>
        <w:rPr>
          <w:rFonts w:ascii="Times New Roman" w:hAnsi="Times New Roman" w:eastAsia="Times New Roman"/>
          <w:b w:val="0"/>
          <w:sz w:val="23"/>
        </w:rPr>
        <w:t>7. Explain each step.</w:t>
      </w:r>
    </w:p>
    <w:p w14:paraId="2EA86B82">
      <w:pPr>
        <w:keepNext w:val="0"/>
        <w:keepLines w:val="0"/>
        <w:pageBreakBefore w:val="0"/>
        <w:widowControl/>
        <w:spacing w:before="0" w:after="40" w:line="252" w:lineRule="auto"/>
        <w:ind w:left="403" w:hanging="403"/>
      </w:pPr>
      <w:r>
        <w:rPr>
          <w:rFonts w:ascii="Times New Roman" w:hAnsi="Times New Roman" w:eastAsia="Times New Roman"/>
          <w:b w:val="0"/>
          <w:sz w:val="23"/>
        </w:rPr>
        <w:t>8. Repeat difficult steps.</w:t>
      </w:r>
    </w:p>
    <w:p w14:paraId="3824643A">
      <w:pPr>
        <w:keepNext w:val="0"/>
        <w:keepLines w:val="0"/>
        <w:pageBreakBefore w:val="0"/>
        <w:widowControl/>
        <w:spacing w:before="0" w:after="40" w:line="252" w:lineRule="auto"/>
        <w:ind w:left="403" w:hanging="403"/>
      </w:pPr>
      <w:r>
        <w:rPr>
          <w:rFonts w:ascii="Times New Roman" w:hAnsi="Times New Roman" w:eastAsia="Times New Roman"/>
          <w:b w:val="0"/>
          <w:sz w:val="23"/>
        </w:rPr>
        <w:t>9. Allow questions.</w:t>
      </w:r>
    </w:p>
    <w:p w14:paraId="309109BA">
      <w:pPr>
        <w:keepNext w:val="0"/>
        <w:keepLines w:val="0"/>
        <w:pageBreakBefore w:val="0"/>
        <w:widowControl/>
        <w:spacing w:before="0" w:after="40" w:line="252" w:lineRule="auto"/>
        <w:ind w:left="403" w:hanging="403"/>
      </w:pPr>
      <w:r>
        <w:rPr>
          <w:rFonts w:ascii="Times New Roman" w:hAnsi="Times New Roman" w:eastAsia="Times New Roman"/>
          <w:b w:val="0"/>
          <w:sz w:val="23"/>
        </w:rPr>
        <w:t>10. Supervise trainee practice.</w:t>
      </w:r>
    </w:p>
    <w:p w14:paraId="34491632">
      <w:pPr>
        <w:keepNext w:val="0"/>
        <w:keepLines w:val="0"/>
        <w:pageBreakBefore w:val="0"/>
        <w:widowControl/>
        <w:spacing w:before="0" w:after="40" w:line="252" w:lineRule="auto"/>
        <w:ind w:left="403" w:hanging="403"/>
      </w:pPr>
      <w:r>
        <w:rPr>
          <w:rFonts w:ascii="Times New Roman" w:hAnsi="Times New Roman" w:eastAsia="Times New Roman"/>
          <w:b w:val="0"/>
          <w:sz w:val="23"/>
        </w:rPr>
        <w:t>11. Correct mistakes.</w:t>
      </w:r>
    </w:p>
    <w:p w14:paraId="4374C73C">
      <w:pPr>
        <w:keepNext w:val="0"/>
        <w:keepLines w:val="0"/>
        <w:pageBreakBefore w:val="0"/>
        <w:widowControl/>
        <w:spacing w:before="0" w:after="40" w:line="252" w:lineRule="auto"/>
        <w:ind w:left="403" w:hanging="403"/>
      </w:pPr>
      <w:r>
        <w:rPr>
          <w:rFonts w:ascii="Times New Roman" w:hAnsi="Times New Roman" w:eastAsia="Times New Roman"/>
          <w:b w:val="0"/>
          <w:sz w:val="23"/>
        </w:rPr>
        <w:t>12. Stop unsafe behaviour immediately.</w:t>
      </w:r>
    </w:p>
    <w:p w14:paraId="5E6A3096">
      <w:pPr>
        <w:keepNext w:val="0"/>
        <w:keepLines w:val="0"/>
        <w:pageBreakBefore w:val="0"/>
        <w:widowControl/>
        <w:spacing w:before="0" w:after="40" w:line="252" w:lineRule="auto"/>
        <w:ind w:left="403" w:hanging="403"/>
      </w:pPr>
      <w:r>
        <w:rPr>
          <w:rFonts w:ascii="Times New Roman" w:hAnsi="Times New Roman" w:eastAsia="Times New Roman"/>
          <w:b w:val="0"/>
          <w:sz w:val="23"/>
        </w:rPr>
        <w:t>13. Assess performance.</w:t>
      </w:r>
    </w:p>
    <w:p w14:paraId="4FC7E395">
      <w:pPr>
        <w:keepNext w:val="0"/>
        <w:keepLines w:val="0"/>
        <w:pageBreakBefore w:val="0"/>
        <w:widowControl/>
        <w:spacing w:before="0" w:after="40" w:line="252" w:lineRule="auto"/>
        <w:ind w:left="403" w:hanging="403"/>
      </w:pPr>
      <w:r>
        <w:rPr>
          <w:rFonts w:ascii="Times New Roman" w:hAnsi="Times New Roman" w:eastAsia="Times New Roman"/>
          <w:b w:val="0"/>
          <w:sz w:val="23"/>
        </w:rPr>
        <w:t>14. Record evidence.</w:t>
      </w:r>
    </w:p>
    <w:p w14:paraId="77AD85A1">
      <w:pPr>
        <w:keepNext w:val="0"/>
        <w:keepLines w:val="0"/>
        <w:pageBreakBefore w:val="0"/>
        <w:widowControl/>
        <w:spacing w:before="0" w:after="40" w:line="252" w:lineRule="auto"/>
        <w:ind w:left="403" w:hanging="403"/>
      </w:pPr>
      <w:r>
        <w:rPr>
          <w:rFonts w:ascii="Times New Roman" w:hAnsi="Times New Roman" w:eastAsia="Times New Roman"/>
          <w:b w:val="0"/>
          <w:sz w:val="23"/>
        </w:rPr>
        <w:t>15. Give a character lesson.</w:t>
      </w:r>
    </w:p>
    <w:p w14:paraId="0183F907">
      <w:pPr>
        <w:keepNext w:val="0"/>
        <w:keepLines w:val="0"/>
        <w:pageBreakBefore w:val="0"/>
        <w:widowControl/>
        <w:spacing w:before="0" w:after="100" w:line="252" w:lineRule="auto"/>
      </w:pPr>
      <w:r>
        <w:rPr>
          <w:rFonts w:ascii="Times New Roman" w:hAnsi="Times New Roman" w:eastAsia="Times New Roman"/>
          <w:b w:val="0"/>
          <w:sz w:val="23"/>
        </w:rPr>
        <w:t>2 Timothy 2:15</w:t>
      </w:r>
      <w:r>
        <w:rPr>
          <w:rFonts w:ascii="Times New Roman" w:hAnsi="Times New Roman" w:eastAsia="Times New Roman"/>
          <w:b w:val="0"/>
          <w:sz w:val="23"/>
        </w:rPr>
        <w:br w:type="textWrapping"/>
      </w:r>
      <w:r>
        <w:rPr>
          <w:rFonts w:ascii="Times New Roman" w:hAnsi="Times New Roman" w:eastAsia="Times New Roman"/>
          <w:b w:val="0"/>
          <w:sz w:val="23"/>
        </w:rPr>
        <w:t>“Study to shew thyself approved unto God, a workman that needeth not to be ashamed.”</w:t>
      </w:r>
    </w:p>
    <w:p w14:paraId="4DEC5C18">
      <w:pPr>
        <w:keepNext w:val="0"/>
        <w:keepLines w:val="0"/>
        <w:pageBreakBefore w:val="0"/>
        <w:widowControl/>
        <w:spacing w:before="0" w:after="100" w:line="252" w:lineRule="auto"/>
      </w:pPr>
      <w:r>
        <w:rPr>
          <w:rFonts w:ascii="Times New Roman" w:hAnsi="Times New Roman" w:eastAsia="Times New Roman"/>
          <w:b w:val="0"/>
          <w:sz w:val="23"/>
        </w:rPr>
        <w:t>A trainer must be prepared before demonstrating.</w:t>
      </w:r>
    </w:p>
    <w:p w14:paraId="437F5A3C">
      <w:pPr>
        <w:keepNext w:val="0"/>
        <w:keepLines w:val="0"/>
        <w:pageBreakBefore w:val="0"/>
        <w:widowControl/>
        <w:spacing w:before="0" w:after="40" w:line="240" w:lineRule="auto"/>
      </w:pPr>
    </w:p>
    <w:p w14:paraId="6F5CAB6E">
      <w:pPr>
        <w:pStyle w:val="2"/>
        <w:keepNext/>
        <w:keepLines w:val="0"/>
        <w:pageBreakBefore w:val="0"/>
        <w:widowControl/>
        <w:spacing w:before="240" w:after="120" w:line="252" w:lineRule="auto"/>
      </w:pPr>
      <w:r>
        <w:rPr>
          <w:rFonts w:ascii="Times New Roman" w:hAnsi="Times New Roman" w:eastAsia="Times New Roman"/>
          <w:b/>
          <w:sz w:val="30"/>
        </w:rPr>
        <w:t>5. ROLE OF THE TRAINEE DURING DEMONSTRATION</w:t>
      </w:r>
    </w:p>
    <w:p w14:paraId="0300FE15">
      <w:pPr>
        <w:keepNext w:val="0"/>
        <w:keepLines w:val="0"/>
        <w:pageBreakBefore w:val="0"/>
        <w:widowControl/>
        <w:spacing w:before="0" w:after="100" w:line="252" w:lineRule="auto"/>
      </w:pPr>
      <w:r>
        <w:rPr>
          <w:rFonts w:ascii="Times New Roman" w:hAnsi="Times New Roman" w:eastAsia="Times New Roman"/>
          <w:b w:val="0"/>
          <w:sz w:val="23"/>
        </w:rPr>
        <w:t>The trainee must be attentive, respectful, disciplined and ready to practise.</w:t>
      </w:r>
    </w:p>
    <w:p w14:paraId="2C1AB66E">
      <w:pPr>
        <w:keepNext w:val="0"/>
        <w:keepLines w:val="0"/>
        <w:pageBreakBefore w:val="0"/>
        <w:widowControl/>
        <w:spacing w:before="0" w:after="100" w:line="252" w:lineRule="auto"/>
      </w:pPr>
      <w:r>
        <w:rPr>
          <w:rFonts w:ascii="Times New Roman" w:hAnsi="Times New Roman" w:eastAsia="Times New Roman"/>
          <w:b w:val="0"/>
          <w:sz w:val="23"/>
        </w:rPr>
        <w:t>The trainee must:</w:t>
      </w:r>
    </w:p>
    <w:p w14:paraId="7B221189">
      <w:pPr>
        <w:keepNext w:val="0"/>
        <w:keepLines w:val="0"/>
        <w:pageBreakBefore w:val="0"/>
        <w:widowControl/>
        <w:spacing w:before="0" w:after="40" w:line="252" w:lineRule="auto"/>
        <w:ind w:left="403" w:hanging="403"/>
      </w:pPr>
      <w:r>
        <w:rPr>
          <w:rFonts w:ascii="Times New Roman" w:hAnsi="Times New Roman" w:eastAsia="Times New Roman"/>
          <w:b w:val="0"/>
          <w:sz w:val="23"/>
        </w:rPr>
        <w:t>1. Arrive on time.</w:t>
      </w:r>
    </w:p>
    <w:p w14:paraId="639171A8">
      <w:pPr>
        <w:keepNext w:val="0"/>
        <w:keepLines w:val="0"/>
        <w:pageBreakBefore w:val="0"/>
        <w:widowControl/>
        <w:spacing w:before="0" w:after="40" w:line="252" w:lineRule="auto"/>
        <w:ind w:left="403" w:hanging="403"/>
      </w:pPr>
      <w:r>
        <w:rPr>
          <w:rFonts w:ascii="Times New Roman" w:hAnsi="Times New Roman" w:eastAsia="Times New Roman"/>
          <w:b w:val="0"/>
          <w:sz w:val="23"/>
        </w:rPr>
        <w:t>2. Dress appropriately.</w:t>
      </w:r>
    </w:p>
    <w:p w14:paraId="2698D3FD">
      <w:pPr>
        <w:keepNext w:val="0"/>
        <w:keepLines w:val="0"/>
        <w:pageBreakBefore w:val="0"/>
        <w:widowControl/>
        <w:spacing w:before="0" w:after="40" w:line="252" w:lineRule="auto"/>
        <w:ind w:left="403" w:hanging="403"/>
      </w:pPr>
      <w:r>
        <w:rPr>
          <w:rFonts w:ascii="Times New Roman" w:hAnsi="Times New Roman" w:eastAsia="Times New Roman"/>
          <w:b w:val="0"/>
          <w:sz w:val="23"/>
        </w:rPr>
        <w:t>3. Use required protective equipment.</w:t>
      </w:r>
    </w:p>
    <w:p w14:paraId="106AA1D2">
      <w:pPr>
        <w:keepNext w:val="0"/>
        <w:keepLines w:val="0"/>
        <w:pageBreakBefore w:val="0"/>
        <w:widowControl/>
        <w:spacing w:before="0" w:after="40" w:line="252" w:lineRule="auto"/>
        <w:ind w:left="403" w:hanging="403"/>
      </w:pPr>
      <w:r>
        <w:rPr>
          <w:rFonts w:ascii="Times New Roman" w:hAnsi="Times New Roman" w:eastAsia="Times New Roman"/>
          <w:b w:val="0"/>
          <w:sz w:val="23"/>
        </w:rPr>
        <w:t>4. Listen carefully.</w:t>
      </w:r>
    </w:p>
    <w:p w14:paraId="0A2127CE">
      <w:pPr>
        <w:keepNext w:val="0"/>
        <w:keepLines w:val="0"/>
        <w:pageBreakBefore w:val="0"/>
        <w:widowControl/>
        <w:spacing w:before="0" w:after="40" w:line="252" w:lineRule="auto"/>
        <w:ind w:left="403" w:hanging="403"/>
      </w:pPr>
      <w:r>
        <w:rPr>
          <w:rFonts w:ascii="Times New Roman" w:hAnsi="Times New Roman" w:eastAsia="Times New Roman"/>
          <w:b w:val="0"/>
          <w:sz w:val="23"/>
        </w:rPr>
        <w:t>5. Observe the trainer.</w:t>
      </w:r>
    </w:p>
    <w:p w14:paraId="68E5C7F5">
      <w:pPr>
        <w:keepNext w:val="0"/>
        <w:keepLines w:val="0"/>
        <w:pageBreakBefore w:val="0"/>
        <w:widowControl/>
        <w:spacing w:before="0" w:after="40" w:line="252" w:lineRule="auto"/>
        <w:ind w:left="403" w:hanging="403"/>
      </w:pPr>
      <w:r>
        <w:rPr>
          <w:rFonts w:ascii="Times New Roman" w:hAnsi="Times New Roman" w:eastAsia="Times New Roman"/>
          <w:b w:val="0"/>
          <w:sz w:val="23"/>
        </w:rPr>
        <w:t>6. Ask questions respectfully.</w:t>
      </w:r>
    </w:p>
    <w:p w14:paraId="7438E82A">
      <w:pPr>
        <w:keepNext w:val="0"/>
        <w:keepLines w:val="0"/>
        <w:pageBreakBefore w:val="0"/>
        <w:widowControl/>
        <w:spacing w:before="0" w:after="40" w:line="252" w:lineRule="auto"/>
        <w:ind w:left="403" w:hanging="403"/>
      </w:pPr>
      <w:r>
        <w:rPr>
          <w:rFonts w:ascii="Times New Roman" w:hAnsi="Times New Roman" w:eastAsia="Times New Roman"/>
          <w:b w:val="0"/>
          <w:sz w:val="23"/>
        </w:rPr>
        <w:t>7. Avoid playing with tools.</w:t>
      </w:r>
    </w:p>
    <w:p w14:paraId="511E44CA">
      <w:pPr>
        <w:keepNext w:val="0"/>
        <w:keepLines w:val="0"/>
        <w:pageBreakBefore w:val="0"/>
        <w:widowControl/>
        <w:spacing w:before="0" w:after="40" w:line="252" w:lineRule="auto"/>
        <w:ind w:left="403" w:hanging="403"/>
      </w:pPr>
      <w:r>
        <w:rPr>
          <w:rFonts w:ascii="Times New Roman" w:hAnsi="Times New Roman" w:eastAsia="Times New Roman"/>
          <w:b w:val="0"/>
          <w:sz w:val="23"/>
        </w:rPr>
        <w:t>8. Wait for permission before practising.</w:t>
      </w:r>
    </w:p>
    <w:p w14:paraId="2269C3C4">
      <w:pPr>
        <w:keepNext w:val="0"/>
        <w:keepLines w:val="0"/>
        <w:pageBreakBefore w:val="0"/>
        <w:widowControl/>
        <w:spacing w:before="0" w:after="40" w:line="252" w:lineRule="auto"/>
        <w:ind w:left="403" w:hanging="403"/>
      </w:pPr>
      <w:r>
        <w:rPr>
          <w:rFonts w:ascii="Times New Roman" w:hAnsi="Times New Roman" w:eastAsia="Times New Roman"/>
          <w:b w:val="0"/>
          <w:sz w:val="23"/>
        </w:rPr>
        <w:t>9. Follow the steps shown.</w:t>
      </w:r>
    </w:p>
    <w:p w14:paraId="36A9B0A7">
      <w:pPr>
        <w:keepNext w:val="0"/>
        <w:keepLines w:val="0"/>
        <w:pageBreakBefore w:val="0"/>
        <w:widowControl/>
        <w:spacing w:before="0" w:after="40" w:line="252" w:lineRule="auto"/>
        <w:ind w:left="403" w:hanging="403"/>
      </w:pPr>
      <w:r>
        <w:rPr>
          <w:rFonts w:ascii="Times New Roman" w:hAnsi="Times New Roman" w:eastAsia="Times New Roman"/>
          <w:b w:val="0"/>
          <w:sz w:val="23"/>
        </w:rPr>
        <w:t>10. Accept correction.</w:t>
      </w:r>
    </w:p>
    <w:p w14:paraId="186F92E4">
      <w:pPr>
        <w:keepNext w:val="0"/>
        <w:keepLines w:val="0"/>
        <w:pageBreakBefore w:val="0"/>
        <w:widowControl/>
        <w:spacing w:before="0" w:after="40" w:line="252" w:lineRule="auto"/>
        <w:ind w:left="403" w:hanging="403"/>
      </w:pPr>
      <w:r>
        <w:rPr>
          <w:rFonts w:ascii="Times New Roman" w:hAnsi="Times New Roman" w:eastAsia="Times New Roman"/>
          <w:b w:val="0"/>
          <w:sz w:val="23"/>
        </w:rPr>
        <w:t>11. Keep the work area clean.</w:t>
      </w:r>
    </w:p>
    <w:p w14:paraId="7B81BEA8">
      <w:pPr>
        <w:keepNext w:val="0"/>
        <w:keepLines w:val="0"/>
        <w:pageBreakBefore w:val="0"/>
        <w:widowControl/>
        <w:spacing w:before="0" w:after="40" w:line="252" w:lineRule="auto"/>
        <w:ind w:left="403" w:hanging="403"/>
      </w:pPr>
      <w:r>
        <w:rPr>
          <w:rFonts w:ascii="Times New Roman" w:hAnsi="Times New Roman" w:eastAsia="Times New Roman"/>
          <w:b w:val="0"/>
          <w:sz w:val="23"/>
        </w:rPr>
        <w:t>12. Record lessons in the logbook.</w:t>
      </w:r>
    </w:p>
    <w:p w14:paraId="1769EFEF">
      <w:pPr>
        <w:keepNext w:val="0"/>
        <w:keepLines w:val="0"/>
        <w:pageBreakBefore w:val="0"/>
        <w:widowControl/>
        <w:spacing w:before="0" w:after="40" w:line="252" w:lineRule="auto"/>
        <w:ind w:left="403" w:hanging="403"/>
      </w:pPr>
      <w:r>
        <w:rPr>
          <w:rFonts w:ascii="Times New Roman" w:hAnsi="Times New Roman" w:eastAsia="Times New Roman"/>
          <w:b w:val="0"/>
          <w:sz w:val="23"/>
        </w:rPr>
        <w:t>13. Add evidence to portfolio where required.</w:t>
      </w:r>
    </w:p>
    <w:p w14:paraId="6CFD15E4">
      <w:pPr>
        <w:keepNext w:val="0"/>
        <w:keepLines w:val="0"/>
        <w:pageBreakBefore w:val="0"/>
        <w:widowControl/>
        <w:spacing w:before="0" w:after="40" w:line="252" w:lineRule="auto"/>
        <w:ind w:left="403" w:hanging="403"/>
      </w:pPr>
      <w:r>
        <w:rPr>
          <w:rFonts w:ascii="Times New Roman" w:hAnsi="Times New Roman" w:eastAsia="Times New Roman"/>
          <w:b w:val="0"/>
          <w:sz w:val="23"/>
        </w:rPr>
        <w:t>14. Report danger immediately.</w:t>
      </w:r>
    </w:p>
    <w:p w14:paraId="10170592">
      <w:pPr>
        <w:keepNext w:val="0"/>
        <w:keepLines w:val="0"/>
        <w:pageBreakBefore w:val="0"/>
        <w:widowControl/>
        <w:spacing w:before="0" w:after="40" w:line="252" w:lineRule="auto"/>
        <w:ind w:left="403" w:hanging="403"/>
      </w:pPr>
      <w:r>
        <w:rPr>
          <w:rFonts w:ascii="Times New Roman" w:hAnsi="Times New Roman" w:eastAsia="Times New Roman"/>
          <w:b w:val="0"/>
          <w:sz w:val="23"/>
        </w:rPr>
        <w:t>15. Practise with humility and diligence.</w:t>
      </w:r>
    </w:p>
    <w:p w14:paraId="7495654E">
      <w:pPr>
        <w:keepNext w:val="0"/>
        <w:keepLines w:val="0"/>
        <w:pageBreakBefore w:val="0"/>
        <w:widowControl/>
        <w:spacing w:before="0" w:after="100" w:line="252" w:lineRule="auto"/>
      </w:pPr>
      <w:r>
        <w:rPr>
          <w:rFonts w:ascii="Times New Roman" w:hAnsi="Times New Roman" w:eastAsia="Times New Roman"/>
          <w:b w:val="0"/>
          <w:sz w:val="23"/>
        </w:rPr>
        <w:t>Proverbs 1:5</w:t>
      </w:r>
      <w:r>
        <w:rPr>
          <w:rFonts w:ascii="Times New Roman" w:hAnsi="Times New Roman" w:eastAsia="Times New Roman"/>
          <w:b w:val="0"/>
          <w:sz w:val="23"/>
        </w:rPr>
        <w:br w:type="textWrapping"/>
      </w:r>
      <w:r>
        <w:rPr>
          <w:rFonts w:ascii="Times New Roman" w:hAnsi="Times New Roman" w:eastAsia="Times New Roman"/>
          <w:b w:val="0"/>
          <w:sz w:val="23"/>
        </w:rPr>
        <w:t>“A wise man will hear, and will increase learning; and a man of understanding shall attain unto wise counsels.”</w:t>
      </w:r>
    </w:p>
    <w:p w14:paraId="5E312720">
      <w:pPr>
        <w:keepNext w:val="0"/>
        <w:keepLines w:val="0"/>
        <w:pageBreakBefore w:val="0"/>
        <w:widowControl/>
        <w:spacing w:before="0" w:after="100" w:line="252" w:lineRule="auto"/>
      </w:pPr>
      <w:r>
        <w:rPr>
          <w:rFonts w:ascii="Times New Roman" w:hAnsi="Times New Roman" w:eastAsia="Times New Roman"/>
          <w:b w:val="0"/>
          <w:sz w:val="23"/>
        </w:rPr>
        <w:t>A wise trainee listens before acting.</w:t>
      </w:r>
    </w:p>
    <w:p w14:paraId="391C4F03">
      <w:pPr>
        <w:keepNext w:val="0"/>
        <w:keepLines w:val="0"/>
        <w:pageBreakBefore w:val="0"/>
        <w:widowControl/>
        <w:spacing w:before="0" w:after="40" w:line="240" w:lineRule="auto"/>
      </w:pPr>
    </w:p>
    <w:p w14:paraId="5DCB65A3">
      <w:pPr>
        <w:pStyle w:val="2"/>
        <w:keepNext/>
        <w:keepLines w:val="0"/>
        <w:pageBreakBefore w:val="0"/>
        <w:widowControl/>
        <w:spacing w:before="240" w:after="120" w:line="252" w:lineRule="auto"/>
      </w:pPr>
      <w:r>
        <w:rPr>
          <w:rFonts w:ascii="Times New Roman" w:hAnsi="Times New Roman" w:eastAsia="Times New Roman"/>
          <w:b/>
          <w:sz w:val="30"/>
        </w:rPr>
        <w:t>6. GENERAL DEMONSTRATION PROCEDURE</w:t>
      </w:r>
    </w:p>
    <w:p w14:paraId="34462F94">
      <w:pPr>
        <w:keepNext w:val="0"/>
        <w:keepLines w:val="0"/>
        <w:pageBreakBefore w:val="0"/>
        <w:widowControl/>
        <w:spacing w:before="0" w:after="100" w:line="252" w:lineRule="auto"/>
      </w:pPr>
      <w:r>
        <w:rPr>
          <w:rFonts w:ascii="Times New Roman" w:hAnsi="Times New Roman" w:eastAsia="Times New Roman"/>
          <w:b w:val="0"/>
          <w:sz w:val="23"/>
        </w:rPr>
        <w:t>Every practical demonstration should follow this general procedure.</w:t>
      </w:r>
    </w:p>
    <w:p w14:paraId="27E59AB5">
      <w:pPr>
        <w:keepNext w:val="0"/>
        <w:keepLines w:val="0"/>
        <w:pageBreakBefore w:val="0"/>
        <w:widowControl/>
        <w:spacing w:before="0" w:after="100" w:line="252" w:lineRule="auto"/>
      </w:pPr>
      <w:r>
        <w:rPr>
          <w:rFonts w:ascii="Times New Roman" w:hAnsi="Times New Roman" w:eastAsia="Times New Roman"/>
          <w:b w:val="0"/>
          <w:sz w:val="23"/>
        </w:rPr>
        <w:t>Step 1: Prepare Before the Session</w:t>
      </w:r>
    </w:p>
    <w:p w14:paraId="4A1A87A8">
      <w:pPr>
        <w:keepNext w:val="0"/>
        <w:keepLines w:val="0"/>
        <w:pageBreakBefore w:val="0"/>
        <w:widowControl/>
        <w:spacing w:before="0" w:after="100" w:line="252" w:lineRule="auto"/>
      </w:pPr>
      <w:r>
        <w:rPr>
          <w:rFonts w:ascii="Times New Roman" w:hAnsi="Times New Roman" w:eastAsia="Times New Roman"/>
          <w:b w:val="0"/>
          <w:sz w:val="23"/>
        </w:rPr>
        <w:t>The trainer prepares the tools, materials, safety equipment, workspace and demonstration steps.</w:t>
      </w:r>
    </w:p>
    <w:p w14:paraId="6FF6A289">
      <w:pPr>
        <w:keepNext w:val="0"/>
        <w:keepLines w:val="0"/>
        <w:pageBreakBefore w:val="0"/>
        <w:widowControl/>
        <w:spacing w:before="0" w:after="100" w:line="252" w:lineRule="auto"/>
      </w:pPr>
      <w:r>
        <w:rPr>
          <w:rFonts w:ascii="Times New Roman" w:hAnsi="Times New Roman" w:eastAsia="Times New Roman"/>
          <w:b w:val="0"/>
          <w:sz w:val="23"/>
        </w:rPr>
        <w:t>Step 2: Gather the Trainees</w:t>
      </w:r>
    </w:p>
    <w:p w14:paraId="7ED6F9DF">
      <w:pPr>
        <w:keepNext w:val="0"/>
        <w:keepLines w:val="0"/>
        <w:pageBreakBefore w:val="0"/>
        <w:widowControl/>
        <w:spacing w:before="0" w:after="100" w:line="252" w:lineRule="auto"/>
      </w:pPr>
      <w:r>
        <w:rPr>
          <w:rFonts w:ascii="Times New Roman" w:hAnsi="Times New Roman" w:eastAsia="Times New Roman"/>
          <w:b w:val="0"/>
          <w:sz w:val="23"/>
        </w:rPr>
        <w:t>Trainees should stand or sit where they can see clearly without crowding the trainer or creating danger.</w:t>
      </w:r>
    </w:p>
    <w:p w14:paraId="041883E0">
      <w:pPr>
        <w:keepNext w:val="0"/>
        <w:keepLines w:val="0"/>
        <w:pageBreakBefore w:val="0"/>
        <w:widowControl/>
        <w:spacing w:before="0" w:after="100" w:line="252" w:lineRule="auto"/>
      </w:pPr>
      <w:r>
        <w:rPr>
          <w:rFonts w:ascii="Times New Roman" w:hAnsi="Times New Roman" w:eastAsia="Times New Roman"/>
          <w:b w:val="0"/>
          <w:sz w:val="23"/>
        </w:rPr>
        <w:t>Step 3: Introduce the Task</w:t>
      </w:r>
    </w:p>
    <w:p w14:paraId="77911CE2">
      <w:pPr>
        <w:keepNext w:val="0"/>
        <w:keepLines w:val="0"/>
        <w:pageBreakBefore w:val="0"/>
        <w:widowControl/>
        <w:spacing w:before="0" w:after="100" w:line="252" w:lineRule="auto"/>
      </w:pPr>
      <w:r>
        <w:rPr>
          <w:rFonts w:ascii="Times New Roman" w:hAnsi="Times New Roman" w:eastAsia="Times New Roman"/>
          <w:b w:val="0"/>
          <w:sz w:val="23"/>
        </w:rPr>
        <w:t>The trainer explains the title of the task, its purpose and why it matters.</w:t>
      </w:r>
    </w:p>
    <w:p w14:paraId="10770AB2">
      <w:pPr>
        <w:keepNext w:val="0"/>
        <w:keepLines w:val="0"/>
        <w:pageBreakBefore w:val="0"/>
        <w:widowControl/>
        <w:spacing w:before="100" w:after="60" w:line="252" w:lineRule="auto"/>
      </w:pPr>
      <w:r>
        <w:rPr>
          <w:rFonts w:ascii="Times New Roman" w:hAnsi="Times New Roman" w:eastAsia="Times New Roman"/>
          <w:b/>
          <w:sz w:val="24"/>
        </w:rPr>
        <w:t>Step 4: State Safety Rules</w:t>
      </w:r>
    </w:p>
    <w:p w14:paraId="042606B1">
      <w:pPr>
        <w:keepNext w:val="0"/>
        <w:keepLines w:val="0"/>
        <w:pageBreakBefore w:val="0"/>
        <w:widowControl/>
        <w:spacing w:before="0" w:after="100" w:line="252" w:lineRule="auto"/>
      </w:pPr>
      <w:r>
        <w:rPr>
          <w:rFonts w:ascii="Times New Roman" w:hAnsi="Times New Roman" w:eastAsia="Times New Roman"/>
          <w:b w:val="0"/>
          <w:sz w:val="23"/>
        </w:rPr>
        <w:t>The trainer explains risks and safety precautions before touching tools or materials.</w:t>
      </w:r>
    </w:p>
    <w:p w14:paraId="61FEC01D">
      <w:pPr>
        <w:keepNext w:val="0"/>
        <w:keepLines w:val="0"/>
        <w:pageBreakBefore w:val="0"/>
        <w:widowControl/>
        <w:spacing w:before="100" w:after="60" w:line="252" w:lineRule="auto"/>
      </w:pPr>
      <w:r>
        <w:rPr>
          <w:rFonts w:ascii="Times New Roman" w:hAnsi="Times New Roman" w:eastAsia="Times New Roman"/>
          <w:b/>
          <w:sz w:val="24"/>
        </w:rPr>
        <w:t>Step 5: Demonstrate Slowly</w:t>
      </w:r>
    </w:p>
    <w:p w14:paraId="5BD7A53B">
      <w:pPr>
        <w:keepNext w:val="0"/>
        <w:keepLines w:val="0"/>
        <w:pageBreakBefore w:val="0"/>
        <w:widowControl/>
        <w:spacing w:before="0" w:after="100" w:line="252" w:lineRule="auto"/>
      </w:pPr>
      <w:r>
        <w:rPr>
          <w:rFonts w:ascii="Times New Roman" w:hAnsi="Times New Roman" w:eastAsia="Times New Roman"/>
          <w:b w:val="0"/>
          <w:sz w:val="23"/>
        </w:rPr>
        <w:t>The trainer performs the task slowly, explaining each step.</w:t>
      </w:r>
    </w:p>
    <w:p w14:paraId="3131C848">
      <w:pPr>
        <w:keepNext w:val="0"/>
        <w:keepLines w:val="0"/>
        <w:pageBreakBefore w:val="0"/>
        <w:widowControl/>
        <w:spacing w:before="100" w:after="60" w:line="252" w:lineRule="auto"/>
      </w:pPr>
      <w:r>
        <w:rPr>
          <w:rFonts w:ascii="Times New Roman" w:hAnsi="Times New Roman" w:eastAsia="Times New Roman"/>
          <w:b/>
          <w:sz w:val="24"/>
        </w:rPr>
        <w:t>Step 6: Repeat Key Steps</w:t>
      </w:r>
    </w:p>
    <w:p w14:paraId="56200931">
      <w:pPr>
        <w:keepNext w:val="0"/>
        <w:keepLines w:val="0"/>
        <w:pageBreakBefore w:val="0"/>
        <w:widowControl/>
        <w:spacing w:before="0" w:after="100" w:line="252" w:lineRule="auto"/>
      </w:pPr>
      <w:r>
        <w:rPr>
          <w:rFonts w:ascii="Times New Roman" w:hAnsi="Times New Roman" w:eastAsia="Times New Roman"/>
          <w:b w:val="0"/>
          <w:sz w:val="23"/>
        </w:rPr>
        <w:t>Difficult or risky steps should be repeated.</w:t>
      </w:r>
    </w:p>
    <w:p w14:paraId="5D59D96E">
      <w:pPr>
        <w:keepNext w:val="0"/>
        <w:keepLines w:val="0"/>
        <w:pageBreakBefore w:val="0"/>
        <w:widowControl/>
        <w:spacing w:before="100" w:after="60" w:line="252" w:lineRule="auto"/>
      </w:pPr>
      <w:r>
        <w:rPr>
          <w:rFonts w:ascii="Times New Roman" w:hAnsi="Times New Roman" w:eastAsia="Times New Roman"/>
          <w:b/>
          <w:sz w:val="24"/>
        </w:rPr>
        <w:t>Step 7: Ask Questions</w:t>
      </w:r>
    </w:p>
    <w:p w14:paraId="09E9D60A">
      <w:pPr>
        <w:keepNext w:val="0"/>
        <w:keepLines w:val="0"/>
        <w:pageBreakBefore w:val="0"/>
        <w:widowControl/>
        <w:spacing w:before="0" w:after="100" w:line="252" w:lineRule="auto"/>
      </w:pPr>
      <w:r>
        <w:rPr>
          <w:rFonts w:ascii="Times New Roman" w:hAnsi="Times New Roman" w:eastAsia="Times New Roman"/>
          <w:b w:val="0"/>
          <w:sz w:val="23"/>
        </w:rPr>
        <w:t>The trainer asks trainees what they observed and allows them to ask questions.</w:t>
      </w:r>
    </w:p>
    <w:p w14:paraId="3A5E4028">
      <w:pPr>
        <w:keepNext w:val="0"/>
        <w:keepLines w:val="0"/>
        <w:pageBreakBefore w:val="0"/>
        <w:widowControl/>
        <w:spacing w:before="100" w:after="60" w:line="252" w:lineRule="auto"/>
      </w:pPr>
      <w:r>
        <w:rPr>
          <w:rFonts w:ascii="Times New Roman" w:hAnsi="Times New Roman" w:eastAsia="Times New Roman"/>
          <w:b/>
          <w:sz w:val="24"/>
        </w:rPr>
        <w:t>Step 8: Allow Supervised Practice</w:t>
      </w:r>
    </w:p>
    <w:p w14:paraId="79838913">
      <w:pPr>
        <w:keepNext w:val="0"/>
        <w:keepLines w:val="0"/>
        <w:pageBreakBefore w:val="0"/>
        <w:widowControl/>
        <w:spacing w:before="0" w:after="100" w:line="252" w:lineRule="auto"/>
      </w:pPr>
      <w:r>
        <w:rPr>
          <w:rFonts w:ascii="Times New Roman" w:hAnsi="Times New Roman" w:eastAsia="Times New Roman"/>
          <w:b w:val="0"/>
          <w:sz w:val="23"/>
        </w:rPr>
        <w:t>Trainees practise in pairs, groups or rotations depending on available tools and safety level.</w:t>
      </w:r>
    </w:p>
    <w:p w14:paraId="57C40015">
      <w:pPr>
        <w:keepNext w:val="0"/>
        <w:keepLines w:val="0"/>
        <w:pageBreakBefore w:val="0"/>
        <w:widowControl/>
        <w:spacing w:before="100" w:after="60" w:line="252" w:lineRule="auto"/>
      </w:pPr>
      <w:r>
        <w:rPr>
          <w:rFonts w:ascii="Times New Roman" w:hAnsi="Times New Roman" w:eastAsia="Times New Roman"/>
          <w:b/>
          <w:sz w:val="24"/>
        </w:rPr>
        <w:t>Step 9: Correct Mistakes</w:t>
      </w:r>
    </w:p>
    <w:p w14:paraId="62BDCB18">
      <w:pPr>
        <w:keepNext w:val="0"/>
        <w:keepLines w:val="0"/>
        <w:pageBreakBefore w:val="0"/>
        <w:widowControl/>
        <w:spacing w:before="0" w:after="100" w:line="252" w:lineRule="auto"/>
      </w:pPr>
      <w:r>
        <w:rPr>
          <w:rFonts w:ascii="Times New Roman" w:hAnsi="Times New Roman" w:eastAsia="Times New Roman"/>
          <w:b w:val="0"/>
          <w:sz w:val="23"/>
        </w:rPr>
        <w:t>The trainer corrects mistakes calmly, clearly and immediately.</w:t>
      </w:r>
    </w:p>
    <w:p w14:paraId="5FB543CB">
      <w:pPr>
        <w:keepNext w:val="0"/>
        <w:keepLines w:val="0"/>
        <w:pageBreakBefore w:val="0"/>
        <w:widowControl/>
        <w:spacing w:before="0" w:after="100" w:line="252" w:lineRule="auto"/>
      </w:pPr>
      <w:r>
        <w:rPr>
          <w:rFonts w:ascii="Times New Roman" w:hAnsi="Times New Roman" w:eastAsia="Times New Roman"/>
          <w:b w:val="0"/>
          <w:sz w:val="23"/>
        </w:rPr>
        <w:t>Step 10: Assess and Record</w:t>
      </w:r>
    </w:p>
    <w:p w14:paraId="46B137D3">
      <w:pPr>
        <w:keepNext w:val="0"/>
        <w:keepLines w:val="0"/>
        <w:pageBreakBefore w:val="0"/>
        <w:widowControl/>
        <w:spacing w:before="0" w:after="100" w:line="252" w:lineRule="auto"/>
      </w:pPr>
      <w:r>
        <w:rPr>
          <w:rFonts w:ascii="Times New Roman" w:hAnsi="Times New Roman" w:eastAsia="Times New Roman"/>
          <w:b w:val="0"/>
          <w:sz w:val="23"/>
        </w:rPr>
        <w:t>The trainer assesses performance and records evidence in practical records, portfolios or logbooks.</w:t>
      </w:r>
    </w:p>
    <w:p w14:paraId="7EFAED69">
      <w:pPr>
        <w:keepNext w:val="0"/>
        <w:keepLines w:val="0"/>
        <w:pageBreakBefore w:val="0"/>
        <w:widowControl/>
        <w:spacing w:before="0" w:after="100" w:line="252" w:lineRule="auto"/>
      </w:pPr>
      <w:r>
        <w:rPr>
          <w:rFonts w:ascii="Times New Roman" w:hAnsi="Times New Roman" w:eastAsia="Times New Roman"/>
          <w:b w:val="0"/>
          <w:sz w:val="23"/>
        </w:rPr>
        <w:t>Step 11: Reflect and Close</w:t>
      </w:r>
    </w:p>
    <w:p w14:paraId="22519AA0">
      <w:pPr>
        <w:keepNext w:val="0"/>
        <w:keepLines w:val="0"/>
        <w:pageBreakBefore w:val="0"/>
        <w:widowControl/>
        <w:spacing w:before="0" w:after="100" w:line="252" w:lineRule="auto"/>
      </w:pPr>
      <w:r>
        <w:rPr>
          <w:rFonts w:ascii="Times New Roman" w:hAnsi="Times New Roman" w:eastAsia="Times New Roman"/>
          <w:b w:val="0"/>
          <w:sz w:val="23"/>
        </w:rPr>
        <w:t>The trainer gives a character lesson, answers final questions and gives a closing charge.</w:t>
      </w:r>
    </w:p>
    <w:p w14:paraId="34149731">
      <w:pPr>
        <w:keepNext w:val="0"/>
        <w:keepLines w:val="0"/>
        <w:pageBreakBefore w:val="0"/>
        <w:widowControl/>
        <w:spacing w:before="0" w:after="100" w:line="252" w:lineRule="auto"/>
      </w:pPr>
      <w:r>
        <w:rPr>
          <w:rFonts w:ascii="Times New Roman" w:hAnsi="Times New Roman" w:eastAsia="Times New Roman"/>
          <w:b w:val="0"/>
          <w:sz w:val="23"/>
        </w:rPr>
        <w:t>1 Corinthians 14:40</w:t>
      </w:r>
      <w:r>
        <w:rPr>
          <w:rFonts w:ascii="Times New Roman" w:hAnsi="Times New Roman" w:eastAsia="Times New Roman"/>
          <w:b w:val="0"/>
          <w:sz w:val="23"/>
        </w:rPr>
        <w:br w:type="textWrapping"/>
      </w:r>
      <w:r>
        <w:rPr>
          <w:rFonts w:ascii="Times New Roman" w:hAnsi="Times New Roman" w:eastAsia="Times New Roman"/>
          <w:b w:val="0"/>
          <w:sz w:val="23"/>
        </w:rPr>
        <w:t>“Let all things be done decently and in order.”</w:t>
      </w:r>
    </w:p>
    <w:p w14:paraId="2F99327C">
      <w:pPr>
        <w:keepNext w:val="0"/>
        <w:keepLines w:val="0"/>
        <w:pageBreakBefore w:val="0"/>
        <w:widowControl/>
        <w:spacing w:before="0" w:after="100" w:line="252" w:lineRule="auto"/>
      </w:pPr>
      <w:r>
        <w:rPr>
          <w:rFonts w:ascii="Times New Roman" w:hAnsi="Times New Roman" w:eastAsia="Times New Roman"/>
          <w:b w:val="0"/>
          <w:sz w:val="23"/>
        </w:rPr>
        <w:t>Practical demonstration must be orderly.</w:t>
      </w:r>
    </w:p>
    <w:p w14:paraId="7081E7BE">
      <w:pPr>
        <w:keepNext w:val="0"/>
        <w:keepLines w:val="0"/>
        <w:pageBreakBefore w:val="0"/>
        <w:widowControl/>
        <w:spacing w:before="0" w:after="40" w:line="240" w:lineRule="auto"/>
      </w:pPr>
    </w:p>
    <w:p w14:paraId="66678229">
      <w:pPr>
        <w:pStyle w:val="2"/>
        <w:keepNext/>
        <w:keepLines w:val="0"/>
        <w:pageBreakBefore w:val="0"/>
        <w:widowControl/>
        <w:spacing w:before="240" w:after="120" w:line="252" w:lineRule="auto"/>
      </w:pPr>
      <w:r>
        <w:rPr>
          <w:rFonts w:ascii="Times New Roman" w:hAnsi="Times New Roman" w:eastAsia="Times New Roman"/>
          <w:b/>
          <w:sz w:val="30"/>
        </w:rPr>
        <w:t>7. SAFETY RULES BEFORE ANY DEMONSTRATION</w:t>
      </w:r>
    </w:p>
    <w:p w14:paraId="0F879DA3">
      <w:pPr>
        <w:keepNext w:val="0"/>
        <w:keepLines w:val="0"/>
        <w:pageBreakBefore w:val="0"/>
        <w:widowControl/>
        <w:spacing w:before="0" w:after="100" w:line="252" w:lineRule="auto"/>
      </w:pPr>
      <w:r>
        <w:rPr>
          <w:rFonts w:ascii="Times New Roman" w:hAnsi="Times New Roman" w:eastAsia="Times New Roman"/>
          <w:b w:val="0"/>
          <w:sz w:val="23"/>
        </w:rPr>
        <w:t>Safety must come before speed, excitement or productivity.</w:t>
      </w:r>
    </w:p>
    <w:p w14:paraId="2AB498FC">
      <w:pPr>
        <w:pStyle w:val="3"/>
        <w:keepNext/>
        <w:keepLines w:val="0"/>
        <w:pageBreakBefore w:val="0"/>
        <w:widowControl/>
        <w:spacing w:before="160" w:after="100" w:line="252" w:lineRule="auto"/>
      </w:pPr>
      <w:r>
        <w:rPr>
          <w:rFonts w:ascii="Times New Roman" w:hAnsi="Times New Roman" w:eastAsia="Times New Roman"/>
          <w:b/>
          <w:sz w:val="26"/>
        </w:rPr>
        <w:t>7.1 General Safety Rules</w:t>
      </w:r>
    </w:p>
    <w:p w14:paraId="7437BC4D">
      <w:pPr>
        <w:keepNext w:val="0"/>
        <w:keepLines w:val="0"/>
        <w:pageBreakBefore w:val="0"/>
        <w:widowControl/>
        <w:spacing w:before="0" w:after="40" w:line="252" w:lineRule="auto"/>
        <w:ind w:left="403" w:hanging="403"/>
      </w:pPr>
      <w:r>
        <w:rPr>
          <w:rFonts w:ascii="Times New Roman" w:hAnsi="Times New Roman" w:eastAsia="Times New Roman"/>
          <w:b w:val="0"/>
          <w:sz w:val="23"/>
        </w:rPr>
        <w:t>1. Do not start any demonstration without trainer approval.</w:t>
      </w:r>
    </w:p>
    <w:p w14:paraId="0FC5210F">
      <w:pPr>
        <w:keepNext w:val="0"/>
        <w:keepLines w:val="0"/>
        <w:pageBreakBefore w:val="0"/>
        <w:widowControl/>
        <w:spacing w:before="0" w:after="40" w:line="252" w:lineRule="auto"/>
        <w:ind w:left="403" w:hanging="403"/>
      </w:pPr>
      <w:r>
        <w:rPr>
          <w:rFonts w:ascii="Times New Roman" w:hAnsi="Times New Roman" w:eastAsia="Times New Roman"/>
          <w:b w:val="0"/>
          <w:sz w:val="23"/>
        </w:rPr>
        <w:t>2. Inspect the training area before work begins.</w:t>
      </w:r>
    </w:p>
    <w:p w14:paraId="04F07626">
      <w:pPr>
        <w:keepNext w:val="0"/>
        <w:keepLines w:val="0"/>
        <w:pageBreakBefore w:val="0"/>
        <w:widowControl/>
        <w:spacing w:before="0" w:after="40" w:line="252" w:lineRule="auto"/>
        <w:ind w:left="403" w:hanging="403"/>
      </w:pPr>
      <w:r>
        <w:rPr>
          <w:rFonts w:ascii="Times New Roman" w:hAnsi="Times New Roman" w:eastAsia="Times New Roman"/>
          <w:b w:val="0"/>
          <w:sz w:val="23"/>
        </w:rPr>
        <w:t>3. Remove unnecessary objects from the work area.</w:t>
      </w:r>
    </w:p>
    <w:p w14:paraId="3BE51E53">
      <w:pPr>
        <w:keepNext w:val="0"/>
        <w:keepLines w:val="0"/>
        <w:pageBreakBefore w:val="0"/>
        <w:widowControl/>
        <w:spacing w:before="0" w:after="40" w:line="252" w:lineRule="auto"/>
        <w:ind w:left="403" w:hanging="403"/>
      </w:pPr>
      <w:r>
        <w:rPr>
          <w:rFonts w:ascii="Times New Roman" w:hAnsi="Times New Roman" w:eastAsia="Times New Roman"/>
          <w:b w:val="0"/>
          <w:sz w:val="23"/>
        </w:rPr>
        <w:t>4. Keep walkways clear.</w:t>
      </w:r>
    </w:p>
    <w:p w14:paraId="3E1B4DF5">
      <w:pPr>
        <w:keepNext w:val="0"/>
        <w:keepLines w:val="0"/>
        <w:pageBreakBefore w:val="0"/>
        <w:widowControl/>
        <w:spacing w:before="0" w:after="40" w:line="252" w:lineRule="auto"/>
        <w:ind w:left="403" w:hanging="403"/>
      </w:pPr>
      <w:r>
        <w:rPr>
          <w:rFonts w:ascii="Times New Roman" w:hAnsi="Times New Roman" w:eastAsia="Times New Roman"/>
          <w:b w:val="0"/>
          <w:sz w:val="23"/>
        </w:rPr>
        <w:t>5. Use proper tools for the task.</w:t>
      </w:r>
    </w:p>
    <w:p w14:paraId="65D07220">
      <w:pPr>
        <w:keepNext w:val="0"/>
        <w:keepLines w:val="0"/>
        <w:pageBreakBefore w:val="0"/>
        <w:widowControl/>
        <w:spacing w:before="0" w:after="40" w:line="252" w:lineRule="auto"/>
        <w:ind w:left="403" w:hanging="403"/>
      </w:pPr>
      <w:r>
        <w:rPr>
          <w:rFonts w:ascii="Times New Roman" w:hAnsi="Times New Roman" w:eastAsia="Times New Roman"/>
          <w:b w:val="0"/>
          <w:sz w:val="23"/>
        </w:rPr>
        <w:t>6. Do not use damaged tools.</w:t>
      </w:r>
    </w:p>
    <w:p w14:paraId="2CBF1584">
      <w:pPr>
        <w:keepNext w:val="0"/>
        <w:keepLines w:val="0"/>
        <w:pageBreakBefore w:val="0"/>
        <w:widowControl/>
        <w:spacing w:before="0" w:after="40" w:line="252" w:lineRule="auto"/>
        <w:ind w:left="403" w:hanging="403"/>
      </w:pPr>
      <w:r>
        <w:rPr>
          <w:rFonts w:ascii="Times New Roman" w:hAnsi="Times New Roman" w:eastAsia="Times New Roman"/>
          <w:b w:val="0"/>
          <w:sz w:val="23"/>
        </w:rPr>
        <w:t>7. Use protective equipment where required.</w:t>
      </w:r>
    </w:p>
    <w:p w14:paraId="58F68223">
      <w:pPr>
        <w:keepNext w:val="0"/>
        <w:keepLines w:val="0"/>
        <w:pageBreakBefore w:val="0"/>
        <w:widowControl/>
        <w:spacing w:before="0" w:after="40" w:line="252" w:lineRule="auto"/>
        <w:ind w:left="403" w:hanging="403"/>
      </w:pPr>
      <w:r>
        <w:rPr>
          <w:rFonts w:ascii="Times New Roman" w:hAnsi="Times New Roman" w:eastAsia="Times New Roman"/>
          <w:b w:val="0"/>
          <w:sz w:val="23"/>
        </w:rPr>
        <w:t>8. Do not allow horseplay.</w:t>
      </w:r>
    </w:p>
    <w:p w14:paraId="04EB0874">
      <w:pPr>
        <w:keepNext w:val="0"/>
        <w:keepLines w:val="0"/>
        <w:pageBreakBefore w:val="0"/>
        <w:widowControl/>
        <w:spacing w:before="0" w:after="40" w:line="252" w:lineRule="auto"/>
        <w:ind w:left="403" w:hanging="403"/>
      </w:pPr>
      <w:r>
        <w:rPr>
          <w:rFonts w:ascii="Times New Roman" w:hAnsi="Times New Roman" w:eastAsia="Times New Roman"/>
          <w:b w:val="0"/>
          <w:sz w:val="23"/>
        </w:rPr>
        <w:t>9. Do not allow trainees to crowd dangerous areas.</w:t>
      </w:r>
    </w:p>
    <w:p w14:paraId="7E608C6A">
      <w:pPr>
        <w:keepNext w:val="0"/>
        <w:keepLines w:val="0"/>
        <w:pageBreakBefore w:val="0"/>
        <w:widowControl/>
        <w:spacing w:before="0" w:after="40" w:line="252" w:lineRule="auto"/>
        <w:ind w:left="403" w:hanging="403"/>
      </w:pPr>
      <w:r>
        <w:rPr>
          <w:rFonts w:ascii="Times New Roman" w:hAnsi="Times New Roman" w:eastAsia="Times New Roman"/>
          <w:b w:val="0"/>
          <w:sz w:val="23"/>
        </w:rPr>
        <w:t>10. Do not allow untrained trainees to use machines.</w:t>
      </w:r>
    </w:p>
    <w:p w14:paraId="38374CB4">
      <w:pPr>
        <w:keepNext w:val="0"/>
        <w:keepLines w:val="0"/>
        <w:pageBreakBefore w:val="0"/>
        <w:widowControl/>
        <w:spacing w:before="0" w:after="40" w:line="252" w:lineRule="auto"/>
        <w:ind w:left="403" w:hanging="403"/>
      </w:pPr>
      <w:r>
        <w:rPr>
          <w:rFonts w:ascii="Times New Roman" w:hAnsi="Times New Roman" w:eastAsia="Times New Roman"/>
          <w:b w:val="0"/>
          <w:sz w:val="23"/>
        </w:rPr>
        <w:t>11. Keep first aid support available.</w:t>
      </w:r>
    </w:p>
    <w:p w14:paraId="3597C9EF">
      <w:pPr>
        <w:keepNext w:val="0"/>
        <w:keepLines w:val="0"/>
        <w:pageBreakBefore w:val="0"/>
        <w:widowControl/>
        <w:spacing w:before="0" w:after="40" w:line="252" w:lineRule="auto"/>
        <w:ind w:left="403" w:hanging="403"/>
      </w:pPr>
      <w:r>
        <w:rPr>
          <w:rFonts w:ascii="Times New Roman" w:hAnsi="Times New Roman" w:eastAsia="Times New Roman"/>
          <w:b w:val="0"/>
          <w:sz w:val="23"/>
        </w:rPr>
        <w:t>12. Keep fire safety equipment available where needed.</w:t>
      </w:r>
    </w:p>
    <w:p w14:paraId="6785F648">
      <w:pPr>
        <w:keepNext w:val="0"/>
        <w:keepLines w:val="0"/>
        <w:pageBreakBefore w:val="0"/>
        <w:widowControl/>
        <w:spacing w:before="0" w:after="40" w:line="252" w:lineRule="auto"/>
        <w:ind w:left="403" w:hanging="403"/>
      </w:pPr>
      <w:r>
        <w:rPr>
          <w:rFonts w:ascii="Times New Roman" w:hAnsi="Times New Roman" w:eastAsia="Times New Roman"/>
          <w:b w:val="0"/>
          <w:sz w:val="23"/>
        </w:rPr>
        <w:t>13. Stop work when serious danger is noticed.</w:t>
      </w:r>
    </w:p>
    <w:p w14:paraId="3ACC7D89">
      <w:pPr>
        <w:keepNext w:val="0"/>
        <w:keepLines w:val="0"/>
        <w:pageBreakBefore w:val="0"/>
        <w:widowControl/>
        <w:spacing w:before="0" w:after="40" w:line="252" w:lineRule="auto"/>
        <w:ind w:left="403" w:hanging="403"/>
      </w:pPr>
      <w:r>
        <w:rPr>
          <w:rFonts w:ascii="Times New Roman" w:hAnsi="Times New Roman" w:eastAsia="Times New Roman"/>
          <w:b w:val="0"/>
          <w:sz w:val="23"/>
        </w:rPr>
        <w:t>14. Report every accident, injury or near miss.</w:t>
      </w:r>
    </w:p>
    <w:p w14:paraId="73C70893">
      <w:pPr>
        <w:keepNext w:val="0"/>
        <w:keepLines w:val="0"/>
        <w:pageBreakBefore w:val="0"/>
        <w:widowControl/>
        <w:spacing w:before="0" w:after="40" w:line="252" w:lineRule="auto"/>
        <w:ind w:left="403" w:hanging="403"/>
      </w:pPr>
      <w:r>
        <w:rPr>
          <w:rFonts w:ascii="Times New Roman" w:hAnsi="Times New Roman" w:eastAsia="Times New Roman"/>
          <w:b w:val="0"/>
          <w:sz w:val="23"/>
        </w:rPr>
        <w:t>15. Record safety incidents properly.</w:t>
      </w:r>
    </w:p>
    <w:p w14:paraId="426976A7">
      <w:pPr>
        <w:pStyle w:val="3"/>
        <w:keepNext/>
        <w:keepLines w:val="0"/>
        <w:pageBreakBefore w:val="0"/>
        <w:widowControl/>
        <w:spacing w:before="160" w:after="100" w:line="252" w:lineRule="auto"/>
      </w:pPr>
      <w:r>
        <w:rPr>
          <w:rFonts w:ascii="Times New Roman" w:hAnsi="Times New Roman" w:eastAsia="Times New Roman"/>
          <w:b/>
          <w:sz w:val="26"/>
        </w:rPr>
        <w:t>7.2 High-Risk Demonstration Warning</w:t>
      </w:r>
    </w:p>
    <w:p w14:paraId="2A245A9D">
      <w:pPr>
        <w:keepNext w:val="0"/>
        <w:keepLines w:val="0"/>
        <w:pageBreakBefore w:val="0"/>
        <w:widowControl/>
        <w:spacing w:before="0" w:after="100" w:line="252" w:lineRule="auto"/>
      </w:pPr>
      <w:r>
        <w:rPr>
          <w:rFonts w:ascii="Times New Roman" w:hAnsi="Times New Roman" w:eastAsia="Times New Roman"/>
          <w:b w:val="0"/>
          <w:sz w:val="23"/>
        </w:rPr>
        <w:t>The following departments require extra caution:</w:t>
      </w:r>
    </w:p>
    <w:p w14:paraId="61CC8375">
      <w:pPr>
        <w:keepNext w:val="0"/>
        <w:keepLines w:val="0"/>
        <w:pageBreakBefore w:val="0"/>
        <w:widowControl/>
        <w:spacing w:before="0" w:after="40" w:line="252" w:lineRule="auto"/>
        <w:ind w:left="403" w:hanging="403"/>
      </w:pPr>
      <w:r>
        <w:rPr>
          <w:rFonts w:ascii="Times New Roman" w:hAnsi="Times New Roman" w:eastAsia="Times New Roman"/>
          <w:b w:val="0"/>
          <w:sz w:val="23"/>
        </w:rPr>
        <w:t>1. Welding and Fabrication.</w:t>
      </w:r>
    </w:p>
    <w:p w14:paraId="10706B90">
      <w:pPr>
        <w:keepNext w:val="0"/>
        <w:keepLines w:val="0"/>
        <w:pageBreakBefore w:val="0"/>
        <w:widowControl/>
        <w:spacing w:before="0" w:after="40" w:line="252" w:lineRule="auto"/>
        <w:ind w:left="403" w:hanging="403"/>
      </w:pPr>
      <w:r>
        <w:rPr>
          <w:rFonts w:ascii="Times New Roman" w:hAnsi="Times New Roman" w:eastAsia="Times New Roman"/>
          <w:b w:val="0"/>
          <w:sz w:val="23"/>
        </w:rPr>
        <w:t>2. Construction Technology.</w:t>
      </w:r>
    </w:p>
    <w:p w14:paraId="7E6E2515">
      <w:pPr>
        <w:keepNext w:val="0"/>
        <w:keepLines w:val="0"/>
        <w:pageBreakBefore w:val="0"/>
        <w:widowControl/>
        <w:spacing w:before="0" w:after="40" w:line="252" w:lineRule="auto"/>
        <w:ind w:left="403" w:hanging="403"/>
      </w:pPr>
      <w:r>
        <w:rPr>
          <w:rFonts w:ascii="Times New Roman" w:hAnsi="Times New Roman" w:eastAsia="Times New Roman"/>
          <w:b w:val="0"/>
          <w:sz w:val="23"/>
        </w:rPr>
        <w:t>3. Road Construction.</w:t>
      </w:r>
    </w:p>
    <w:p w14:paraId="79953BA6">
      <w:pPr>
        <w:keepNext w:val="0"/>
        <w:keepLines w:val="0"/>
        <w:pageBreakBefore w:val="0"/>
        <w:widowControl/>
        <w:spacing w:before="0" w:after="40" w:line="252" w:lineRule="auto"/>
        <w:ind w:left="403" w:hanging="403"/>
      </w:pPr>
      <w:r>
        <w:rPr>
          <w:rFonts w:ascii="Times New Roman" w:hAnsi="Times New Roman" w:eastAsia="Times New Roman"/>
          <w:b w:val="0"/>
          <w:sz w:val="23"/>
        </w:rPr>
        <w:t>4. Building Construction.</w:t>
      </w:r>
    </w:p>
    <w:p w14:paraId="23BFE8FB">
      <w:pPr>
        <w:keepNext w:val="0"/>
        <w:keepLines w:val="0"/>
        <w:pageBreakBefore w:val="0"/>
        <w:widowControl/>
        <w:spacing w:before="0" w:after="40" w:line="252" w:lineRule="auto"/>
        <w:ind w:left="403" w:hanging="403"/>
      </w:pPr>
      <w:r>
        <w:rPr>
          <w:rFonts w:ascii="Times New Roman" w:hAnsi="Times New Roman" w:eastAsia="Times New Roman"/>
          <w:b w:val="0"/>
          <w:sz w:val="23"/>
        </w:rPr>
        <w:t>5. Heavy Equipment Operations.</w:t>
      </w:r>
    </w:p>
    <w:p w14:paraId="70F706D0">
      <w:pPr>
        <w:keepNext w:val="0"/>
        <w:keepLines w:val="0"/>
        <w:pageBreakBefore w:val="0"/>
        <w:widowControl/>
        <w:spacing w:before="0" w:after="40" w:line="252" w:lineRule="auto"/>
        <w:ind w:left="403" w:hanging="403"/>
      </w:pPr>
      <w:r>
        <w:rPr>
          <w:rFonts w:ascii="Times New Roman" w:hAnsi="Times New Roman" w:eastAsia="Times New Roman"/>
          <w:b w:val="0"/>
          <w:sz w:val="23"/>
        </w:rPr>
        <w:t>6. Motor Vehicle Mechanics.</w:t>
      </w:r>
    </w:p>
    <w:p w14:paraId="2AE83B3C">
      <w:pPr>
        <w:keepNext w:val="0"/>
        <w:keepLines w:val="0"/>
        <w:pageBreakBefore w:val="0"/>
        <w:widowControl/>
        <w:spacing w:before="0" w:after="40" w:line="252" w:lineRule="auto"/>
        <w:ind w:left="403" w:hanging="403"/>
      </w:pPr>
      <w:r>
        <w:rPr>
          <w:rFonts w:ascii="Times New Roman" w:hAnsi="Times New Roman" w:eastAsia="Times New Roman"/>
          <w:b w:val="0"/>
          <w:sz w:val="23"/>
        </w:rPr>
        <w:t>7. Agriculture and Agribusiness.</w:t>
      </w:r>
    </w:p>
    <w:p w14:paraId="25EAA1CB">
      <w:pPr>
        <w:keepNext w:val="0"/>
        <w:keepLines w:val="0"/>
        <w:pageBreakBefore w:val="0"/>
        <w:widowControl/>
        <w:spacing w:before="0" w:after="40" w:line="252" w:lineRule="auto"/>
        <w:ind w:left="403" w:hanging="403"/>
      </w:pPr>
      <w:r>
        <w:rPr>
          <w:rFonts w:ascii="Times New Roman" w:hAnsi="Times New Roman" w:eastAsia="Times New Roman"/>
          <w:b w:val="0"/>
          <w:sz w:val="23"/>
        </w:rPr>
        <w:t>8. Poultry and Livestock.</w:t>
      </w:r>
    </w:p>
    <w:p w14:paraId="31F58B61">
      <w:pPr>
        <w:keepNext w:val="0"/>
        <w:keepLines w:val="0"/>
        <w:pageBreakBefore w:val="0"/>
        <w:widowControl/>
        <w:spacing w:before="0" w:after="40" w:line="252" w:lineRule="auto"/>
        <w:ind w:left="403" w:hanging="403"/>
      </w:pPr>
      <w:r>
        <w:rPr>
          <w:rFonts w:ascii="Times New Roman" w:hAnsi="Times New Roman" w:eastAsia="Times New Roman"/>
          <w:b w:val="0"/>
          <w:sz w:val="23"/>
        </w:rPr>
        <w:t>9. Catering Services.</w:t>
      </w:r>
    </w:p>
    <w:p w14:paraId="312DC3AA">
      <w:pPr>
        <w:keepNext w:val="0"/>
        <w:keepLines w:val="0"/>
        <w:pageBreakBefore w:val="0"/>
        <w:widowControl/>
        <w:spacing w:before="0" w:after="40" w:line="252" w:lineRule="auto"/>
        <w:ind w:left="403" w:hanging="403"/>
      </w:pPr>
      <w:r>
        <w:rPr>
          <w:rFonts w:ascii="Times New Roman" w:hAnsi="Times New Roman" w:eastAsia="Times New Roman"/>
          <w:b w:val="0"/>
          <w:sz w:val="23"/>
        </w:rPr>
        <w:t>10. Hospitality Management where hot water, electricity, gas or chemicals are involved.</w:t>
      </w:r>
    </w:p>
    <w:p w14:paraId="4FE8B7E2">
      <w:pPr>
        <w:pStyle w:val="3"/>
        <w:keepNext/>
        <w:keepLines w:val="0"/>
        <w:pageBreakBefore w:val="0"/>
        <w:widowControl/>
        <w:spacing w:before="160" w:after="100" w:line="252" w:lineRule="auto"/>
      </w:pPr>
      <w:r>
        <w:rPr>
          <w:rFonts w:ascii="Times New Roman" w:hAnsi="Times New Roman" w:eastAsia="Times New Roman"/>
          <w:b/>
          <w:sz w:val="26"/>
        </w:rPr>
        <w:t>7.3 Trainer Safety Authority</w:t>
      </w:r>
    </w:p>
    <w:p w14:paraId="7851F184">
      <w:pPr>
        <w:keepNext w:val="0"/>
        <w:keepLines w:val="0"/>
        <w:pageBreakBefore w:val="0"/>
        <w:widowControl/>
        <w:spacing w:before="0" w:after="100" w:line="252" w:lineRule="auto"/>
      </w:pPr>
      <w:r>
        <w:rPr>
          <w:rFonts w:ascii="Times New Roman" w:hAnsi="Times New Roman" w:eastAsia="Times New Roman"/>
          <w:b w:val="0"/>
          <w:sz w:val="23"/>
        </w:rPr>
        <w:t>The trainer has authority to stop any trainee who:</w:t>
      </w:r>
    </w:p>
    <w:p w14:paraId="420A829B">
      <w:pPr>
        <w:keepNext w:val="0"/>
        <w:keepLines w:val="0"/>
        <w:pageBreakBefore w:val="0"/>
        <w:widowControl/>
        <w:spacing w:before="0" w:after="40" w:line="252" w:lineRule="auto"/>
        <w:ind w:left="403" w:hanging="403"/>
      </w:pPr>
      <w:r>
        <w:rPr>
          <w:rFonts w:ascii="Times New Roman" w:hAnsi="Times New Roman" w:eastAsia="Times New Roman"/>
          <w:b w:val="0"/>
          <w:sz w:val="23"/>
        </w:rPr>
        <w:t>1. Refuses safety instructions.</w:t>
      </w:r>
    </w:p>
    <w:p w14:paraId="68970782">
      <w:pPr>
        <w:keepNext w:val="0"/>
        <w:keepLines w:val="0"/>
        <w:pageBreakBefore w:val="0"/>
        <w:widowControl/>
        <w:spacing w:before="0" w:after="40" w:line="252" w:lineRule="auto"/>
        <w:ind w:left="403" w:hanging="403"/>
      </w:pPr>
      <w:r>
        <w:rPr>
          <w:rFonts w:ascii="Times New Roman" w:hAnsi="Times New Roman" w:eastAsia="Times New Roman"/>
          <w:b w:val="0"/>
          <w:sz w:val="23"/>
        </w:rPr>
        <w:t>2. Misuses tools.</w:t>
      </w:r>
    </w:p>
    <w:p w14:paraId="40D56411">
      <w:pPr>
        <w:keepNext w:val="0"/>
        <w:keepLines w:val="0"/>
        <w:pageBreakBefore w:val="0"/>
        <w:widowControl/>
        <w:spacing w:before="0" w:after="40" w:line="252" w:lineRule="auto"/>
        <w:ind w:left="403" w:hanging="403"/>
      </w:pPr>
      <w:r>
        <w:rPr>
          <w:rFonts w:ascii="Times New Roman" w:hAnsi="Times New Roman" w:eastAsia="Times New Roman"/>
          <w:b w:val="0"/>
          <w:sz w:val="23"/>
        </w:rPr>
        <w:t>3. Plays during practical work.</w:t>
      </w:r>
    </w:p>
    <w:p w14:paraId="4B016030">
      <w:pPr>
        <w:keepNext w:val="0"/>
        <w:keepLines w:val="0"/>
        <w:pageBreakBefore w:val="0"/>
        <w:widowControl/>
        <w:spacing w:before="0" w:after="40" w:line="252" w:lineRule="auto"/>
        <w:ind w:left="403" w:hanging="403"/>
      </w:pPr>
      <w:r>
        <w:rPr>
          <w:rFonts w:ascii="Times New Roman" w:hAnsi="Times New Roman" w:eastAsia="Times New Roman"/>
          <w:b w:val="0"/>
          <w:sz w:val="23"/>
        </w:rPr>
        <w:t>4. Distracts others.</w:t>
      </w:r>
    </w:p>
    <w:p w14:paraId="7FBE4C48">
      <w:pPr>
        <w:keepNext w:val="0"/>
        <w:keepLines w:val="0"/>
        <w:pageBreakBefore w:val="0"/>
        <w:widowControl/>
        <w:spacing w:before="0" w:after="40" w:line="252" w:lineRule="auto"/>
        <w:ind w:left="403" w:hanging="403"/>
      </w:pPr>
      <w:r>
        <w:rPr>
          <w:rFonts w:ascii="Times New Roman" w:hAnsi="Times New Roman" w:eastAsia="Times New Roman"/>
          <w:b w:val="0"/>
          <w:sz w:val="23"/>
        </w:rPr>
        <w:t>5. Removes protective equipment.</w:t>
      </w:r>
    </w:p>
    <w:p w14:paraId="59FFABAC">
      <w:pPr>
        <w:keepNext w:val="0"/>
        <w:keepLines w:val="0"/>
        <w:pageBreakBefore w:val="0"/>
        <w:widowControl/>
        <w:spacing w:before="0" w:after="40" w:line="252" w:lineRule="auto"/>
        <w:ind w:left="403" w:hanging="403"/>
      </w:pPr>
      <w:r>
        <w:rPr>
          <w:rFonts w:ascii="Times New Roman" w:hAnsi="Times New Roman" w:eastAsia="Times New Roman"/>
          <w:b w:val="0"/>
          <w:sz w:val="23"/>
        </w:rPr>
        <w:t>6. Enters restricted areas.</w:t>
      </w:r>
    </w:p>
    <w:p w14:paraId="236EE04B">
      <w:pPr>
        <w:keepNext w:val="0"/>
        <w:keepLines w:val="0"/>
        <w:pageBreakBefore w:val="0"/>
        <w:widowControl/>
        <w:spacing w:before="0" w:after="40" w:line="252" w:lineRule="auto"/>
        <w:ind w:left="403" w:hanging="403"/>
      </w:pPr>
      <w:r>
        <w:rPr>
          <w:rFonts w:ascii="Times New Roman" w:hAnsi="Times New Roman" w:eastAsia="Times New Roman"/>
          <w:b w:val="0"/>
          <w:sz w:val="23"/>
        </w:rPr>
        <w:t>7. Touches machines without permission.</w:t>
      </w:r>
    </w:p>
    <w:p w14:paraId="56D4EFA7">
      <w:pPr>
        <w:keepNext w:val="0"/>
        <w:keepLines w:val="0"/>
        <w:pageBreakBefore w:val="0"/>
        <w:widowControl/>
        <w:spacing w:before="0" w:after="40" w:line="252" w:lineRule="auto"/>
        <w:ind w:left="403" w:hanging="403"/>
      </w:pPr>
      <w:r>
        <w:rPr>
          <w:rFonts w:ascii="Times New Roman" w:hAnsi="Times New Roman" w:eastAsia="Times New Roman"/>
          <w:b w:val="0"/>
          <w:sz w:val="23"/>
        </w:rPr>
        <w:t>8. Endangers self or others.</w:t>
      </w:r>
    </w:p>
    <w:p w14:paraId="4005BD04">
      <w:pPr>
        <w:keepNext w:val="0"/>
        <w:keepLines w:val="0"/>
        <w:pageBreakBefore w:val="0"/>
        <w:widowControl/>
        <w:spacing w:before="0" w:after="100" w:line="252" w:lineRule="auto"/>
      </w:pPr>
      <w:r>
        <w:rPr>
          <w:rFonts w:ascii="Times New Roman" w:hAnsi="Times New Roman" w:eastAsia="Times New Roman"/>
          <w:b w:val="0"/>
          <w:sz w:val="23"/>
        </w:rPr>
        <w:t>Proverbs 22:3</w:t>
      </w:r>
      <w:r>
        <w:rPr>
          <w:rFonts w:ascii="Times New Roman" w:hAnsi="Times New Roman" w:eastAsia="Times New Roman"/>
          <w:b w:val="0"/>
          <w:sz w:val="23"/>
        </w:rPr>
        <w:br w:type="textWrapping"/>
      </w:r>
      <w:r>
        <w:rPr>
          <w:rFonts w:ascii="Times New Roman" w:hAnsi="Times New Roman" w:eastAsia="Times New Roman"/>
          <w:b w:val="0"/>
          <w:sz w:val="23"/>
        </w:rPr>
        <w:t>“A prudent man foreseeth the evil, and hideth himself: but the simple pass on, and are punished.”</w:t>
      </w:r>
    </w:p>
    <w:p w14:paraId="2F04F777">
      <w:pPr>
        <w:keepNext w:val="0"/>
        <w:keepLines w:val="0"/>
        <w:pageBreakBefore w:val="0"/>
        <w:widowControl/>
        <w:spacing w:before="0" w:after="100" w:line="252" w:lineRule="auto"/>
      </w:pPr>
      <w:r>
        <w:rPr>
          <w:rFonts w:ascii="Times New Roman" w:hAnsi="Times New Roman" w:eastAsia="Times New Roman"/>
          <w:b w:val="0"/>
          <w:sz w:val="23"/>
        </w:rPr>
        <w:t>Safety is part of wisdom.</w:t>
      </w:r>
    </w:p>
    <w:p w14:paraId="2B5FC2F6">
      <w:pPr>
        <w:keepNext w:val="0"/>
        <w:keepLines w:val="0"/>
        <w:pageBreakBefore w:val="0"/>
        <w:widowControl/>
        <w:spacing w:before="0" w:after="40" w:line="240" w:lineRule="auto"/>
      </w:pPr>
    </w:p>
    <w:p w14:paraId="266590B8">
      <w:pPr>
        <w:pStyle w:val="2"/>
        <w:keepNext/>
        <w:keepLines w:val="0"/>
        <w:pageBreakBefore w:val="0"/>
        <w:widowControl/>
        <w:spacing w:before="240" w:after="120" w:line="252" w:lineRule="auto"/>
      </w:pPr>
      <w:r>
        <w:rPr>
          <w:rFonts w:ascii="Times New Roman" w:hAnsi="Times New Roman" w:eastAsia="Times New Roman"/>
          <w:b/>
          <w:sz w:val="30"/>
        </w:rPr>
        <w:t>8. HOW TO PREPARE TOOLS AND MATERIALS</w:t>
      </w:r>
    </w:p>
    <w:p w14:paraId="5C7508FE">
      <w:pPr>
        <w:keepNext w:val="0"/>
        <w:keepLines w:val="0"/>
        <w:pageBreakBefore w:val="0"/>
        <w:widowControl/>
        <w:spacing w:before="0" w:after="100" w:line="252" w:lineRule="auto"/>
      </w:pPr>
      <w:r>
        <w:rPr>
          <w:rFonts w:ascii="Times New Roman" w:hAnsi="Times New Roman" w:eastAsia="Times New Roman"/>
          <w:b w:val="0"/>
          <w:sz w:val="23"/>
        </w:rPr>
        <w:t>Good practical training begins with preparation.</w:t>
      </w:r>
    </w:p>
    <w:p w14:paraId="0835B8FD">
      <w:pPr>
        <w:pStyle w:val="3"/>
        <w:keepNext/>
        <w:keepLines w:val="0"/>
        <w:pageBreakBefore w:val="0"/>
        <w:widowControl/>
        <w:spacing w:before="160" w:after="100" w:line="252" w:lineRule="auto"/>
      </w:pPr>
      <w:r>
        <w:rPr>
          <w:rFonts w:ascii="Times New Roman" w:hAnsi="Times New Roman" w:eastAsia="Times New Roman"/>
          <w:b/>
          <w:sz w:val="26"/>
        </w:rPr>
        <w:t>8.1 Tool Preparation Checklist</w:t>
      </w:r>
    </w:p>
    <w:p w14:paraId="1104167C">
      <w:pPr>
        <w:keepNext w:val="0"/>
        <w:keepLines w:val="0"/>
        <w:pageBreakBefore w:val="0"/>
        <w:widowControl/>
        <w:spacing w:before="0" w:after="100" w:line="252" w:lineRule="auto"/>
      </w:pPr>
      <w:r>
        <w:rPr>
          <w:rFonts w:ascii="Times New Roman" w:hAnsi="Times New Roman" w:eastAsia="Times New Roman"/>
          <w:b w:val="0"/>
          <w:sz w:val="23"/>
        </w:rPr>
        <w:t>Before the session, the trainer should check:</w:t>
      </w:r>
    </w:p>
    <w:p w14:paraId="7B3BEEB5">
      <w:pPr>
        <w:keepNext w:val="0"/>
        <w:keepLines w:val="0"/>
        <w:pageBreakBefore w:val="0"/>
        <w:widowControl/>
        <w:spacing w:before="0" w:after="40" w:line="252" w:lineRule="auto"/>
        <w:ind w:left="403" w:hanging="403"/>
      </w:pPr>
      <w:r>
        <w:rPr>
          <w:rFonts w:ascii="Times New Roman" w:hAnsi="Times New Roman" w:eastAsia="Times New Roman"/>
          <w:b w:val="0"/>
          <w:sz w:val="23"/>
        </w:rPr>
        <w:t>1. Are the correct tools available?</w:t>
      </w:r>
    </w:p>
    <w:p w14:paraId="4BE73236">
      <w:pPr>
        <w:keepNext w:val="0"/>
        <w:keepLines w:val="0"/>
        <w:pageBreakBefore w:val="0"/>
        <w:widowControl/>
        <w:spacing w:before="0" w:after="40" w:line="252" w:lineRule="auto"/>
        <w:ind w:left="403" w:hanging="403"/>
      </w:pPr>
      <w:r>
        <w:rPr>
          <w:rFonts w:ascii="Times New Roman" w:hAnsi="Times New Roman" w:eastAsia="Times New Roman"/>
          <w:b w:val="0"/>
          <w:sz w:val="23"/>
        </w:rPr>
        <w:t>2. Are the tools safe to use?</w:t>
      </w:r>
    </w:p>
    <w:p w14:paraId="25F73402">
      <w:pPr>
        <w:keepNext w:val="0"/>
        <w:keepLines w:val="0"/>
        <w:pageBreakBefore w:val="0"/>
        <w:widowControl/>
        <w:spacing w:before="0" w:after="40" w:line="252" w:lineRule="auto"/>
        <w:ind w:left="403" w:hanging="403"/>
      </w:pPr>
      <w:r>
        <w:rPr>
          <w:rFonts w:ascii="Times New Roman" w:hAnsi="Times New Roman" w:eastAsia="Times New Roman"/>
          <w:b w:val="0"/>
          <w:sz w:val="23"/>
        </w:rPr>
        <w:t>3. Are sharp tools protected before use?</w:t>
      </w:r>
    </w:p>
    <w:p w14:paraId="0F6604AD">
      <w:pPr>
        <w:keepNext w:val="0"/>
        <w:keepLines w:val="0"/>
        <w:pageBreakBefore w:val="0"/>
        <w:widowControl/>
        <w:spacing w:before="0" w:after="40" w:line="252" w:lineRule="auto"/>
        <w:ind w:left="403" w:hanging="403"/>
      </w:pPr>
      <w:r>
        <w:rPr>
          <w:rFonts w:ascii="Times New Roman" w:hAnsi="Times New Roman" w:eastAsia="Times New Roman"/>
          <w:b w:val="0"/>
          <w:sz w:val="23"/>
        </w:rPr>
        <w:t>4. Are electrical tools safe?</w:t>
      </w:r>
    </w:p>
    <w:p w14:paraId="75B6BC41">
      <w:pPr>
        <w:keepNext w:val="0"/>
        <w:keepLines w:val="0"/>
        <w:pageBreakBefore w:val="0"/>
        <w:widowControl/>
        <w:spacing w:before="0" w:after="40" w:line="252" w:lineRule="auto"/>
        <w:ind w:left="403" w:hanging="403"/>
      </w:pPr>
      <w:r>
        <w:rPr>
          <w:rFonts w:ascii="Times New Roman" w:hAnsi="Times New Roman" w:eastAsia="Times New Roman"/>
          <w:b w:val="0"/>
          <w:sz w:val="23"/>
        </w:rPr>
        <w:t>5. Are machines in good condition?</w:t>
      </w:r>
    </w:p>
    <w:p w14:paraId="76E24959">
      <w:pPr>
        <w:keepNext w:val="0"/>
        <w:keepLines w:val="0"/>
        <w:pageBreakBefore w:val="0"/>
        <w:widowControl/>
        <w:spacing w:before="0" w:after="40" w:line="252" w:lineRule="auto"/>
        <w:ind w:left="403" w:hanging="403"/>
      </w:pPr>
      <w:r>
        <w:rPr>
          <w:rFonts w:ascii="Times New Roman" w:hAnsi="Times New Roman" w:eastAsia="Times New Roman"/>
          <w:b w:val="0"/>
          <w:sz w:val="23"/>
        </w:rPr>
        <w:t>6. Are extension cables safe?</w:t>
      </w:r>
    </w:p>
    <w:p w14:paraId="32C86984">
      <w:pPr>
        <w:keepNext w:val="0"/>
        <w:keepLines w:val="0"/>
        <w:pageBreakBefore w:val="0"/>
        <w:widowControl/>
        <w:spacing w:before="0" w:after="40" w:line="252" w:lineRule="auto"/>
        <w:ind w:left="403" w:hanging="403"/>
      </w:pPr>
      <w:r>
        <w:rPr>
          <w:rFonts w:ascii="Times New Roman" w:hAnsi="Times New Roman" w:eastAsia="Times New Roman"/>
          <w:b w:val="0"/>
          <w:sz w:val="23"/>
        </w:rPr>
        <w:t>7. Are measuring tools available?</w:t>
      </w:r>
    </w:p>
    <w:p w14:paraId="4F3F459B">
      <w:pPr>
        <w:keepNext w:val="0"/>
        <w:keepLines w:val="0"/>
        <w:pageBreakBefore w:val="0"/>
        <w:widowControl/>
        <w:spacing w:before="0" w:after="40" w:line="252" w:lineRule="auto"/>
        <w:ind w:left="403" w:hanging="403"/>
      </w:pPr>
      <w:r>
        <w:rPr>
          <w:rFonts w:ascii="Times New Roman" w:hAnsi="Times New Roman" w:eastAsia="Times New Roman"/>
          <w:b w:val="0"/>
          <w:sz w:val="23"/>
        </w:rPr>
        <w:t>8. Are cleaning tools available?</w:t>
      </w:r>
    </w:p>
    <w:p w14:paraId="128621A9">
      <w:pPr>
        <w:keepNext w:val="0"/>
        <w:keepLines w:val="0"/>
        <w:pageBreakBefore w:val="0"/>
        <w:widowControl/>
        <w:spacing w:before="0" w:after="40" w:line="252" w:lineRule="auto"/>
        <w:ind w:left="403" w:hanging="403"/>
      </w:pPr>
      <w:r>
        <w:rPr>
          <w:rFonts w:ascii="Times New Roman" w:hAnsi="Times New Roman" w:eastAsia="Times New Roman"/>
          <w:b w:val="0"/>
          <w:sz w:val="23"/>
        </w:rPr>
        <w:t>9. Are tools enough for demonstration or rotation?</w:t>
      </w:r>
    </w:p>
    <w:p w14:paraId="7A6B9EE0">
      <w:pPr>
        <w:keepNext w:val="0"/>
        <w:keepLines w:val="0"/>
        <w:pageBreakBefore w:val="0"/>
        <w:widowControl/>
        <w:spacing w:before="0" w:after="40" w:line="252" w:lineRule="auto"/>
        <w:ind w:left="403" w:hanging="403"/>
      </w:pPr>
      <w:r>
        <w:rPr>
          <w:rFonts w:ascii="Times New Roman" w:hAnsi="Times New Roman" w:eastAsia="Times New Roman"/>
          <w:b w:val="0"/>
          <w:sz w:val="23"/>
        </w:rPr>
        <w:t>10. Is there a system for issuing and returning tools?</w:t>
      </w:r>
    </w:p>
    <w:p w14:paraId="48ABDE76">
      <w:pPr>
        <w:pStyle w:val="3"/>
        <w:keepNext/>
        <w:keepLines w:val="0"/>
        <w:pageBreakBefore w:val="0"/>
        <w:widowControl/>
        <w:spacing w:before="160" w:after="100" w:line="252" w:lineRule="auto"/>
      </w:pPr>
      <w:r>
        <w:rPr>
          <w:rFonts w:ascii="Times New Roman" w:hAnsi="Times New Roman" w:eastAsia="Times New Roman"/>
          <w:b/>
          <w:sz w:val="26"/>
        </w:rPr>
        <w:t>8.2 Material Preparation Checklist</w:t>
      </w:r>
    </w:p>
    <w:p w14:paraId="5510150B">
      <w:pPr>
        <w:keepNext w:val="0"/>
        <w:keepLines w:val="0"/>
        <w:pageBreakBefore w:val="0"/>
        <w:widowControl/>
        <w:spacing w:before="0" w:after="100" w:line="252" w:lineRule="auto"/>
      </w:pPr>
      <w:r>
        <w:rPr>
          <w:rFonts w:ascii="Times New Roman" w:hAnsi="Times New Roman" w:eastAsia="Times New Roman"/>
          <w:b w:val="0"/>
          <w:sz w:val="23"/>
        </w:rPr>
        <w:t>The trainer should check:</w:t>
      </w:r>
    </w:p>
    <w:p w14:paraId="27C67137">
      <w:pPr>
        <w:keepNext w:val="0"/>
        <w:keepLines w:val="0"/>
        <w:pageBreakBefore w:val="0"/>
        <w:widowControl/>
        <w:spacing w:before="0" w:after="40" w:line="252" w:lineRule="auto"/>
        <w:ind w:left="403" w:hanging="403"/>
      </w:pPr>
      <w:r>
        <w:rPr>
          <w:rFonts w:ascii="Times New Roman" w:hAnsi="Times New Roman" w:eastAsia="Times New Roman"/>
          <w:b w:val="0"/>
          <w:sz w:val="23"/>
        </w:rPr>
        <w:t>1. Are the correct materials available?</w:t>
      </w:r>
    </w:p>
    <w:p w14:paraId="6E7A20D2">
      <w:pPr>
        <w:keepNext w:val="0"/>
        <w:keepLines w:val="0"/>
        <w:pageBreakBefore w:val="0"/>
        <w:widowControl/>
        <w:spacing w:before="0" w:after="40" w:line="252" w:lineRule="auto"/>
        <w:ind w:left="403" w:hanging="403"/>
      </w:pPr>
      <w:r>
        <w:rPr>
          <w:rFonts w:ascii="Times New Roman" w:hAnsi="Times New Roman" w:eastAsia="Times New Roman"/>
          <w:b w:val="0"/>
          <w:sz w:val="23"/>
        </w:rPr>
        <w:t>2. Are materials enough for practice?</w:t>
      </w:r>
    </w:p>
    <w:p w14:paraId="440FA84B">
      <w:pPr>
        <w:keepNext w:val="0"/>
        <w:keepLines w:val="0"/>
        <w:pageBreakBefore w:val="0"/>
        <w:widowControl/>
        <w:spacing w:before="0" w:after="40" w:line="252" w:lineRule="auto"/>
        <w:ind w:left="403" w:hanging="403"/>
      </w:pPr>
      <w:r>
        <w:rPr>
          <w:rFonts w:ascii="Times New Roman" w:hAnsi="Times New Roman" w:eastAsia="Times New Roman"/>
          <w:b w:val="0"/>
          <w:sz w:val="23"/>
        </w:rPr>
        <w:t>3. Are materials safe?</w:t>
      </w:r>
    </w:p>
    <w:p w14:paraId="0A0F89F8">
      <w:pPr>
        <w:keepNext w:val="0"/>
        <w:keepLines w:val="0"/>
        <w:pageBreakBefore w:val="0"/>
        <w:widowControl/>
        <w:spacing w:before="0" w:after="40" w:line="252" w:lineRule="auto"/>
        <w:ind w:left="403" w:hanging="403"/>
      </w:pPr>
      <w:r>
        <w:rPr>
          <w:rFonts w:ascii="Times New Roman" w:hAnsi="Times New Roman" w:eastAsia="Times New Roman"/>
          <w:b w:val="0"/>
          <w:sz w:val="23"/>
        </w:rPr>
        <w:t>4. Are hazardous materials clearly identified?</w:t>
      </w:r>
    </w:p>
    <w:p w14:paraId="7AE06239">
      <w:pPr>
        <w:keepNext w:val="0"/>
        <w:keepLines w:val="0"/>
        <w:pageBreakBefore w:val="0"/>
        <w:widowControl/>
        <w:spacing w:before="0" w:after="40" w:line="252" w:lineRule="auto"/>
        <w:ind w:left="403" w:hanging="403"/>
      </w:pPr>
      <w:r>
        <w:rPr>
          <w:rFonts w:ascii="Times New Roman" w:hAnsi="Times New Roman" w:eastAsia="Times New Roman"/>
          <w:b w:val="0"/>
          <w:sz w:val="23"/>
        </w:rPr>
        <w:t>5. Are materials arranged in order?</w:t>
      </w:r>
    </w:p>
    <w:p w14:paraId="52152FFB">
      <w:pPr>
        <w:keepNext w:val="0"/>
        <w:keepLines w:val="0"/>
        <w:pageBreakBefore w:val="0"/>
        <w:widowControl/>
        <w:spacing w:before="0" w:after="40" w:line="252" w:lineRule="auto"/>
        <w:ind w:left="403" w:hanging="403"/>
      </w:pPr>
      <w:r>
        <w:rPr>
          <w:rFonts w:ascii="Times New Roman" w:hAnsi="Times New Roman" w:eastAsia="Times New Roman"/>
          <w:b w:val="0"/>
          <w:sz w:val="23"/>
        </w:rPr>
        <w:t>6. Are waste materials properly handled?</w:t>
      </w:r>
    </w:p>
    <w:p w14:paraId="2B1EA870">
      <w:pPr>
        <w:keepNext w:val="0"/>
        <w:keepLines w:val="0"/>
        <w:pageBreakBefore w:val="0"/>
        <w:widowControl/>
        <w:spacing w:before="0" w:after="40" w:line="252" w:lineRule="auto"/>
        <w:ind w:left="403" w:hanging="403"/>
      </w:pPr>
      <w:r>
        <w:rPr>
          <w:rFonts w:ascii="Times New Roman" w:hAnsi="Times New Roman" w:eastAsia="Times New Roman"/>
          <w:b w:val="0"/>
          <w:sz w:val="23"/>
        </w:rPr>
        <w:t>7. Are samples prepared for demonstration?</w:t>
      </w:r>
    </w:p>
    <w:p w14:paraId="7978BD45">
      <w:pPr>
        <w:keepNext w:val="0"/>
        <w:keepLines w:val="0"/>
        <w:pageBreakBefore w:val="0"/>
        <w:widowControl/>
        <w:spacing w:before="0" w:after="40" w:line="252" w:lineRule="auto"/>
        <w:ind w:left="403" w:hanging="403"/>
      </w:pPr>
      <w:r>
        <w:rPr>
          <w:rFonts w:ascii="Times New Roman" w:hAnsi="Times New Roman" w:eastAsia="Times New Roman"/>
          <w:b w:val="0"/>
          <w:sz w:val="23"/>
        </w:rPr>
        <w:t>8. Are substitute materials available where resources are limited?</w:t>
      </w:r>
    </w:p>
    <w:p w14:paraId="2E85D469">
      <w:pPr>
        <w:keepNext w:val="0"/>
        <w:keepLines w:val="0"/>
        <w:pageBreakBefore w:val="0"/>
        <w:widowControl/>
        <w:spacing w:before="0" w:after="40" w:line="252" w:lineRule="auto"/>
        <w:ind w:left="403" w:hanging="403"/>
      </w:pPr>
      <w:r>
        <w:rPr>
          <w:rFonts w:ascii="Times New Roman" w:hAnsi="Times New Roman" w:eastAsia="Times New Roman"/>
          <w:b w:val="0"/>
          <w:sz w:val="23"/>
        </w:rPr>
        <w:t>9. Are materials protected from damage?</w:t>
      </w:r>
    </w:p>
    <w:p w14:paraId="71DE8B05">
      <w:pPr>
        <w:keepNext w:val="0"/>
        <w:keepLines w:val="0"/>
        <w:pageBreakBefore w:val="0"/>
        <w:widowControl/>
        <w:spacing w:before="0" w:after="40" w:line="252" w:lineRule="auto"/>
        <w:ind w:left="403" w:hanging="403"/>
      </w:pPr>
      <w:r>
        <w:rPr>
          <w:rFonts w:ascii="Times New Roman" w:hAnsi="Times New Roman" w:eastAsia="Times New Roman"/>
          <w:b w:val="0"/>
          <w:sz w:val="23"/>
        </w:rPr>
        <w:t>10. Are unused materials returned after the session?</w:t>
      </w:r>
    </w:p>
    <w:p w14:paraId="0F62E287">
      <w:pPr>
        <w:pStyle w:val="3"/>
        <w:keepNext/>
        <w:keepLines w:val="0"/>
        <w:pageBreakBefore w:val="0"/>
        <w:widowControl/>
        <w:spacing w:before="160" w:after="100" w:line="252" w:lineRule="auto"/>
      </w:pPr>
      <w:r>
        <w:rPr>
          <w:rFonts w:ascii="Times New Roman" w:hAnsi="Times New Roman" w:eastAsia="Times New Roman"/>
          <w:b/>
          <w:sz w:val="26"/>
        </w:rPr>
        <w:t>8.3 Tool Issue and Return</w:t>
      </w:r>
    </w:p>
    <w:p w14:paraId="2FBBDE7C">
      <w:pPr>
        <w:keepNext w:val="0"/>
        <w:keepLines w:val="0"/>
        <w:pageBreakBefore w:val="0"/>
        <w:widowControl/>
        <w:spacing w:before="0" w:after="100" w:line="252" w:lineRule="auto"/>
      </w:pPr>
      <w:r>
        <w:rPr>
          <w:rFonts w:ascii="Times New Roman" w:hAnsi="Times New Roman" w:eastAsia="Times New Roman"/>
          <w:b w:val="0"/>
          <w:sz w:val="23"/>
        </w:rPr>
        <w:t>Tools should be issued and returned properly.</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299"/>
        <w:gridCol w:w="1299"/>
        <w:gridCol w:w="1299"/>
        <w:gridCol w:w="1299"/>
        <w:gridCol w:w="1299"/>
        <w:gridCol w:w="1299"/>
        <w:gridCol w:w="1299"/>
      </w:tblGrid>
      <w:tr w14:paraId="441A430A">
        <w:trPr>
          <w:jc w:val="center"/>
        </w:trPr>
        <w:tc>
          <w:tcPr>
            <w:tcW w:w="1290" w:type="dxa"/>
            <w:shd w:val="clear" w:color="auto" w:fill="D9EAF7"/>
            <w:tcMar>
              <w:top w:w="35" w:type="dxa"/>
              <w:left w:w="35" w:type="dxa"/>
              <w:bottom w:w="35" w:type="dxa"/>
              <w:right w:w="35" w:type="dxa"/>
            </w:tcMar>
            <w:vAlign w:val="top"/>
          </w:tcPr>
          <w:p w14:paraId="7D9D256B">
            <w:pPr>
              <w:keepNext w:val="0"/>
              <w:keepLines w:val="0"/>
              <w:pageBreakBefore w:val="0"/>
              <w:widowControl/>
              <w:spacing w:before="0" w:after="0" w:line="240" w:lineRule="auto"/>
            </w:pPr>
            <w:r>
              <w:rPr>
                <w:rFonts w:ascii="Times New Roman" w:hAnsi="Times New Roman" w:eastAsia="Times New Roman"/>
                <w:b/>
                <w:sz w:val="13"/>
              </w:rPr>
              <w:t>No.</w:t>
            </w:r>
          </w:p>
        </w:tc>
        <w:tc>
          <w:tcPr>
            <w:tcW w:w="1290" w:type="dxa"/>
            <w:shd w:val="clear" w:color="auto" w:fill="D9EAF7"/>
            <w:tcMar>
              <w:top w:w="35" w:type="dxa"/>
              <w:left w:w="35" w:type="dxa"/>
              <w:bottom w:w="35" w:type="dxa"/>
              <w:right w:w="35" w:type="dxa"/>
            </w:tcMar>
            <w:vAlign w:val="top"/>
          </w:tcPr>
          <w:p w14:paraId="7F1B155E">
            <w:pPr>
              <w:keepNext w:val="0"/>
              <w:keepLines w:val="0"/>
              <w:pageBreakBefore w:val="0"/>
              <w:widowControl/>
              <w:spacing w:before="0" w:after="0" w:line="240" w:lineRule="auto"/>
            </w:pPr>
            <w:r>
              <w:rPr>
                <w:rFonts w:ascii="Times New Roman" w:hAnsi="Times New Roman" w:eastAsia="Times New Roman"/>
                <w:b/>
                <w:sz w:val="13"/>
              </w:rPr>
              <w:t>Tool Name</w:t>
            </w:r>
          </w:p>
        </w:tc>
        <w:tc>
          <w:tcPr>
            <w:tcW w:w="1290" w:type="dxa"/>
            <w:shd w:val="clear" w:color="auto" w:fill="D9EAF7"/>
            <w:tcMar>
              <w:top w:w="35" w:type="dxa"/>
              <w:left w:w="35" w:type="dxa"/>
              <w:bottom w:w="35" w:type="dxa"/>
              <w:right w:w="35" w:type="dxa"/>
            </w:tcMar>
            <w:vAlign w:val="top"/>
          </w:tcPr>
          <w:p w14:paraId="619C2A5A">
            <w:pPr>
              <w:keepNext w:val="0"/>
              <w:keepLines w:val="0"/>
              <w:pageBreakBefore w:val="0"/>
              <w:widowControl/>
              <w:spacing w:before="0" w:after="0" w:line="240" w:lineRule="auto"/>
            </w:pPr>
            <w:r>
              <w:rPr>
                <w:rFonts w:ascii="Times New Roman" w:hAnsi="Times New Roman" w:eastAsia="Times New Roman"/>
                <w:b/>
                <w:sz w:val="13"/>
              </w:rPr>
              <w:t>Quantity Issued</w:t>
            </w:r>
          </w:p>
        </w:tc>
        <w:tc>
          <w:tcPr>
            <w:tcW w:w="1290" w:type="dxa"/>
            <w:shd w:val="clear" w:color="auto" w:fill="D9EAF7"/>
            <w:tcMar>
              <w:top w:w="35" w:type="dxa"/>
              <w:left w:w="35" w:type="dxa"/>
              <w:bottom w:w="35" w:type="dxa"/>
              <w:right w:w="35" w:type="dxa"/>
            </w:tcMar>
            <w:vAlign w:val="top"/>
          </w:tcPr>
          <w:p w14:paraId="33914201">
            <w:pPr>
              <w:keepNext w:val="0"/>
              <w:keepLines w:val="0"/>
              <w:pageBreakBefore w:val="0"/>
              <w:widowControl/>
              <w:spacing w:before="0" w:after="0" w:line="240" w:lineRule="auto"/>
            </w:pPr>
            <w:r>
              <w:rPr>
                <w:rFonts w:ascii="Times New Roman" w:hAnsi="Times New Roman" w:eastAsia="Times New Roman"/>
                <w:b/>
                <w:sz w:val="13"/>
              </w:rPr>
              <w:t>Student or Group</w:t>
            </w:r>
          </w:p>
        </w:tc>
        <w:tc>
          <w:tcPr>
            <w:tcW w:w="1290" w:type="dxa"/>
            <w:shd w:val="clear" w:color="auto" w:fill="D9EAF7"/>
            <w:tcMar>
              <w:top w:w="35" w:type="dxa"/>
              <w:left w:w="35" w:type="dxa"/>
              <w:bottom w:w="35" w:type="dxa"/>
              <w:right w:w="35" w:type="dxa"/>
            </w:tcMar>
            <w:vAlign w:val="top"/>
          </w:tcPr>
          <w:p w14:paraId="3D275273">
            <w:pPr>
              <w:keepNext w:val="0"/>
              <w:keepLines w:val="0"/>
              <w:pageBreakBefore w:val="0"/>
              <w:widowControl/>
              <w:spacing w:before="0" w:after="0" w:line="240" w:lineRule="auto"/>
            </w:pPr>
            <w:r>
              <w:rPr>
                <w:rFonts w:ascii="Times New Roman" w:hAnsi="Times New Roman" w:eastAsia="Times New Roman"/>
                <w:b/>
                <w:sz w:val="13"/>
              </w:rPr>
              <w:t>Time Issued</w:t>
            </w:r>
          </w:p>
        </w:tc>
        <w:tc>
          <w:tcPr>
            <w:tcW w:w="1290" w:type="dxa"/>
            <w:shd w:val="clear" w:color="auto" w:fill="D9EAF7"/>
            <w:tcMar>
              <w:top w:w="35" w:type="dxa"/>
              <w:left w:w="35" w:type="dxa"/>
              <w:bottom w:w="35" w:type="dxa"/>
              <w:right w:w="35" w:type="dxa"/>
            </w:tcMar>
            <w:vAlign w:val="top"/>
          </w:tcPr>
          <w:p w14:paraId="34C67284">
            <w:pPr>
              <w:keepNext w:val="0"/>
              <w:keepLines w:val="0"/>
              <w:pageBreakBefore w:val="0"/>
              <w:widowControl/>
              <w:spacing w:before="0" w:after="0" w:line="240" w:lineRule="auto"/>
            </w:pPr>
            <w:r>
              <w:rPr>
                <w:rFonts w:ascii="Times New Roman" w:hAnsi="Times New Roman" w:eastAsia="Times New Roman"/>
                <w:b/>
                <w:sz w:val="13"/>
              </w:rPr>
              <w:t>Time Returned</w:t>
            </w:r>
          </w:p>
        </w:tc>
        <w:tc>
          <w:tcPr>
            <w:tcW w:w="1290" w:type="dxa"/>
            <w:shd w:val="clear" w:color="auto" w:fill="D9EAF7"/>
            <w:tcMar>
              <w:top w:w="35" w:type="dxa"/>
              <w:left w:w="35" w:type="dxa"/>
              <w:bottom w:w="35" w:type="dxa"/>
              <w:right w:w="35" w:type="dxa"/>
            </w:tcMar>
            <w:vAlign w:val="top"/>
          </w:tcPr>
          <w:p w14:paraId="5A9E7CF0">
            <w:pPr>
              <w:keepNext w:val="0"/>
              <w:keepLines w:val="0"/>
              <w:pageBreakBefore w:val="0"/>
              <w:widowControl/>
              <w:spacing w:before="0" w:after="0" w:line="240" w:lineRule="auto"/>
            </w:pPr>
            <w:r>
              <w:rPr>
                <w:rFonts w:ascii="Times New Roman" w:hAnsi="Times New Roman" w:eastAsia="Times New Roman"/>
                <w:b/>
                <w:sz w:val="13"/>
              </w:rPr>
              <w:t>Condition Returned</w:t>
            </w:r>
          </w:p>
        </w:tc>
        <w:tc>
          <w:tcPr>
            <w:tcW w:w="1290" w:type="dxa"/>
            <w:shd w:val="clear" w:color="auto" w:fill="D9EAF7"/>
            <w:tcMar>
              <w:top w:w="35" w:type="dxa"/>
              <w:left w:w="35" w:type="dxa"/>
              <w:bottom w:w="35" w:type="dxa"/>
              <w:right w:w="35" w:type="dxa"/>
            </w:tcMar>
            <w:vAlign w:val="top"/>
          </w:tcPr>
          <w:p w14:paraId="57EA6D3C">
            <w:pPr>
              <w:keepNext w:val="0"/>
              <w:keepLines w:val="0"/>
              <w:pageBreakBefore w:val="0"/>
              <w:widowControl/>
              <w:spacing w:before="0" w:after="0" w:line="240" w:lineRule="auto"/>
            </w:pPr>
            <w:r>
              <w:rPr>
                <w:rFonts w:ascii="Times New Roman" w:hAnsi="Times New Roman" w:eastAsia="Times New Roman"/>
                <w:b/>
                <w:sz w:val="13"/>
              </w:rPr>
              <w:t>Supervisor Initial</w:t>
            </w:r>
          </w:p>
        </w:tc>
      </w:tr>
      <w:tr w14:paraId="79518599">
        <w:trPr>
          <w:jc w:val="center"/>
        </w:trPr>
        <w:tc>
          <w:tcPr>
            <w:tcW w:w="1290" w:type="dxa"/>
            <w:tcMar>
              <w:top w:w="35" w:type="dxa"/>
              <w:left w:w="35" w:type="dxa"/>
              <w:bottom w:w="35" w:type="dxa"/>
              <w:right w:w="35" w:type="dxa"/>
            </w:tcMar>
            <w:vAlign w:val="top"/>
          </w:tcPr>
          <w:p w14:paraId="36DAE31D">
            <w:pPr>
              <w:keepNext w:val="0"/>
              <w:keepLines w:val="0"/>
              <w:pageBreakBefore w:val="0"/>
              <w:widowControl/>
              <w:spacing w:before="0" w:after="0" w:line="240" w:lineRule="auto"/>
            </w:pPr>
            <w:r>
              <w:rPr>
                <w:rFonts w:ascii="Times New Roman" w:hAnsi="Times New Roman" w:eastAsia="Times New Roman"/>
                <w:b w:val="0"/>
                <w:sz w:val="13"/>
              </w:rPr>
              <w:t>1</w:t>
            </w:r>
          </w:p>
        </w:tc>
        <w:tc>
          <w:tcPr>
            <w:tcW w:w="1290" w:type="dxa"/>
            <w:tcMar>
              <w:top w:w="35" w:type="dxa"/>
              <w:left w:w="35" w:type="dxa"/>
              <w:bottom w:w="35" w:type="dxa"/>
              <w:right w:w="35" w:type="dxa"/>
            </w:tcMar>
            <w:vAlign w:val="top"/>
          </w:tcPr>
          <w:p w14:paraId="663D5BE1">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4F6E0F2A">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689AB3F3">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1E31B92A">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014FC53E">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6CC41E48">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33153B09">
            <w:pPr>
              <w:keepNext w:val="0"/>
              <w:keepLines w:val="0"/>
              <w:pageBreakBefore w:val="0"/>
              <w:widowControl/>
              <w:spacing w:before="0" w:after="0" w:line="240" w:lineRule="auto"/>
            </w:pPr>
          </w:p>
        </w:tc>
      </w:tr>
      <w:tr w14:paraId="55B3DFD0">
        <w:trPr>
          <w:jc w:val="center"/>
        </w:trPr>
        <w:tc>
          <w:tcPr>
            <w:tcW w:w="1290" w:type="dxa"/>
            <w:tcMar>
              <w:top w:w="35" w:type="dxa"/>
              <w:left w:w="35" w:type="dxa"/>
              <w:bottom w:w="35" w:type="dxa"/>
              <w:right w:w="35" w:type="dxa"/>
            </w:tcMar>
            <w:vAlign w:val="top"/>
          </w:tcPr>
          <w:p w14:paraId="7D5359D2">
            <w:pPr>
              <w:keepNext w:val="0"/>
              <w:keepLines w:val="0"/>
              <w:pageBreakBefore w:val="0"/>
              <w:widowControl/>
              <w:spacing w:before="0" w:after="0" w:line="240" w:lineRule="auto"/>
            </w:pPr>
            <w:r>
              <w:rPr>
                <w:rFonts w:ascii="Times New Roman" w:hAnsi="Times New Roman" w:eastAsia="Times New Roman"/>
                <w:b w:val="0"/>
                <w:sz w:val="13"/>
              </w:rPr>
              <w:t>2</w:t>
            </w:r>
          </w:p>
        </w:tc>
        <w:tc>
          <w:tcPr>
            <w:tcW w:w="1290" w:type="dxa"/>
            <w:tcMar>
              <w:top w:w="35" w:type="dxa"/>
              <w:left w:w="35" w:type="dxa"/>
              <w:bottom w:w="35" w:type="dxa"/>
              <w:right w:w="35" w:type="dxa"/>
            </w:tcMar>
            <w:vAlign w:val="top"/>
          </w:tcPr>
          <w:p w14:paraId="325FA787">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1B6A1411">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705263D0">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1D9C6C74">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6C082188">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32730069">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5C86E03A">
            <w:pPr>
              <w:keepNext w:val="0"/>
              <w:keepLines w:val="0"/>
              <w:pageBreakBefore w:val="0"/>
              <w:widowControl/>
              <w:spacing w:before="0" w:after="0" w:line="240" w:lineRule="auto"/>
            </w:pPr>
          </w:p>
        </w:tc>
      </w:tr>
      <w:tr w14:paraId="2D1962FE">
        <w:trPr>
          <w:jc w:val="center"/>
        </w:trPr>
        <w:tc>
          <w:tcPr>
            <w:tcW w:w="1290" w:type="dxa"/>
            <w:tcMar>
              <w:top w:w="35" w:type="dxa"/>
              <w:left w:w="35" w:type="dxa"/>
              <w:bottom w:w="35" w:type="dxa"/>
              <w:right w:w="35" w:type="dxa"/>
            </w:tcMar>
            <w:vAlign w:val="top"/>
          </w:tcPr>
          <w:p w14:paraId="3D1D691E">
            <w:pPr>
              <w:keepNext w:val="0"/>
              <w:keepLines w:val="0"/>
              <w:pageBreakBefore w:val="0"/>
              <w:widowControl/>
              <w:spacing w:before="0" w:after="0" w:line="240" w:lineRule="auto"/>
            </w:pPr>
            <w:r>
              <w:rPr>
                <w:rFonts w:ascii="Times New Roman" w:hAnsi="Times New Roman" w:eastAsia="Times New Roman"/>
                <w:b w:val="0"/>
                <w:sz w:val="13"/>
              </w:rPr>
              <w:t>3</w:t>
            </w:r>
          </w:p>
        </w:tc>
        <w:tc>
          <w:tcPr>
            <w:tcW w:w="1290" w:type="dxa"/>
            <w:tcMar>
              <w:top w:w="35" w:type="dxa"/>
              <w:left w:w="35" w:type="dxa"/>
              <w:bottom w:w="35" w:type="dxa"/>
              <w:right w:w="35" w:type="dxa"/>
            </w:tcMar>
            <w:vAlign w:val="top"/>
          </w:tcPr>
          <w:p w14:paraId="4C67242E">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6E642C3D">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3C544752">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22B4B77D">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2A6EDD65">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2E029F29">
            <w:pPr>
              <w:keepNext w:val="0"/>
              <w:keepLines w:val="0"/>
              <w:pageBreakBefore w:val="0"/>
              <w:widowControl/>
              <w:spacing w:before="0" w:after="0" w:line="240" w:lineRule="auto"/>
            </w:pPr>
          </w:p>
        </w:tc>
        <w:tc>
          <w:tcPr>
            <w:tcW w:w="1290" w:type="dxa"/>
            <w:tcMar>
              <w:top w:w="35" w:type="dxa"/>
              <w:left w:w="35" w:type="dxa"/>
              <w:bottom w:w="35" w:type="dxa"/>
              <w:right w:w="35" w:type="dxa"/>
            </w:tcMar>
            <w:vAlign w:val="top"/>
          </w:tcPr>
          <w:p w14:paraId="701768A7">
            <w:pPr>
              <w:keepNext w:val="0"/>
              <w:keepLines w:val="0"/>
              <w:pageBreakBefore w:val="0"/>
              <w:widowControl/>
              <w:spacing w:before="0" w:after="0" w:line="240" w:lineRule="auto"/>
            </w:pPr>
          </w:p>
        </w:tc>
      </w:tr>
    </w:tbl>
    <w:p w14:paraId="2D69FD26">
      <w:pPr>
        <w:keepNext w:val="0"/>
        <w:keepLines w:val="0"/>
        <w:pageBreakBefore w:val="0"/>
        <w:widowControl/>
        <w:spacing w:before="0" w:after="60" w:line="240" w:lineRule="auto"/>
      </w:pPr>
    </w:p>
    <w:p w14:paraId="35C79612">
      <w:pPr>
        <w:keepNext w:val="0"/>
        <w:keepLines w:val="0"/>
        <w:pageBreakBefore w:val="0"/>
        <w:widowControl/>
        <w:spacing w:before="0" w:after="100" w:line="252" w:lineRule="auto"/>
      </w:pPr>
      <w:r>
        <w:rPr>
          <w:rFonts w:ascii="Times New Roman" w:hAnsi="Times New Roman" w:eastAsia="Times New Roman"/>
          <w:b w:val="0"/>
          <w:sz w:val="23"/>
        </w:rPr>
        <w:t>Luke 16:10</w:t>
      </w:r>
      <w:r>
        <w:rPr>
          <w:rFonts w:ascii="Times New Roman" w:hAnsi="Times New Roman" w:eastAsia="Times New Roman"/>
          <w:b w:val="0"/>
          <w:sz w:val="23"/>
        </w:rPr>
        <w:br w:type="textWrapping"/>
      </w:r>
      <w:r>
        <w:rPr>
          <w:rFonts w:ascii="Times New Roman" w:hAnsi="Times New Roman" w:eastAsia="Times New Roman"/>
          <w:b w:val="0"/>
          <w:sz w:val="23"/>
        </w:rPr>
        <w:t>“He that is faithful in that which is least is faithful also in much.”</w:t>
      </w:r>
    </w:p>
    <w:p w14:paraId="2EB62D79">
      <w:pPr>
        <w:keepNext w:val="0"/>
        <w:keepLines w:val="0"/>
        <w:pageBreakBefore w:val="0"/>
        <w:widowControl/>
        <w:spacing w:before="0" w:after="100" w:line="252" w:lineRule="auto"/>
      </w:pPr>
      <w:r>
        <w:rPr>
          <w:rFonts w:ascii="Times New Roman" w:hAnsi="Times New Roman" w:eastAsia="Times New Roman"/>
          <w:b w:val="0"/>
          <w:sz w:val="23"/>
        </w:rPr>
        <w:t>Tool care is part of stewardship.</w:t>
      </w:r>
    </w:p>
    <w:p w14:paraId="2D5B6001">
      <w:pPr>
        <w:keepNext w:val="0"/>
        <w:keepLines w:val="0"/>
        <w:pageBreakBefore w:val="0"/>
        <w:widowControl/>
        <w:spacing w:before="0" w:after="40" w:line="240" w:lineRule="auto"/>
      </w:pPr>
    </w:p>
    <w:p w14:paraId="3A6BC61F">
      <w:pPr>
        <w:pStyle w:val="2"/>
        <w:keepNext/>
        <w:keepLines w:val="0"/>
        <w:pageBreakBefore w:val="0"/>
        <w:widowControl/>
        <w:spacing w:before="240" w:after="120" w:line="252" w:lineRule="auto"/>
      </w:pPr>
      <w:r>
        <w:rPr>
          <w:rFonts w:ascii="Times New Roman" w:hAnsi="Times New Roman" w:eastAsia="Times New Roman"/>
          <w:b/>
          <w:sz w:val="30"/>
        </w:rPr>
        <w:t>9. HOW TO INTRODUCE A PRACTICAL TASK</w:t>
      </w:r>
    </w:p>
    <w:p w14:paraId="19683B48">
      <w:pPr>
        <w:keepNext w:val="0"/>
        <w:keepLines w:val="0"/>
        <w:pageBreakBefore w:val="0"/>
        <w:widowControl/>
        <w:spacing w:before="0" w:after="100" w:line="252" w:lineRule="auto"/>
      </w:pPr>
      <w:r>
        <w:rPr>
          <w:rFonts w:ascii="Times New Roman" w:hAnsi="Times New Roman" w:eastAsia="Times New Roman"/>
          <w:b w:val="0"/>
          <w:sz w:val="23"/>
        </w:rPr>
        <w:t>Before demonstrating, the trainer should introduce the task clearly.</w:t>
      </w:r>
    </w:p>
    <w:p w14:paraId="402D3E81">
      <w:pPr>
        <w:keepNext w:val="0"/>
        <w:keepLines w:val="0"/>
        <w:pageBreakBefore w:val="0"/>
        <w:widowControl/>
        <w:spacing w:before="0" w:after="100" w:line="252" w:lineRule="auto"/>
      </w:pPr>
      <w:r>
        <w:rPr>
          <w:rFonts w:ascii="Times New Roman" w:hAnsi="Times New Roman" w:eastAsia="Times New Roman"/>
          <w:b w:val="0"/>
          <w:sz w:val="23"/>
        </w:rPr>
        <w:t>The introduction should answer:</w:t>
      </w:r>
    </w:p>
    <w:p w14:paraId="77C1CB67">
      <w:pPr>
        <w:keepNext w:val="0"/>
        <w:keepLines w:val="0"/>
        <w:pageBreakBefore w:val="0"/>
        <w:widowControl/>
        <w:spacing w:before="0" w:after="40" w:line="252" w:lineRule="auto"/>
        <w:ind w:left="403" w:hanging="403"/>
      </w:pPr>
      <w:r>
        <w:rPr>
          <w:rFonts w:ascii="Times New Roman" w:hAnsi="Times New Roman" w:eastAsia="Times New Roman"/>
          <w:b w:val="0"/>
          <w:sz w:val="23"/>
        </w:rPr>
        <w:t>1. What is the task?</w:t>
      </w:r>
    </w:p>
    <w:p w14:paraId="2A8E6147">
      <w:pPr>
        <w:keepNext w:val="0"/>
        <w:keepLines w:val="0"/>
        <w:pageBreakBefore w:val="0"/>
        <w:widowControl/>
        <w:spacing w:before="0" w:after="40" w:line="252" w:lineRule="auto"/>
        <w:ind w:left="403" w:hanging="403"/>
      </w:pPr>
      <w:r>
        <w:rPr>
          <w:rFonts w:ascii="Times New Roman" w:hAnsi="Times New Roman" w:eastAsia="Times New Roman"/>
          <w:b w:val="0"/>
          <w:sz w:val="23"/>
        </w:rPr>
        <w:t>2. Why is the task important?</w:t>
      </w:r>
    </w:p>
    <w:p w14:paraId="698172EE">
      <w:pPr>
        <w:keepNext w:val="0"/>
        <w:keepLines w:val="0"/>
        <w:pageBreakBefore w:val="0"/>
        <w:widowControl/>
        <w:spacing w:before="0" w:after="40" w:line="252" w:lineRule="auto"/>
        <w:ind w:left="403" w:hanging="403"/>
      </w:pPr>
      <w:r>
        <w:rPr>
          <w:rFonts w:ascii="Times New Roman" w:hAnsi="Times New Roman" w:eastAsia="Times New Roman"/>
          <w:b w:val="0"/>
          <w:sz w:val="23"/>
        </w:rPr>
        <w:t>3. Where is this task used in real life?</w:t>
      </w:r>
    </w:p>
    <w:p w14:paraId="6CEFA9BE">
      <w:pPr>
        <w:keepNext w:val="0"/>
        <w:keepLines w:val="0"/>
        <w:pageBreakBefore w:val="0"/>
        <w:widowControl/>
        <w:spacing w:before="0" w:after="40" w:line="252" w:lineRule="auto"/>
        <w:ind w:left="403" w:hanging="403"/>
      </w:pPr>
      <w:r>
        <w:rPr>
          <w:rFonts w:ascii="Times New Roman" w:hAnsi="Times New Roman" w:eastAsia="Times New Roman"/>
          <w:b w:val="0"/>
          <w:sz w:val="23"/>
        </w:rPr>
        <w:t>4. What tools and materials are required?</w:t>
      </w:r>
    </w:p>
    <w:p w14:paraId="34362962">
      <w:pPr>
        <w:keepNext w:val="0"/>
        <w:keepLines w:val="0"/>
        <w:pageBreakBefore w:val="0"/>
        <w:widowControl/>
        <w:spacing w:before="0" w:after="40" w:line="252" w:lineRule="auto"/>
        <w:ind w:left="403" w:hanging="403"/>
      </w:pPr>
      <w:r>
        <w:rPr>
          <w:rFonts w:ascii="Times New Roman" w:hAnsi="Times New Roman" w:eastAsia="Times New Roman"/>
          <w:b w:val="0"/>
          <w:sz w:val="23"/>
        </w:rPr>
        <w:t>5. What safety risks are involved?</w:t>
      </w:r>
    </w:p>
    <w:p w14:paraId="6A7F6124">
      <w:pPr>
        <w:keepNext w:val="0"/>
        <w:keepLines w:val="0"/>
        <w:pageBreakBefore w:val="0"/>
        <w:widowControl/>
        <w:spacing w:before="0" w:after="40" w:line="252" w:lineRule="auto"/>
        <w:ind w:left="403" w:hanging="403"/>
      </w:pPr>
      <w:r>
        <w:rPr>
          <w:rFonts w:ascii="Times New Roman" w:hAnsi="Times New Roman" w:eastAsia="Times New Roman"/>
          <w:b w:val="0"/>
          <w:sz w:val="23"/>
        </w:rPr>
        <w:t>6. What result is expected?</w:t>
      </w:r>
    </w:p>
    <w:p w14:paraId="1163CCA5">
      <w:pPr>
        <w:keepNext w:val="0"/>
        <w:keepLines w:val="0"/>
        <w:pageBreakBefore w:val="0"/>
        <w:widowControl/>
        <w:spacing w:before="0" w:after="40" w:line="252" w:lineRule="auto"/>
        <w:ind w:left="403" w:hanging="403"/>
      </w:pPr>
      <w:r>
        <w:rPr>
          <w:rFonts w:ascii="Times New Roman" w:hAnsi="Times New Roman" w:eastAsia="Times New Roman"/>
          <w:b w:val="0"/>
          <w:sz w:val="23"/>
        </w:rPr>
        <w:t>7. How will performance be assessed?</w:t>
      </w:r>
    </w:p>
    <w:p w14:paraId="67BB1589">
      <w:pPr>
        <w:keepNext w:val="0"/>
        <w:keepLines w:val="0"/>
        <w:pageBreakBefore w:val="0"/>
        <w:widowControl/>
        <w:spacing w:before="0" w:after="40" w:line="252" w:lineRule="auto"/>
        <w:ind w:left="403" w:hanging="403"/>
      </w:pPr>
      <w:r>
        <w:rPr>
          <w:rFonts w:ascii="Times New Roman" w:hAnsi="Times New Roman" w:eastAsia="Times New Roman"/>
          <w:b w:val="0"/>
          <w:sz w:val="23"/>
        </w:rPr>
        <w:t>8. What character lesson is connected to the task?</w:t>
      </w:r>
    </w:p>
    <w:p w14:paraId="57B87AAA">
      <w:pPr>
        <w:keepNext w:val="0"/>
        <w:keepLines w:val="0"/>
        <w:pageBreakBefore w:val="0"/>
        <w:widowControl/>
        <w:spacing w:before="100" w:after="60" w:line="252" w:lineRule="auto"/>
      </w:pPr>
      <w:r>
        <w:rPr>
          <w:rFonts w:ascii="Times New Roman" w:hAnsi="Times New Roman" w:eastAsia="Times New Roman"/>
          <w:b/>
          <w:sz w:val="24"/>
        </w:rPr>
        <w:t>Example Introduction</w:t>
      </w:r>
    </w:p>
    <w:p w14:paraId="05054691">
      <w:pPr>
        <w:keepNext w:val="0"/>
        <w:keepLines w:val="0"/>
        <w:pageBreakBefore w:val="0"/>
        <w:widowControl/>
        <w:spacing w:before="0" w:after="100" w:line="252" w:lineRule="auto"/>
      </w:pPr>
      <w:r>
        <w:rPr>
          <w:rFonts w:ascii="Times New Roman" w:hAnsi="Times New Roman" w:eastAsia="Times New Roman"/>
          <w:b w:val="0"/>
          <w:sz w:val="23"/>
        </w:rPr>
        <w:t>“Today we will learn how to prepare a simple budget for a community clean-up project. This skill is useful in project management, public administration, office administration and entrepreneurship. We will list items needed, estimate costs and calculate the total. The safety issue today is not physical injury, but accuracy and honesty. A false budget can destroy trust.”</w:t>
      </w:r>
    </w:p>
    <w:p w14:paraId="605B734B">
      <w:pPr>
        <w:keepNext w:val="0"/>
        <w:keepLines w:val="0"/>
        <w:pageBreakBefore w:val="0"/>
        <w:widowControl/>
        <w:spacing w:before="0" w:after="40" w:line="240" w:lineRule="auto"/>
      </w:pPr>
    </w:p>
    <w:p w14:paraId="76E6DAD9">
      <w:pPr>
        <w:pStyle w:val="2"/>
        <w:keepNext/>
        <w:keepLines w:val="0"/>
        <w:pageBreakBefore w:val="0"/>
        <w:widowControl/>
        <w:spacing w:before="240" w:after="120" w:line="252" w:lineRule="auto"/>
      </w:pPr>
      <w:r>
        <w:rPr>
          <w:rFonts w:ascii="Times New Roman" w:hAnsi="Times New Roman" w:eastAsia="Times New Roman"/>
          <w:b/>
          <w:sz w:val="30"/>
        </w:rPr>
        <w:t>10. HOW TO DEMONSTRATE STEP BY STEP</w:t>
      </w:r>
    </w:p>
    <w:p w14:paraId="1831FFA6">
      <w:pPr>
        <w:keepNext w:val="0"/>
        <w:keepLines w:val="0"/>
        <w:pageBreakBefore w:val="0"/>
        <w:widowControl/>
        <w:spacing w:before="0" w:after="100" w:line="252" w:lineRule="auto"/>
      </w:pPr>
      <w:r>
        <w:rPr>
          <w:rFonts w:ascii="Times New Roman" w:hAnsi="Times New Roman" w:eastAsia="Times New Roman"/>
          <w:b w:val="0"/>
          <w:sz w:val="23"/>
        </w:rPr>
        <w:t>A trainer should not rush practical demonstration.</w:t>
      </w:r>
    </w:p>
    <w:p w14:paraId="2560317A">
      <w:pPr>
        <w:keepNext w:val="0"/>
        <w:keepLines w:val="0"/>
        <w:pageBreakBefore w:val="0"/>
        <w:widowControl/>
        <w:spacing w:before="100" w:after="60" w:line="252" w:lineRule="auto"/>
      </w:pPr>
      <w:r>
        <w:rPr>
          <w:rFonts w:ascii="Times New Roman" w:hAnsi="Times New Roman" w:eastAsia="Times New Roman"/>
          <w:b/>
          <w:sz w:val="24"/>
        </w:rPr>
        <w:t>Step-by-Step Method</w:t>
      </w:r>
    </w:p>
    <w:p w14:paraId="49354750">
      <w:pPr>
        <w:keepNext w:val="0"/>
        <w:keepLines w:val="0"/>
        <w:pageBreakBefore w:val="0"/>
        <w:widowControl/>
        <w:spacing w:before="0" w:after="40" w:line="252" w:lineRule="auto"/>
        <w:ind w:left="403" w:hanging="403"/>
      </w:pPr>
      <w:r>
        <w:rPr>
          <w:rFonts w:ascii="Times New Roman" w:hAnsi="Times New Roman" w:eastAsia="Times New Roman"/>
          <w:b w:val="0"/>
          <w:sz w:val="23"/>
        </w:rPr>
        <w:t>1. Show the final expected result where possible.</w:t>
      </w:r>
    </w:p>
    <w:p w14:paraId="4425AFD8">
      <w:pPr>
        <w:keepNext w:val="0"/>
        <w:keepLines w:val="0"/>
        <w:pageBreakBefore w:val="0"/>
        <w:widowControl/>
        <w:spacing w:before="0" w:after="40" w:line="252" w:lineRule="auto"/>
        <w:ind w:left="403" w:hanging="403"/>
      </w:pPr>
      <w:r>
        <w:rPr>
          <w:rFonts w:ascii="Times New Roman" w:hAnsi="Times New Roman" w:eastAsia="Times New Roman"/>
          <w:b w:val="0"/>
          <w:sz w:val="23"/>
        </w:rPr>
        <w:t>2. Name each tool or material.</w:t>
      </w:r>
    </w:p>
    <w:p w14:paraId="43CA13BB">
      <w:pPr>
        <w:keepNext w:val="0"/>
        <w:keepLines w:val="0"/>
        <w:pageBreakBefore w:val="0"/>
        <w:widowControl/>
        <w:spacing w:before="0" w:after="40" w:line="252" w:lineRule="auto"/>
        <w:ind w:left="403" w:hanging="403"/>
      </w:pPr>
      <w:r>
        <w:rPr>
          <w:rFonts w:ascii="Times New Roman" w:hAnsi="Times New Roman" w:eastAsia="Times New Roman"/>
          <w:b w:val="0"/>
          <w:sz w:val="23"/>
        </w:rPr>
        <w:t>3. Explain the first step.</w:t>
      </w:r>
    </w:p>
    <w:p w14:paraId="1EAA4A92">
      <w:pPr>
        <w:keepNext w:val="0"/>
        <w:keepLines w:val="0"/>
        <w:pageBreakBefore w:val="0"/>
        <w:widowControl/>
        <w:spacing w:before="0" w:after="40" w:line="252" w:lineRule="auto"/>
        <w:ind w:left="403" w:hanging="403"/>
      </w:pPr>
      <w:r>
        <w:rPr>
          <w:rFonts w:ascii="Times New Roman" w:hAnsi="Times New Roman" w:eastAsia="Times New Roman"/>
          <w:b w:val="0"/>
          <w:sz w:val="23"/>
        </w:rPr>
        <w:t>4. Perform the first step slowly.</w:t>
      </w:r>
    </w:p>
    <w:p w14:paraId="258F68BE">
      <w:pPr>
        <w:keepNext w:val="0"/>
        <w:keepLines w:val="0"/>
        <w:pageBreakBefore w:val="0"/>
        <w:widowControl/>
        <w:spacing w:before="0" w:after="40" w:line="252" w:lineRule="auto"/>
        <w:ind w:left="403" w:hanging="403"/>
      </w:pPr>
      <w:r>
        <w:rPr>
          <w:rFonts w:ascii="Times New Roman" w:hAnsi="Times New Roman" w:eastAsia="Times New Roman"/>
          <w:b w:val="0"/>
          <w:sz w:val="23"/>
        </w:rPr>
        <w:t>5. Explain why the step matters.</w:t>
      </w:r>
    </w:p>
    <w:p w14:paraId="22C1B3EB">
      <w:pPr>
        <w:keepNext w:val="0"/>
        <w:keepLines w:val="0"/>
        <w:pageBreakBefore w:val="0"/>
        <w:widowControl/>
        <w:spacing w:before="0" w:after="40" w:line="252" w:lineRule="auto"/>
        <w:ind w:left="403" w:hanging="403"/>
      </w:pPr>
      <w:r>
        <w:rPr>
          <w:rFonts w:ascii="Times New Roman" w:hAnsi="Times New Roman" w:eastAsia="Times New Roman"/>
          <w:b w:val="0"/>
          <w:sz w:val="23"/>
        </w:rPr>
        <w:t>6. Continue to the next step.</w:t>
      </w:r>
    </w:p>
    <w:p w14:paraId="5615A46F">
      <w:pPr>
        <w:keepNext w:val="0"/>
        <w:keepLines w:val="0"/>
        <w:pageBreakBefore w:val="0"/>
        <w:widowControl/>
        <w:spacing w:before="0" w:after="40" w:line="252" w:lineRule="auto"/>
        <w:ind w:left="403" w:hanging="403"/>
      </w:pPr>
      <w:r>
        <w:rPr>
          <w:rFonts w:ascii="Times New Roman" w:hAnsi="Times New Roman" w:eastAsia="Times New Roman"/>
          <w:b w:val="0"/>
          <w:sz w:val="23"/>
        </w:rPr>
        <w:t>7. Pause after difficult steps.</w:t>
      </w:r>
    </w:p>
    <w:p w14:paraId="4963DC8B">
      <w:pPr>
        <w:keepNext w:val="0"/>
        <w:keepLines w:val="0"/>
        <w:pageBreakBefore w:val="0"/>
        <w:widowControl/>
        <w:spacing w:before="0" w:after="40" w:line="252" w:lineRule="auto"/>
        <w:ind w:left="403" w:hanging="403"/>
      </w:pPr>
      <w:r>
        <w:rPr>
          <w:rFonts w:ascii="Times New Roman" w:hAnsi="Times New Roman" w:eastAsia="Times New Roman"/>
          <w:b w:val="0"/>
          <w:sz w:val="23"/>
        </w:rPr>
        <w:t>8. Ask trainees what they observed.</w:t>
      </w:r>
    </w:p>
    <w:p w14:paraId="3BE9724F">
      <w:pPr>
        <w:keepNext w:val="0"/>
        <w:keepLines w:val="0"/>
        <w:pageBreakBefore w:val="0"/>
        <w:widowControl/>
        <w:spacing w:before="0" w:after="40" w:line="252" w:lineRule="auto"/>
        <w:ind w:left="403" w:hanging="403"/>
      </w:pPr>
      <w:r>
        <w:rPr>
          <w:rFonts w:ascii="Times New Roman" w:hAnsi="Times New Roman" w:eastAsia="Times New Roman"/>
          <w:b w:val="0"/>
          <w:sz w:val="23"/>
        </w:rPr>
        <w:t>9. Repeat key steps.</w:t>
      </w:r>
    </w:p>
    <w:p w14:paraId="5112DB99">
      <w:pPr>
        <w:keepNext w:val="0"/>
        <w:keepLines w:val="0"/>
        <w:pageBreakBefore w:val="0"/>
        <w:widowControl/>
        <w:spacing w:before="0" w:after="40" w:line="252" w:lineRule="auto"/>
        <w:ind w:left="403" w:hanging="403"/>
      </w:pPr>
      <w:r>
        <w:rPr>
          <w:rFonts w:ascii="Times New Roman" w:hAnsi="Times New Roman" w:eastAsia="Times New Roman"/>
          <w:b w:val="0"/>
          <w:sz w:val="23"/>
        </w:rPr>
        <w:t>10. Summarise the full process.</w:t>
      </w:r>
    </w:p>
    <w:p w14:paraId="1F2411DB">
      <w:pPr>
        <w:keepNext w:val="0"/>
        <w:keepLines w:val="0"/>
        <w:pageBreakBefore w:val="0"/>
        <w:widowControl/>
        <w:spacing w:before="100" w:after="60" w:line="252" w:lineRule="auto"/>
      </w:pPr>
      <w:r>
        <w:rPr>
          <w:rFonts w:ascii="Times New Roman" w:hAnsi="Times New Roman" w:eastAsia="Times New Roman"/>
          <w:b/>
          <w:sz w:val="24"/>
        </w:rPr>
        <w:t>Trainer Language</w:t>
      </w:r>
    </w:p>
    <w:p w14:paraId="727B6E2A">
      <w:pPr>
        <w:keepNext w:val="0"/>
        <w:keepLines w:val="0"/>
        <w:pageBreakBefore w:val="0"/>
        <w:widowControl/>
        <w:spacing w:before="0" w:after="100" w:line="252" w:lineRule="auto"/>
      </w:pPr>
      <w:r>
        <w:rPr>
          <w:rFonts w:ascii="Times New Roman" w:hAnsi="Times New Roman" w:eastAsia="Times New Roman"/>
          <w:b w:val="0"/>
          <w:sz w:val="23"/>
        </w:rPr>
        <w:t>Use simple words such as:</w:t>
      </w:r>
    </w:p>
    <w:p w14:paraId="7F110C18">
      <w:pPr>
        <w:keepNext w:val="0"/>
        <w:keepLines w:val="0"/>
        <w:pageBreakBefore w:val="0"/>
        <w:widowControl/>
        <w:spacing w:before="0" w:after="40" w:line="252" w:lineRule="auto"/>
        <w:ind w:left="403" w:hanging="403"/>
      </w:pPr>
      <w:r>
        <w:rPr>
          <w:rFonts w:ascii="Times New Roman" w:hAnsi="Times New Roman" w:eastAsia="Times New Roman"/>
          <w:b w:val="0"/>
          <w:sz w:val="23"/>
        </w:rPr>
        <w:t>1. “Watch carefully.”</w:t>
      </w:r>
    </w:p>
    <w:p w14:paraId="07F0B48E">
      <w:pPr>
        <w:keepNext w:val="0"/>
        <w:keepLines w:val="0"/>
        <w:pageBreakBefore w:val="0"/>
        <w:widowControl/>
        <w:spacing w:before="0" w:after="40" w:line="252" w:lineRule="auto"/>
        <w:ind w:left="403" w:hanging="403"/>
      </w:pPr>
      <w:r>
        <w:rPr>
          <w:rFonts w:ascii="Times New Roman" w:hAnsi="Times New Roman" w:eastAsia="Times New Roman"/>
          <w:b w:val="0"/>
          <w:sz w:val="23"/>
        </w:rPr>
        <w:t>2. “Do not touch yet.”</w:t>
      </w:r>
    </w:p>
    <w:p w14:paraId="5506D03A">
      <w:pPr>
        <w:keepNext w:val="0"/>
        <w:keepLines w:val="0"/>
        <w:pageBreakBefore w:val="0"/>
        <w:widowControl/>
        <w:spacing w:before="0" w:after="40" w:line="252" w:lineRule="auto"/>
        <w:ind w:left="403" w:hanging="403"/>
      </w:pPr>
      <w:r>
        <w:rPr>
          <w:rFonts w:ascii="Times New Roman" w:hAnsi="Times New Roman" w:eastAsia="Times New Roman"/>
          <w:b w:val="0"/>
          <w:sz w:val="23"/>
        </w:rPr>
        <w:t>3. “This is the correct way.”</w:t>
      </w:r>
    </w:p>
    <w:p w14:paraId="778FCC96">
      <w:pPr>
        <w:keepNext w:val="0"/>
        <w:keepLines w:val="0"/>
        <w:pageBreakBefore w:val="0"/>
        <w:widowControl/>
        <w:spacing w:before="0" w:after="40" w:line="252" w:lineRule="auto"/>
        <w:ind w:left="403" w:hanging="403"/>
      </w:pPr>
      <w:r>
        <w:rPr>
          <w:rFonts w:ascii="Times New Roman" w:hAnsi="Times New Roman" w:eastAsia="Times New Roman"/>
          <w:b w:val="0"/>
          <w:sz w:val="23"/>
        </w:rPr>
        <w:t>4. “This is the dangerous part.”</w:t>
      </w:r>
    </w:p>
    <w:p w14:paraId="122E9584">
      <w:pPr>
        <w:keepNext w:val="0"/>
        <w:keepLines w:val="0"/>
        <w:pageBreakBefore w:val="0"/>
        <w:widowControl/>
        <w:spacing w:before="0" w:after="40" w:line="252" w:lineRule="auto"/>
        <w:ind w:left="403" w:hanging="403"/>
      </w:pPr>
      <w:r>
        <w:rPr>
          <w:rFonts w:ascii="Times New Roman" w:hAnsi="Times New Roman" w:eastAsia="Times New Roman"/>
          <w:b w:val="0"/>
          <w:sz w:val="23"/>
        </w:rPr>
        <w:t>5. “This mistake can cause injury.”</w:t>
      </w:r>
    </w:p>
    <w:p w14:paraId="1CC68C3E">
      <w:pPr>
        <w:keepNext w:val="0"/>
        <w:keepLines w:val="0"/>
        <w:pageBreakBefore w:val="0"/>
        <w:widowControl/>
        <w:spacing w:before="0" w:after="40" w:line="252" w:lineRule="auto"/>
        <w:ind w:left="403" w:hanging="403"/>
      </w:pPr>
      <w:r>
        <w:rPr>
          <w:rFonts w:ascii="Times New Roman" w:hAnsi="Times New Roman" w:eastAsia="Times New Roman"/>
          <w:b w:val="0"/>
          <w:sz w:val="23"/>
        </w:rPr>
        <w:t>6. “This step must not be skipped.”</w:t>
      </w:r>
    </w:p>
    <w:p w14:paraId="7B182C9A">
      <w:pPr>
        <w:keepNext w:val="0"/>
        <w:keepLines w:val="0"/>
        <w:pageBreakBefore w:val="0"/>
        <w:widowControl/>
        <w:spacing w:before="0" w:after="40" w:line="252" w:lineRule="auto"/>
        <w:ind w:left="403" w:hanging="403"/>
      </w:pPr>
      <w:r>
        <w:rPr>
          <w:rFonts w:ascii="Times New Roman" w:hAnsi="Times New Roman" w:eastAsia="Times New Roman"/>
          <w:b w:val="0"/>
          <w:sz w:val="23"/>
        </w:rPr>
        <w:t>7. “Now I will repeat it slowly.”</w:t>
      </w:r>
    </w:p>
    <w:p w14:paraId="105A9FC5">
      <w:pPr>
        <w:keepNext w:val="0"/>
        <w:keepLines w:val="0"/>
        <w:pageBreakBefore w:val="0"/>
        <w:widowControl/>
        <w:spacing w:before="0" w:after="40" w:line="252" w:lineRule="auto"/>
        <w:ind w:left="403" w:hanging="403"/>
      </w:pPr>
      <w:r>
        <w:rPr>
          <w:rFonts w:ascii="Times New Roman" w:hAnsi="Times New Roman" w:eastAsia="Times New Roman"/>
          <w:b w:val="0"/>
          <w:sz w:val="23"/>
        </w:rPr>
        <w:t>8. “Who can explain what I just did?”</w:t>
      </w:r>
    </w:p>
    <w:p w14:paraId="3454A2D5">
      <w:pPr>
        <w:pStyle w:val="2"/>
        <w:keepNext/>
        <w:keepLines w:val="0"/>
        <w:pageBreakBefore w:val="0"/>
        <w:widowControl/>
        <w:spacing w:before="240" w:after="120" w:line="252" w:lineRule="auto"/>
      </w:pPr>
      <w:r>
        <w:rPr>
          <w:rFonts w:ascii="Times New Roman" w:hAnsi="Times New Roman" w:eastAsia="Times New Roman"/>
          <w:b/>
          <w:sz w:val="30"/>
        </w:rPr>
        <w:t>11. HOW TO ALLOW TRAINEES TO PRACTISE</w:t>
      </w:r>
    </w:p>
    <w:p w14:paraId="2798E3C5">
      <w:pPr>
        <w:keepNext w:val="0"/>
        <w:keepLines w:val="0"/>
        <w:pageBreakBefore w:val="0"/>
        <w:widowControl/>
        <w:spacing w:before="0" w:after="100" w:line="252" w:lineRule="auto"/>
      </w:pPr>
      <w:r>
        <w:rPr>
          <w:rFonts w:ascii="Times New Roman" w:hAnsi="Times New Roman" w:eastAsia="Times New Roman"/>
          <w:b w:val="0"/>
          <w:sz w:val="23"/>
        </w:rPr>
        <w:t>After demonstration, trainees should practise under supervision.</w:t>
      </w:r>
    </w:p>
    <w:p w14:paraId="5E853C3C">
      <w:pPr>
        <w:keepNext w:val="0"/>
        <w:keepLines w:val="0"/>
        <w:pageBreakBefore w:val="0"/>
        <w:widowControl/>
        <w:spacing w:before="100" w:after="60" w:line="252" w:lineRule="auto"/>
      </w:pPr>
      <w:r>
        <w:rPr>
          <w:rFonts w:ascii="Times New Roman" w:hAnsi="Times New Roman" w:eastAsia="Times New Roman"/>
          <w:b/>
          <w:sz w:val="24"/>
        </w:rPr>
        <w:t>Practice Methods</w:t>
      </w:r>
    </w:p>
    <w:p w14:paraId="51A50AC1">
      <w:pPr>
        <w:keepNext w:val="0"/>
        <w:keepLines w:val="0"/>
        <w:pageBreakBefore w:val="0"/>
        <w:widowControl/>
        <w:spacing w:before="0" w:after="40" w:line="252" w:lineRule="auto"/>
        <w:ind w:left="403" w:hanging="403"/>
      </w:pPr>
      <w:r>
        <w:rPr>
          <w:rFonts w:ascii="Times New Roman" w:hAnsi="Times New Roman" w:eastAsia="Times New Roman"/>
          <w:b w:val="0"/>
          <w:sz w:val="23"/>
        </w:rPr>
        <w:t>1. Individual practice.</w:t>
      </w:r>
    </w:p>
    <w:p w14:paraId="4743D7EC">
      <w:pPr>
        <w:keepNext w:val="0"/>
        <w:keepLines w:val="0"/>
        <w:pageBreakBefore w:val="0"/>
        <w:widowControl/>
        <w:spacing w:before="0" w:after="40" w:line="252" w:lineRule="auto"/>
        <w:ind w:left="403" w:hanging="403"/>
      </w:pPr>
      <w:r>
        <w:rPr>
          <w:rFonts w:ascii="Times New Roman" w:hAnsi="Times New Roman" w:eastAsia="Times New Roman"/>
          <w:b w:val="0"/>
          <w:sz w:val="23"/>
        </w:rPr>
        <w:t>2. Pair practice.</w:t>
      </w:r>
    </w:p>
    <w:p w14:paraId="4E045AB8">
      <w:pPr>
        <w:keepNext w:val="0"/>
        <w:keepLines w:val="0"/>
        <w:pageBreakBefore w:val="0"/>
        <w:widowControl/>
        <w:spacing w:before="0" w:after="40" w:line="252" w:lineRule="auto"/>
        <w:ind w:left="403" w:hanging="403"/>
      </w:pPr>
      <w:r>
        <w:rPr>
          <w:rFonts w:ascii="Times New Roman" w:hAnsi="Times New Roman" w:eastAsia="Times New Roman"/>
          <w:b w:val="0"/>
          <w:sz w:val="23"/>
        </w:rPr>
        <w:t>3. Group practice.</w:t>
      </w:r>
    </w:p>
    <w:p w14:paraId="1AE66AF9">
      <w:pPr>
        <w:keepNext w:val="0"/>
        <w:keepLines w:val="0"/>
        <w:pageBreakBefore w:val="0"/>
        <w:widowControl/>
        <w:spacing w:before="0" w:after="40" w:line="252" w:lineRule="auto"/>
        <w:ind w:left="403" w:hanging="403"/>
      </w:pPr>
      <w:r>
        <w:rPr>
          <w:rFonts w:ascii="Times New Roman" w:hAnsi="Times New Roman" w:eastAsia="Times New Roman"/>
          <w:b w:val="0"/>
          <w:sz w:val="23"/>
        </w:rPr>
        <w:t>4. Rotation practice.</w:t>
      </w:r>
    </w:p>
    <w:p w14:paraId="75482616">
      <w:pPr>
        <w:keepNext w:val="0"/>
        <w:keepLines w:val="0"/>
        <w:pageBreakBefore w:val="0"/>
        <w:widowControl/>
        <w:spacing w:before="0" w:after="40" w:line="252" w:lineRule="auto"/>
        <w:ind w:left="403" w:hanging="403"/>
      </w:pPr>
      <w:r>
        <w:rPr>
          <w:rFonts w:ascii="Times New Roman" w:hAnsi="Times New Roman" w:eastAsia="Times New Roman"/>
          <w:b w:val="0"/>
          <w:sz w:val="23"/>
        </w:rPr>
        <w:t>5. Observation practice.</w:t>
      </w:r>
    </w:p>
    <w:p w14:paraId="6D62A52F">
      <w:pPr>
        <w:keepNext w:val="0"/>
        <w:keepLines w:val="0"/>
        <w:pageBreakBefore w:val="0"/>
        <w:widowControl/>
        <w:spacing w:before="0" w:after="40" w:line="252" w:lineRule="auto"/>
        <w:ind w:left="403" w:hanging="403"/>
      </w:pPr>
      <w:r>
        <w:rPr>
          <w:rFonts w:ascii="Times New Roman" w:hAnsi="Times New Roman" w:eastAsia="Times New Roman"/>
          <w:b w:val="0"/>
          <w:sz w:val="23"/>
        </w:rPr>
        <w:t>6. Assisted practice.</w:t>
      </w:r>
    </w:p>
    <w:p w14:paraId="1C0A79F2">
      <w:pPr>
        <w:keepNext w:val="0"/>
        <w:keepLines w:val="0"/>
        <w:pageBreakBefore w:val="0"/>
        <w:widowControl/>
        <w:spacing w:before="0" w:after="40" w:line="252" w:lineRule="auto"/>
        <w:ind w:left="403" w:hanging="403"/>
      </w:pPr>
      <w:r>
        <w:rPr>
          <w:rFonts w:ascii="Times New Roman" w:hAnsi="Times New Roman" w:eastAsia="Times New Roman"/>
          <w:b w:val="0"/>
          <w:sz w:val="23"/>
        </w:rPr>
        <w:t>7. Peer demonstration.</w:t>
      </w:r>
    </w:p>
    <w:p w14:paraId="57572449">
      <w:pPr>
        <w:keepNext w:val="0"/>
        <w:keepLines w:val="0"/>
        <w:pageBreakBefore w:val="0"/>
        <w:widowControl/>
        <w:spacing w:before="0" w:after="40" w:line="252" w:lineRule="auto"/>
        <w:ind w:left="403" w:hanging="403"/>
      </w:pPr>
      <w:r>
        <w:rPr>
          <w:rFonts w:ascii="Times New Roman" w:hAnsi="Times New Roman" w:eastAsia="Times New Roman"/>
          <w:b w:val="0"/>
          <w:sz w:val="23"/>
        </w:rPr>
        <w:t>8. Trainer-guided correction.</w:t>
      </w:r>
    </w:p>
    <w:p w14:paraId="68561C58">
      <w:pPr>
        <w:keepNext w:val="0"/>
        <w:keepLines w:val="0"/>
        <w:pageBreakBefore w:val="0"/>
        <w:widowControl/>
        <w:spacing w:before="100" w:after="60" w:line="252" w:lineRule="auto"/>
      </w:pPr>
      <w:r>
        <w:rPr>
          <w:rFonts w:ascii="Times New Roman" w:hAnsi="Times New Roman" w:eastAsia="Times New Roman"/>
          <w:b/>
          <w:sz w:val="24"/>
        </w:rPr>
        <w:t>Rules Before Trainee Practice</w:t>
      </w:r>
    </w:p>
    <w:p w14:paraId="7BAD9E21">
      <w:pPr>
        <w:keepNext w:val="0"/>
        <w:keepLines w:val="0"/>
        <w:pageBreakBefore w:val="0"/>
        <w:widowControl/>
        <w:spacing w:before="0" w:after="100" w:line="252" w:lineRule="auto"/>
      </w:pPr>
      <w:r>
        <w:rPr>
          <w:rFonts w:ascii="Times New Roman" w:hAnsi="Times New Roman" w:eastAsia="Times New Roman"/>
          <w:b w:val="0"/>
          <w:sz w:val="23"/>
        </w:rPr>
        <w:t>Before trainees practise, the trainer must confirm:</w:t>
      </w:r>
    </w:p>
    <w:p w14:paraId="1F7C6F4F">
      <w:pPr>
        <w:keepNext w:val="0"/>
        <w:keepLines w:val="0"/>
        <w:pageBreakBefore w:val="0"/>
        <w:widowControl/>
        <w:spacing w:before="0" w:after="40" w:line="252" w:lineRule="auto"/>
        <w:ind w:left="403" w:hanging="403"/>
      </w:pPr>
      <w:r>
        <w:rPr>
          <w:rFonts w:ascii="Times New Roman" w:hAnsi="Times New Roman" w:eastAsia="Times New Roman"/>
          <w:b w:val="0"/>
          <w:sz w:val="23"/>
        </w:rPr>
        <w:t>1. The task has been demonstrated.</w:t>
      </w:r>
    </w:p>
    <w:p w14:paraId="63328AE8">
      <w:pPr>
        <w:keepNext w:val="0"/>
        <w:keepLines w:val="0"/>
        <w:pageBreakBefore w:val="0"/>
        <w:widowControl/>
        <w:spacing w:before="0" w:after="40" w:line="252" w:lineRule="auto"/>
        <w:ind w:left="403" w:hanging="403"/>
      </w:pPr>
      <w:r>
        <w:rPr>
          <w:rFonts w:ascii="Times New Roman" w:hAnsi="Times New Roman" w:eastAsia="Times New Roman"/>
          <w:b w:val="0"/>
          <w:sz w:val="23"/>
        </w:rPr>
        <w:t>2. Safety rules are understood.</w:t>
      </w:r>
    </w:p>
    <w:p w14:paraId="7619422B">
      <w:pPr>
        <w:keepNext w:val="0"/>
        <w:keepLines w:val="0"/>
        <w:pageBreakBefore w:val="0"/>
        <w:widowControl/>
        <w:spacing w:before="0" w:after="40" w:line="252" w:lineRule="auto"/>
        <w:ind w:left="403" w:hanging="403"/>
      </w:pPr>
      <w:r>
        <w:rPr>
          <w:rFonts w:ascii="Times New Roman" w:hAnsi="Times New Roman" w:eastAsia="Times New Roman"/>
          <w:b w:val="0"/>
          <w:sz w:val="23"/>
        </w:rPr>
        <w:t>3. Tools are available and safe.</w:t>
      </w:r>
    </w:p>
    <w:p w14:paraId="3C325E93">
      <w:pPr>
        <w:keepNext w:val="0"/>
        <w:keepLines w:val="0"/>
        <w:pageBreakBefore w:val="0"/>
        <w:widowControl/>
        <w:spacing w:before="0" w:after="40" w:line="252" w:lineRule="auto"/>
        <w:ind w:left="403" w:hanging="403"/>
      </w:pPr>
      <w:r>
        <w:rPr>
          <w:rFonts w:ascii="Times New Roman" w:hAnsi="Times New Roman" w:eastAsia="Times New Roman"/>
          <w:b w:val="0"/>
          <w:sz w:val="23"/>
        </w:rPr>
        <w:t>4. Trainees are properly dressed.</w:t>
      </w:r>
    </w:p>
    <w:p w14:paraId="3C57BC46">
      <w:pPr>
        <w:keepNext w:val="0"/>
        <w:keepLines w:val="0"/>
        <w:pageBreakBefore w:val="0"/>
        <w:widowControl/>
        <w:spacing w:before="0" w:after="40" w:line="252" w:lineRule="auto"/>
        <w:ind w:left="403" w:hanging="403"/>
      </w:pPr>
      <w:r>
        <w:rPr>
          <w:rFonts w:ascii="Times New Roman" w:hAnsi="Times New Roman" w:eastAsia="Times New Roman"/>
          <w:b w:val="0"/>
          <w:sz w:val="23"/>
        </w:rPr>
        <w:t>5. Group leaders are appointed where needed.</w:t>
      </w:r>
    </w:p>
    <w:p w14:paraId="31550D65">
      <w:pPr>
        <w:keepNext w:val="0"/>
        <w:keepLines w:val="0"/>
        <w:pageBreakBefore w:val="0"/>
        <w:widowControl/>
        <w:spacing w:before="0" w:after="40" w:line="252" w:lineRule="auto"/>
        <w:ind w:left="403" w:hanging="403"/>
      </w:pPr>
      <w:r>
        <w:rPr>
          <w:rFonts w:ascii="Times New Roman" w:hAnsi="Times New Roman" w:eastAsia="Times New Roman"/>
          <w:b w:val="0"/>
          <w:sz w:val="23"/>
        </w:rPr>
        <w:t>6. Trainees know what to do.</w:t>
      </w:r>
    </w:p>
    <w:p w14:paraId="620C0E30">
      <w:pPr>
        <w:keepNext w:val="0"/>
        <w:keepLines w:val="0"/>
        <w:pageBreakBefore w:val="0"/>
        <w:widowControl/>
        <w:spacing w:before="0" w:after="40" w:line="252" w:lineRule="auto"/>
        <w:ind w:left="403" w:hanging="403"/>
      </w:pPr>
      <w:r>
        <w:rPr>
          <w:rFonts w:ascii="Times New Roman" w:hAnsi="Times New Roman" w:eastAsia="Times New Roman"/>
          <w:b w:val="0"/>
          <w:sz w:val="23"/>
        </w:rPr>
        <w:t>7. Trainees know what not to do.</w:t>
      </w:r>
    </w:p>
    <w:p w14:paraId="43F80048">
      <w:pPr>
        <w:keepNext w:val="0"/>
        <w:keepLines w:val="0"/>
        <w:pageBreakBefore w:val="0"/>
        <w:widowControl/>
        <w:spacing w:before="0" w:after="40" w:line="252" w:lineRule="auto"/>
        <w:ind w:left="403" w:hanging="403"/>
      </w:pPr>
      <w:r>
        <w:rPr>
          <w:rFonts w:ascii="Times New Roman" w:hAnsi="Times New Roman" w:eastAsia="Times New Roman"/>
          <w:b w:val="0"/>
          <w:sz w:val="23"/>
        </w:rPr>
        <w:t>8. Trainees know when to call the trainer.</w:t>
      </w:r>
    </w:p>
    <w:p w14:paraId="5779968D">
      <w:pPr>
        <w:keepNext w:val="0"/>
        <w:keepLines w:val="0"/>
        <w:pageBreakBefore w:val="0"/>
        <w:widowControl/>
        <w:spacing w:before="0" w:after="40" w:line="252" w:lineRule="auto"/>
        <w:ind w:left="403" w:hanging="403"/>
      </w:pPr>
      <w:r>
        <w:rPr>
          <w:rFonts w:ascii="Times New Roman" w:hAnsi="Times New Roman" w:eastAsia="Times New Roman"/>
          <w:b w:val="0"/>
          <w:sz w:val="23"/>
        </w:rPr>
        <w:t>9. The work area is safe.</w:t>
      </w:r>
    </w:p>
    <w:p w14:paraId="7A701322">
      <w:pPr>
        <w:keepNext w:val="0"/>
        <w:keepLines w:val="0"/>
        <w:pageBreakBefore w:val="0"/>
        <w:widowControl/>
        <w:spacing w:before="0" w:after="40" w:line="252" w:lineRule="auto"/>
        <w:ind w:left="403" w:hanging="403"/>
      </w:pPr>
      <w:r>
        <w:rPr>
          <w:rFonts w:ascii="Times New Roman" w:hAnsi="Times New Roman" w:eastAsia="Times New Roman"/>
          <w:b w:val="0"/>
          <w:sz w:val="23"/>
        </w:rPr>
        <w:t>10. The trainer can supervise properly.</w:t>
      </w:r>
    </w:p>
    <w:p w14:paraId="7606E890">
      <w:pPr>
        <w:keepNext w:val="0"/>
        <w:keepLines w:val="0"/>
        <w:pageBreakBefore w:val="0"/>
        <w:widowControl/>
        <w:spacing w:before="100" w:after="60" w:line="252" w:lineRule="auto"/>
      </w:pPr>
      <w:r>
        <w:rPr>
          <w:rFonts w:ascii="Times New Roman" w:hAnsi="Times New Roman" w:eastAsia="Times New Roman"/>
          <w:b/>
          <w:sz w:val="24"/>
        </w:rPr>
        <w:t>Practice Rule</w:t>
      </w:r>
    </w:p>
    <w:p w14:paraId="15B9CCD5">
      <w:pPr>
        <w:keepNext w:val="0"/>
        <w:keepLines w:val="0"/>
        <w:pageBreakBefore w:val="0"/>
        <w:widowControl/>
        <w:spacing w:before="0" w:after="100" w:line="252" w:lineRule="auto"/>
      </w:pPr>
      <w:r>
        <w:rPr>
          <w:rFonts w:ascii="Times New Roman" w:hAnsi="Times New Roman" w:eastAsia="Times New Roman"/>
          <w:b w:val="0"/>
          <w:sz w:val="23"/>
        </w:rPr>
        <w:t>No trainee should practise a high-risk skill without direct supervision.</w:t>
      </w:r>
    </w:p>
    <w:p w14:paraId="3030D751">
      <w:pPr>
        <w:keepNext w:val="0"/>
        <w:keepLines w:val="0"/>
        <w:pageBreakBefore w:val="0"/>
        <w:widowControl/>
        <w:spacing w:before="0" w:after="40" w:line="240" w:lineRule="auto"/>
      </w:pPr>
    </w:p>
    <w:p w14:paraId="0DE59CE4">
      <w:pPr>
        <w:pStyle w:val="2"/>
        <w:keepNext/>
        <w:keepLines w:val="0"/>
        <w:pageBreakBefore w:val="0"/>
        <w:widowControl/>
        <w:spacing w:before="240" w:after="120" w:line="252" w:lineRule="auto"/>
      </w:pPr>
      <w:r>
        <w:rPr>
          <w:rFonts w:ascii="Times New Roman" w:hAnsi="Times New Roman" w:eastAsia="Times New Roman"/>
          <w:b/>
          <w:sz w:val="30"/>
        </w:rPr>
        <w:t>12. HOW TO CORRECT MISTAKES</w:t>
      </w:r>
    </w:p>
    <w:p w14:paraId="52155F3D">
      <w:pPr>
        <w:keepNext w:val="0"/>
        <w:keepLines w:val="0"/>
        <w:pageBreakBefore w:val="0"/>
        <w:widowControl/>
        <w:spacing w:before="0" w:after="100" w:line="252" w:lineRule="auto"/>
      </w:pPr>
      <w:r>
        <w:rPr>
          <w:rFonts w:ascii="Times New Roman" w:hAnsi="Times New Roman" w:eastAsia="Times New Roman"/>
          <w:b w:val="0"/>
          <w:sz w:val="23"/>
        </w:rPr>
        <w:t>Mistakes are part of learning, but dangerous mistakes must be stopped immediately.</w:t>
      </w:r>
    </w:p>
    <w:p w14:paraId="0659499C">
      <w:pPr>
        <w:pStyle w:val="3"/>
        <w:keepNext/>
        <w:keepLines w:val="0"/>
        <w:pageBreakBefore w:val="0"/>
        <w:widowControl/>
        <w:spacing w:before="160" w:after="100" w:line="252" w:lineRule="auto"/>
      </w:pPr>
      <w:r>
        <w:rPr>
          <w:rFonts w:ascii="Times New Roman" w:hAnsi="Times New Roman" w:eastAsia="Times New Roman"/>
          <w:b/>
          <w:sz w:val="26"/>
        </w:rPr>
        <w:t>12.1 Correcting Ordinary Mistakes</w:t>
      </w:r>
    </w:p>
    <w:p w14:paraId="51DD4580">
      <w:pPr>
        <w:keepNext w:val="0"/>
        <w:keepLines w:val="0"/>
        <w:pageBreakBefore w:val="0"/>
        <w:widowControl/>
        <w:spacing w:before="0" w:after="100" w:line="252" w:lineRule="auto"/>
      </w:pPr>
      <w:r>
        <w:rPr>
          <w:rFonts w:ascii="Times New Roman" w:hAnsi="Times New Roman" w:eastAsia="Times New Roman"/>
          <w:b w:val="0"/>
          <w:sz w:val="23"/>
        </w:rPr>
        <w:t>When a trainee makes a normal learning mistake:</w:t>
      </w:r>
    </w:p>
    <w:p w14:paraId="1208C616">
      <w:pPr>
        <w:keepNext w:val="0"/>
        <w:keepLines w:val="0"/>
        <w:pageBreakBefore w:val="0"/>
        <w:widowControl/>
        <w:spacing w:before="0" w:after="40" w:line="252" w:lineRule="auto"/>
        <w:ind w:left="403" w:hanging="403"/>
      </w:pPr>
      <w:r>
        <w:rPr>
          <w:rFonts w:ascii="Times New Roman" w:hAnsi="Times New Roman" w:eastAsia="Times New Roman"/>
          <w:b w:val="0"/>
          <w:sz w:val="23"/>
        </w:rPr>
        <w:t>1. Stop the trainee gently.</w:t>
      </w:r>
    </w:p>
    <w:p w14:paraId="59A18DF1">
      <w:pPr>
        <w:keepNext w:val="0"/>
        <w:keepLines w:val="0"/>
        <w:pageBreakBefore w:val="0"/>
        <w:widowControl/>
        <w:spacing w:before="0" w:after="40" w:line="252" w:lineRule="auto"/>
        <w:ind w:left="403" w:hanging="403"/>
      </w:pPr>
      <w:r>
        <w:rPr>
          <w:rFonts w:ascii="Times New Roman" w:hAnsi="Times New Roman" w:eastAsia="Times New Roman"/>
          <w:b w:val="0"/>
          <w:sz w:val="23"/>
        </w:rPr>
        <w:t>2. Explain the mistake.</w:t>
      </w:r>
    </w:p>
    <w:p w14:paraId="0D8117FC">
      <w:pPr>
        <w:keepNext w:val="0"/>
        <w:keepLines w:val="0"/>
        <w:pageBreakBefore w:val="0"/>
        <w:widowControl/>
        <w:spacing w:before="0" w:after="40" w:line="252" w:lineRule="auto"/>
        <w:ind w:left="403" w:hanging="403"/>
      </w:pPr>
      <w:r>
        <w:rPr>
          <w:rFonts w:ascii="Times New Roman" w:hAnsi="Times New Roman" w:eastAsia="Times New Roman"/>
          <w:b w:val="0"/>
          <w:sz w:val="23"/>
        </w:rPr>
        <w:t>3. Show the correct method.</w:t>
      </w:r>
    </w:p>
    <w:p w14:paraId="22837DA2">
      <w:pPr>
        <w:keepNext w:val="0"/>
        <w:keepLines w:val="0"/>
        <w:pageBreakBefore w:val="0"/>
        <w:widowControl/>
        <w:spacing w:before="0" w:after="40" w:line="252" w:lineRule="auto"/>
        <w:ind w:left="403" w:hanging="403"/>
      </w:pPr>
      <w:r>
        <w:rPr>
          <w:rFonts w:ascii="Times New Roman" w:hAnsi="Times New Roman" w:eastAsia="Times New Roman"/>
          <w:b w:val="0"/>
          <w:sz w:val="23"/>
        </w:rPr>
        <w:t>4. Ask the trainee to repeat the step.</w:t>
      </w:r>
    </w:p>
    <w:p w14:paraId="242E41B3">
      <w:pPr>
        <w:keepNext w:val="0"/>
        <w:keepLines w:val="0"/>
        <w:pageBreakBefore w:val="0"/>
        <w:widowControl/>
        <w:spacing w:before="0" w:after="40" w:line="252" w:lineRule="auto"/>
        <w:ind w:left="403" w:hanging="403"/>
      </w:pPr>
      <w:r>
        <w:rPr>
          <w:rFonts w:ascii="Times New Roman" w:hAnsi="Times New Roman" w:eastAsia="Times New Roman"/>
          <w:b w:val="0"/>
          <w:sz w:val="23"/>
        </w:rPr>
        <w:t>5. Encourage improvement.</w:t>
      </w:r>
    </w:p>
    <w:p w14:paraId="693E790B">
      <w:pPr>
        <w:keepNext w:val="0"/>
        <w:keepLines w:val="0"/>
        <w:pageBreakBefore w:val="0"/>
        <w:widowControl/>
        <w:spacing w:before="0" w:after="40" w:line="252" w:lineRule="auto"/>
        <w:ind w:left="403" w:hanging="403"/>
      </w:pPr>
      <w:r>
        <w:rPr>
          <w:rFonts w:ascii="Times New Roman" w:hAnsi="Times New Roman" w:eastAsia="Times New Roman"/>
          <w:b w:val="0"/>
          <w:sz w:val="23"/>
        </w:rPr>
        <w:t>6. Record repeated mistakes where necessary.</w:t>
      </w:r>
    </w:p>
    <w:p w14:paraId="05067A5B">
      <w:pPr>
        <w:pStyle w:val="3"/>
        <w:keepNext/>
        <w:keepLines w:val="0"/>
        <w:pageBreakBefore w:val="0"/>
        <w:widowControl/>
        <w:spacing w:before="160" w:after="100" w:line="252" w:lineRule="auto"/>
      </w:pPr>
      <w:r>
        <w:rPr>
          <w:rFonts w:ascii="Times New Roman" w:hAnsi="Times New Roman" w:eastAsia="Times New Roman"/>
          <w:b/>
          <w:sz w:val="26"/>
        </w:rPr>
        <w:t>12.2 Correcting Dangerous Mistakes</w:t>
      </w:r>
    </w:p>
    <w:p w14:paraId="6EEF463B">
      <w:pPr>
        <w:keepNext w:val="0"/>
        <w:keepLines w:val="0"/>
        <w:pageBreakBefore w:val="0"/>
        <w:widowControl/>
        <w:spacing w:before="0" w:after="100" w:line="252" w:lineRule="auto"/>
      </w:pPr>
      <w:r>
        <w:rPr>
          <w:rFonts w:ascii="Times New Roman" w:hAnsi="Times New Roman" w:eastAsia="Times New Roman"/>
          <w:b w:val="0"/>
          <w:sz w:val="23"/>
        </w:rPr>
        <w:t>When a trainee acts dangerously:</w:t>
      </w:r>
    </w:p>
    <w:p w14:paraId="23B876B2">
      <w:pPr>
        <w:keepNext w:val="0"/>
        <w:keepLines w:val="0"/>
        <w:pageBreakBefore w:val="0"/>
        <w:widowControl/>
        <w:spacing w:before="0" w:after="40" w:line="252" w:lineRule="auto"/>
        <w:ind w:left="403" w:hanging="403"/>
      </w:pPr>
      <w:r>
        <w:rPr>
          <w:rFonts w:ascii="Times New Roman" w:hAnsi="Times New Roman" w:eastAsia="Times New Roman"/>
          <w:b w:val="0"/>
          <w:sz w:val="23"/>
        </w:rPr>
        <w:t>1. Stop the activity immediately.</w:t>
      </w:r>
    </w:p>
    <w:p w14:paraId="2321645F">
      <w:pPr>
        <w:keepNext w:val="0"/>
        <w:keepLines w:val="0"/>
        <w:pageBreakBefore w:val="0"/>
        <w:widowControl/>
        <w:spacing w:before="0" w:after="40" w:line="252" w:lineRule="auto"/>
        <w:ind w:left="403" w:hanging="403"/>
      </w:pPr>
      <w:r>
        <w:rPr>
          <w:rFonts w:ascii="Times New Roman" w:hAnsi="Times New Roman" w:eastAsia="Times New Roman"/>
          <w:b w:val="0"/>
          <w:sz w:val="23"/>
        </w:rPr>
        <w:t>2. Remove the tool or stop the machine if necessary.</w:t>
      </w:r>
    </w:p>
    <w:p w14:paraId="564ECDFA">
      <w:pPr>
        <w:keepNext w:val="0"/>
        <w:keepLines w:val="0"/>
        <w:pageBreakBefore w:val="0"/>
        <w:widowControl/>
        <w:spacing w:before="0" w:after="40" w:line="252" w:lineRule="auto"/>
        <w:ind w:left="403" w:hanging="403"/>
      </w:pPr>
      <w:r>
        <w:rPr>
          <w:rFonts w:ascii="Times New Roman" w:hAnsi="Times New Roman" w:eastAsia="Times New Roman"/>
          <w:b w:val="0"/>
          <w:sz w:val="23"/>
        </w:rPr>
        <w:t>3. Move the trainee away from danger.</w:t>
      </w:r>
    </w:p>
    <w:p w14:paraId="1BABCB7D">
      <w:pPr>
        <w:keepNext w:val="0"/>
        <w:keepLines w:val="0"/>
        <w:pageBreakBefore w:val="0"/>
        <w:widowControl/>
        <w:spacing w:before="0" w:after="40" w:line="252" w:lineRule="auto"/>
        <w:ind w:left="403" w:hanging="403"/>
      </w:pPr>
      <w:r>
        <w:rPr>
          <w:rFonts w:ascii="Times New Roman" w:hAnsi="Times New Roman" w:eastAsia="Times New Roman"/>
          <w:b w:val="0"/>
          <w:sz w:val="23"/>
        </w:rPr>
        <w:t>4. Explain the danger clearly.</w:t>
      </w:r>
    </w:p>
    <w:p w14:paraId="3B5E45FB">
      <w:pPr>
        <w:keepNext w:val="0"/>
        <w:keepLines w:val="0"/>
        <w:pageBreakBefore w:val="0"/>
        <w:widowControl/>
        <w:spacing w:before="0" w:after="40" w:line="252" w:lineRule="auto"/>
        <w:ind w:left="403" w:hanging="403"/>
      </w:pPr>
      <w:r>
        <w:rPr>
          <w:rFonts w:ascii="Times New Roman" w:hAnsi="Times New Roman" w:eastAsia="Times New Roman"/>
          <w:b w:val="0"/>
          <w:sz w:val="23"/>
        </w:rPr>
        <w:t>5. Decide whether the trainee may continue.</w:t>
      </w:r>
    </w:p>
    <w:p w14:paraId="4AD09344">
      <w:pPr>
        <w:keepNext w:val="0"/>
        <w:keepLines w:val="0"/>
        <w:pageBreakBefore w:val="0"/>
        <w:widowControl/>
        <w:spacing w:before="0" w:after="40" w:line="252" w:lineRule="auto"/>
        <w:ind w:left="403" w:hanging="403"/>
      </w:pPr>
      <w:r>
        <w:rPr>
          <w:rFonts w:ascii="Times New Roman" w:hAnsi="Times New Roman" w:eastAsia="Times New Roman"/>
          <w:b w:val="0"/>
          <w:sz w:val="23"/>
        </w:rPr>
        <w:t>6. Record the safety concern.</w:t>
      </w:r>
    </w:p>
    <w:p w14:paraId="11530F27">
      <w:pPr>
        <w:keepNext w:val="0"/>
        <w:keepLines w:val="0"/>
        <w:pageBreakBefore w:val="0"/>
        <w:widowControl/>
        <w:spacing w:before="0" w:after="40" w:line="252" w:lineRule="auto"/>
        <w:ind w:left="403" w:hanging="403"/>
      </w:pPr>
      <w:r>
        <w:rPr>
          <w:rFonts w:ascii="Times New Roman" w:hAnsi="Times New Roman" w:eastAsia="Times New Roman"/>
          <w:b w:val="0"/>
          <w:sz w:val="23"/>
        </w:rPr>
        <w:t>7. Report serious cases to the supervisor or management.</w:t>
      </w:r>
    </w:p>
    <w:p w14:paraId="479D992C">
      <w:pPr>
        <w:pStyle w:val="3"/>
        <w:keepNext/>
        <w:keepLines w:val="0"/>
        <w:pageBreakBefore w:val="0"/>
        <w:widowControl/>
        <w:spacing w:before="160" w:after="100" w:line="252" w:lineRule="auto"/>
      </w:pPr>
      <w:r>
        <w:rPr>
          <w:rFonts w:ascii="Times New Roman" w:hAnsi="Times New Roman" w:eastAsia="Times New Roman"/>
          <w:b/>
          <w:sz w:val="26"/>
        </w:rPr>
        <w:t>12.3 Correction Without Humiliation</w:t>
      </w:r>
    </w:p>
    <w:p w14:paraId="764022BA">
      <w:pPr>
        <w:keepNext w:val="0"/>
        <w:keepLines w:val="0"/>
        <w:pageBreakBefore w:val="0"/>
        <w:widowControl/>
        <w:spacing w:before="0" w:after="100" w:line="252" w:lineRule="auto"/>
      </w:pPr>
      <w:r>
        <w:rPr>
          <w:rFonts w:ascii="Times New Roman" w:hAnsi="Times New Roman" w:eastAsia="Times New Roman"/>
          <w:b w:val="0"/>
          <w:sz w:val="23"/>
        </w:rPr>
        <w:t>Do not insult trainees. Do not call them useless. Do not mock them. Correct the mistake, not their worth.</w:t>
      </w:r>
    </w:p>
    <w:p w14:paraId="53A16155">
      <w:pPr>
        <w:keepNext w:val="0"/>
        <w:keepLines w:val="0"/>
        <w:pageBreakBefore w:val="0"/>
        <w:widowControl/>
        <w:spacing w:before="0" w:after="100" w:line="252" w:lineRule="auto"/>
      </w:pPr>
      <w:r>
        <w:rPr>
          <w:rFonts w:ascii="Times New Roman" w:hAnsi="Times New Roman" w:eastAsia="Times New Roman"/>
          <w:b w:val="0"/>
          <w:sz w:val="23"/>
        </w:rPr>
        <w:t>Galatians 6:1</w:t>
      </w:r>
      <w:r>
        <w:rPr>
          <w:rFonts w:ascii="Times New Roman" w:hAnsi="Times New Roman" w:eastAsia="Times New Roman"/>
          <w:b w:val="0"/>
          <w:sz w:val="23"/>
        </w:rPr>
        <w:br w:type="textWrapping"/>
      </w:r>
      <w:r>
        <w:rPr>
          <w:rFonts w:ascii="Times New Roman" w:hAnsi="Times New Roman" w:eastAsia="Times New Roman"/>
          <w:b w:val="0"/>
          <w:sz w:val="23"/>
        </w:rPr>
        <w:t>“Brethren, if a man be overtaken in a fault, ye which are spiritual, restore such an one in the spirit of meekness.”</w:t>
      </w:r>
    </w:p>
    <w:p w14:paraId="21C6A83A">
      <w:pPr>
        <w:keepNext w:val="0"/>
        <w:keepLines w:val="0"/>
        <w:pageBreakBefore w:val="0"/>
        <w:widowControl/>
        <w:spacing w:before="0" w:after="100" w:line="252" w:lineRule="auto"/>
      </w:pPr>
      <w:r>
        <w:rPr>
          <w:rFonts w:ascii="Times New Roman" w:hAnsi="Times New Roman" w:eastAsia="Times New Roman"/>
          <w:b w:val="0"/>
          <w:sz w:val="23"/>
        </w:rPr>
        <w:t>Correction should restore and improve, not destroy.</w:t>
      </w:r>
    </w:p>
    <w:p w14:paraId="079BB7D6">
      <w:pPr>
        <w:keepNext w:val="0"/>
        <w:keepLines w:val="0"/>
        <w:pageBreakBefore w:val="0"/>
        <w:widowControl/>
        <w:spacing w:before="0" w:after="40" w:line="240" w:lineRule="auto"/>
      </w:pPr>
    </w:p>
    <w:p w14:paraId="61E4DCEE">
      <w:pPr>
        <w:pStyle w:val="2"/>
        <w:keepNext/>
        <w:keepLines w:val="0"/>
        <w:pageBreakBefore w:val="0"/>
        <w:widowControl/>
        <w:spacing w:before="240" w:after="120" w:line="252" w:lineRule="auto"/>
      </w:pPr>
      <w:r>
        <w:rPr>
          <w:rFonts w:ascii="Times New Roman" w:hAnsi="Times New Roman" w:eastAsia="Times New Roman"/>
          <w:b/>
          <w:sz w:val="30"/>
        </w:rPr>
        <w:t>13. HOW TO ASSESS PRACTICAL PERFORMANCE</w:t>
      </w:r>
    </w:p>
    <w:p w14:paraId="37A8612B">
      <w:pPr>
        <w:keepNext w:val="0"/>
        <w:keepLines w:val="0"/>
        <w:pageBreakBefore w:val="0"/>
        <w:widowControl/>
        <w:spacing w:before="0" w:after="100" w:line="252" w:lineRule="auto"/>
      </w:pPr>
      <w:r>
        <w:rPr>
          <w:rFonts w:ascii="Times New Roman" w:hAnsi="Times New Roman" w:eastAsia="Times New Roman"/>
          <w:b w:val="0"/>
          <w:sz w:val="23"/>
        </w:rPr>
        <w:t>Practical assessment should measure what the trainee can do safely, correctly and responsibly.</w:t>
      </w:r>
    </w:p>
    <w:p w14:paraId="469DAB9B">
      <w:pPr>
        <w:pStyle w:val="3"/>
        <w:keepNext/>
        <w:keepLines w:val="0"/>
        <w:pageBreakBefore w:val="0"/>
        <w:widowControl/>
        <w:spacing w:before="160" w:after="100" w:line="252" w:lineRule="auto"/>
      </w:pPr>
      <w:r>
        <w:rPr>
          <w:rFonts w:ascii="Times New Roman" w:hAnsi="Times New Roman" w:eastAsia="Times New Roman"/>
          <w:b/>
          <w:sz w:val="26"/>
        </w:rPr>
        <w:t>13.1 What to Assess</w:t>
      </w:r>
    </w:p>
    <w:p w14:paraId="3BA03840">
      <w:pPr>
        <w:keepNext w:val="0"/>
        <w:keepLines w:val="0"/>
        <w:pageBreakBefore w:val="0"/>
        <w:widowControl/>
        <w:spacing w:before="100" w:after="60" w:line="252" w:lineRule="auto"/>
      </w:pPr>
      <w:r>
        <w:rPr>
          <w:rFonts w:ascii="Times New Roman" w:hAnsi="Times New Roman" w:eastAsia="Times New Roman"/>
          <w:b/>
          <w:sz w:val="24"/>
        </w:rPr>
        <w:t>Assess:</w:t>
      </w:r>
    </w:p>
    <w:p w14:paraId="346D2FE0">
      <w:pPr>
        <w:keepNext w:val="0"/>
        <w:keepLines w:val="0"/>
        <w:pageBreakBefore w:val="0"/>
        <w:widowControl/>
        <w:spacing w:before="0" w:after="40" w:line="252" w:lineRule="auto"/>
        <w:ind w:left="403" w:hanging="403"/>
      </w:pPr>
      <w:r>
        <w:rPr>
          <w:rFonts w:ascii="Times New Roman" w:hAnsi="Times New Roman" w:eastAsia="Times New Roman"/>
          <w:b w:val="0"/>
          <w:sz w:val="23"/>
        </w:rPr>
        <w:t>1. Attendance.</w:t>
      </w:r>
    </w:p>
    <w:p w14:paraId="600CDBD6">
      <w:pPr>
        <w:keepNext w:val="0"/>
        <w:keepLines w:val="0"/>
        <w:pageBreakBefore w:val="0"/>
        <w:widowControl/>
        <w:spacing w:before="0" w:after="40" w:line="252" w:lineRule="auto"/>
        <w:ind w:left="403" w:hanging="403"/>
      </w:pPr>
      <w:r>
        <w:rPr>
          <w:rFonts w:ascii="Times New Roman" w:hAnsi="Times New Roman" w:eastAsia="Times New Roman"/>
          <w:b w:val="0"/>
          <w:sz w:val="23"/>
        </w:rPr>
        <w:t>2. Punctuality.</w:t>
      </w:r>
    </w:p>
    <w:p w14:paraId="1996A45B">
      <w:pPr>
        <w:keepNext w:val="0"/>
        <w:keepLines w:val="0"/>
        <w:pageBreakBefore w:val="0"/>
        <w:widowControl/>
        <w:spacing w:before="0" w:after="40" w:line="252" w:lineRule="auto"/>
        <w:ind w:left="403" w:hanging="403"/>
      </w:pPr>
      <w:r>
        <w:rPr>
          <w:rFonts w:ascii="Times New Roman" w:hAnsi="Times New Roman" w:eastAsia="Times New Roman"/>
          <w:b w:val="0"/>
          <w:sz w:val="23"/>
        </w:rPr>
        <w:t>3. Listening.</w:t>
      </w:r>
    </w:p>
    <w:p w14:paraId="629CE133">
      <w:pPr>
        <w:keepNext w:val="0"/>
        <w:keepLines w:val="0"/>
        <w:pageBreakBefore w:val="0"/>
        <w:widowControl/>
        <w:spacing w:before="0" w:after="40" w:line="252" w:lineRule="auto"/>
        <w:ind w:left="403" w:hanging="403"/>
      </w:pPr>
      <w:r>
        <w:rPr>
          <w:rFonts w:ascii="Times New Roman" w:hAnsi="Times New Roman" w:eastAsia="Times New Roman"/>
          <w:b w:val="0"/>
          <w:sz w:val="23"/>
        </w:rPr>
        <w:t>4. Safety compliance.</w:t>
      </w:r>
    </w:p>
    <w:p w14:paraId="19EF4BD7">
      <w:pPr>
        <w:keepNext w:val="0"/>
        <w:keepLines w:val="0"/>
        <w:pageBreakBefore w:val="0"/>
        <w:widowControl/>
        <w:spacing w:before="0" w:after="40" w:line="252" w:lineRule="auto"/>
        <w:ind w:left="403" w:hanging="403"/>
      </w:pPr>
      <w:r>
        <w:rPr>
          <w:rFonts w:ascii="Times New Roman" w:hAnsi="Times New Roman" w:eastAsia="Times New Roman"/>
          <w:b w:val="0"/>
          <w:sz w:val="23"/>
        </w:rPr>
        <w:t>5. Tool handling.</w:t>
      </w:r>
    </w:p>
    <w:p w14:paraId="4BD2B5C3">
      <w:pPr>
        <w:keepNext w:val="0"/>
        <w:keepLines w:val="0"/>
        <w:pageBreakBefore w:val="0"/>
        <w:widowControl/>
        <w:spacing w:before="0" w:after="40" w:line="252" w:lineRule="auto"/>
        <w:ind w:left="403" w:hanging="403"/>
      </w:pPr>
      <w:r>
        <w:rPr>
          <w:rFonts w:ascii="Times New Roman" w:hAnsi="Times New Roman" w:eastAsia="Times New Roman"/>
          <w:b w:val="0"/>
          <w:sz w:val="23"/>
        </w:rPr>
        <w:t>6. Procedure.</w:t>
      </w:r>
    </w:p>
    <w:p w14:paraId="57990EE6">
      <w:pPr>
        <w:keepNext w:val="0"/>
        <w:keepLines w:val="0"/>
        <w:pageBreakBefore w:val="0"/>
        <w:widowControl/>
        <w:spacing w:before="0" w:after="40" w:line="252" w:lineRule="auto"/>
        <w:ind w:left="403" w:hanging="403"/>
      </w:pPr>
      <w:r>
        <w:rPr>
          <w:rFonts w:ascii="Times New Roman" w:hAnsi="Times New Roman" w:eastAsia="Times New Roman"/>
          <w:b w:val="0"/>
          <w:sz w:val="23"/>
        </w:rPr>
        <w:t>7. Accuracy.</w:t>
      </w:r>
    </w:p>
    <w:p w14:paraId="7A255765">
      <w:pPr>
        <w:keepNext w:val="0"/>
        <w:keepLines w:val="0"/>
        <w:pageBreakBefore w:val="0"/>
        <w:widowControl/>
        <w:spacing w:before="0" w:after="40" w:line="252" w:lineRule="auto"/>
        <w:ind w:left="403" w:hanging="403"/>
      </w:pPr>
      <w:r>
        <w:rPr>
          <w:rFonts w:ascii="Times New Roman" w:hAnsi="Times New Roman" w:eastAsia="Times New Roman"/>
          <w:b w:val="0"/>
          <w:sz w:val="23"/>
        </w:rPr>
        <w:t>8. Quality.</w:t>
      </w:r>
    </w:p>
    <w:p w14:paraId="7081C086">
      <w:pPr>
        <w:keepNext w:val="0"/>
        <w:keepLines w:val="0"/>
        <w:pageBreakBefore w:val="0"/>
        <w:widowControl/>
        <w:spacing w:before="0" w:after="40" w:line="252" w:lineRule="auto"/>
        <w:ind w:left="403" w:hanging="403"/>
      </w:pPr>
      <w:r>
        <w:rPr>
          <w:rFonts w:ascii="Times New Roman" w:hAnsi="Times New Roman" w:eastAsia="Times New Roman"/>
          <w:b w:val="0"/>
          <w:sz w:val="23"/>
        </w:rPr>
        <w:t>9. Speed where appropriate.</w:t>
      </w:r>
    </w:p>
    <w:p w14:paraId="1FE61CED">
      <w:pPr>
        <w:keepNext w:val="0"/>
        <w:keepLines w:val="0"/>
        <w:pageBreakBefore w:val="0"/>
        <w:widowControl/>
        <w:spacing w:before="0" w:after="40" w:line="252" w:lineRule="auto"/>
        <w:ind w:left="403" w:hanging="403"/>
      </w:pPr>
      <w:r>
        <w:rPr>
          <w:rFonts w:ascii="Times New Roman" w:hAnsi="Times New Roman" w:eastAsia="Times New Roman"/>
          <w:b w:val="0"/>
          <w:sz w:val="23"/>
        </w:rPr>
        <w:t>10. Cleanliness.</w:t>
      </w:r>
    </w:p>
    <w:p w14:paraId="3BAA5D11">
      <w:pPr>
        <w:keepNext w:val="0"/>
        <w:keepLines w:val="0"/>
        <w:pageBreakBefore w:val="0"/>
        <w:widowControl/>
        <w:spacing w:before="0" w:after="40" w:line="252" w:lineRule="auto"/>
        <w:ind w:left="403" w:hanging="403"/>
      </w:pPr>
      <w:r>
        <w:rPr>
          <w:rFonts w:ascii="Times New Roman" w:hAnsi="Times New Roman" w:eastAsia="Times New Roman"/>
          <w:b w:val="0"/>
          <w:sz w:val="23"/>
        </w:rPr>
        <w:t>11. Teamwork.</w:t>
      </w:r>
    </w:p>
    <w:p w14:paraId="24900748">
      <w:pPr>
        <w:keepNext w:val="0"/>
        <w:keepLines w:val="0"/>
        <w:pageBreakBefore w:val="0"/>
        <w:widowControl/>
        <w:spacing w:before="0" w:after="40" w:line="252" w:lineRule="auto"/>
        <w:ind w:left="403" w:hanging="403"/>
      </w:pPr>
      <w:r>
        <w:rPr>
          <w:rFonts w:ascii="Times New Roman" w:hAnsi="Times New Roman" w:eastAsia="Times New Roman"/>
          <w:b w:val="0"/>
          <w:sz w:val="23"/>
        </w:rPr>
        <w:t>12. Ability to explain the task.</w:t>
      </w:r>
    </w:p>
    <w:p w14:paraId="693D61B7">
      <w:pPr>
        <w:keepNext w:val="0"/>
        <w:keepLines w:val="0"/>
        <w:pageBreakBefore w:val="0"/>
        <w:widowControl/>
        <w:spacing w:before="0" w:after="40" w:line="252" w:lineRule="auto"/>
        <w:ind w:left="403" w:hanging="403"/>
      </w:pPr>
      <w:r>
        <w:rPr>
          <w:rFonts w:ascii="Times New Roman" w:hAnsi="Times New Roman" w:eastAsia="Times New Roman"/>
          <w:b w:val="0"/>
          <w:sz w:val="23"/>
        </w:rPr>
        <w:t>13. Response to correction.</w:t>
      </w:r>
    </w:p>
    <w:p w14:paraId="6CCEF8E6">
      <w:pPr>
        <w:keepNext w:val="0"/>
        <w:keepLines w:val="0"/>
        <w:pageBreakBefore w:val="0"/>
        <w:widowControl/>
        <w:spacing w:before="0" w:after="40" w:line="252" w:lineRule="auto"/>
        <w:ind w:left="403" w:hanging="403"/>
      </w:pPr>
      <w:r>
        <w:rPr>
          <w:rFonts w:ascii="Times New Roman" w:hAnsi="Times New Roman" w:eastAsia="Times New Roman"/>
          <w:b w:val="0"/>
          <w:sz w:val="23"/>
        </w:rPr>
        <w:t>14. Record keeping.</w:t>
      </w:r>
    </w:p>
    <w:p w14:paraId="4F664883">
      <w:pPr>
        <w:pStyle w:val="3"/>
        <w:keepNext/>
        <w:keepLines w:val="0"/>
        <w:pageBreakBefore w:val="0"/>
        <w:widowControl/>
        <w:spacing w:before="160" w:after="100" w:line="252" w:lineRule="auto"/>
      </w:pPr>
      <w:r>
        <w:rPr>
          <w:rFonts w:ascii="Times New Roman" w:hAnsi="Times New Roman" w:eastAsia="Times New Roman"/>
          <w:b/>
          <w:sz w:val="26"/>
        </w:rPr>
        <w:t>13.2 Practical Rating Guide</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169EDD23">
        <w:trPr>
          <w:jc w:val="center"/>
        </w:trPr>
        <w:tc>
          <w:tcPr>
            <w:tcW w:w="5161" w:type="dxa"/>
            <w:shd w:val="clear" w:color="auto" w:fill="D9EAF7"/>
            <w:tcMar>
              <w:top w:w="35" w:type="dxa"/>
              <w:left w:w="35" w:type="dxa"/>
              <w:bottom w:w="35" w:type="dxa"/>
              <w:right w:w="35" w:type="dxa"/>
            </w:tcMar>
            <w:vAlign w:val="top"/>
          </w:tcPr>
          <w:p w14:paraId="310EDEAE">
            <w:pPr>
              <w:keepNext w:val="0"/>
              <w:keepLines w:val="0"/>
              <w:pageBreakBefore w:val="0"/>
              <w:widowControl/>
              <w:spacing w:before="0" w:after="0" w:line="240" w:lineRule="auto"/>
            </w:pPr>
            <w:r>
              <w:rPr>
                <w:rFonts w:ascii="Times New Roman" w:hAnsi="Times New Roman" w:eastAsia="Times New Roman"/>
                <w:b/>
                <w:sz w:val="19"/>
              </w:rPr>
              <w:t>Rating</w:t>
            </w:r>
          </w:p>
        </w:tc>
        <w:tc>
          <w:tcPr>
            <w:tcW w:w="5161" w:type="dxa"/>
            <w:shd w:val="clear" w:color="auto" w:fill="D9EAF7"/>
            <w:tcMar>
              <w:top w:w="35" w:type="dxa"/>
              <w:left w:w="35" w:type="dxa"/>
              <w:bottom w:w="35" w:type="dxa"/>
              <w:right w:w="35" w:type="dxa"/>
            </w:tcMar>
            <w:vAlign w:val="top"/>
          </w:tcPr>
          <w:p w14:paraId="1624D447">
            <w:pPr>
              <w:keepNext w:val="0"/>
              <w:keepLines w:val="0"/>
              <w:pageBreakBefore w:val="0"/>
              <w:widowControl/>
              <w:spacing w:before="0" w:after="0" w:line="240" w:lineRule="auto"/>
            </w:pPr>
            <w:r>
              <w:rPr>
                <w:rFonts w:ascii="Times New Roman" w:hAnsi="Times New Roman" w:eastAsia="Times New Roman"/>
                <w:b/>
                <w:sz w:val="19"/>
              </w:rPr>
              <w:t>Meaning</w:t>
            </w:r>
          </w:p>
        </w:tc>
      </w:tr>
      <w:tr w14:paraId="1D7777F6">
        <w:trPr>
          <w:jc w:val="center"/>
        </w:trPr>
        <w:tc>
          <w:tcPr>
            <w:tcW w:w="5161" w:type="dxa"/>
            <w:tcMar>
              <w:top w:w="35" w:type="dxa"/>
              <w:left w:w="35" w:type="dxa"/>
              <w:bottom w:w="35" w:type="dxa"/>
              <w:right w:w="35" w:type="dxa"/>
            </w:tcMar>
            <w:vAlign w:val="top"/>
          </w:tcPr>
          <w:p w14:paraId="3E70847F">
            <w:pPr>
              <w:keepNext w:val="0"/>
              <w:keepLines w:val="0"/>
              <w:pageBreakBefore w:val="0"/>
              <w:widowControl/>
              <w:spacing w:before="0" w:after="0" w:line="240" w:lineRule="auto"/>
            </w:pPr>
            <w:r>
              <w:rPr>
                <w:rFonts w:ascii="Times New Roman" w:hAnsi="Times New Roman" w:eastAsia="Times New Roman"/>
                <w:b w:val="0"/>
                <w:sz w:val="19"/>
              </w:rPr>
              <w:t>Excellent</w:t>
            </w:r>
          </w:p>
        </w:tc>
        <w:tc>
          <w:tcPr>
            <w:tcW w:w="5161" w:type="dxa"/>
            <w:tcMar>
              <w:top w:w="35" w:type="dxa"/>
              <w:left w:w="35" w:type="dxa"/>
              <w:bottom w:w="35" w:type="dxa"/>
              <w:right w:w="35" w:type="dxa"/>
            </w:tcMar>
            <w:vAlign w:val="top"/>
          </w:tcPr>
          <w:p w14:paraId="4F7C3976">
            <w:pPr>
              <w:keepNext w:val="0"/>
              <w:keepLines w:val="0"/>
              <w:pageBreakBefore w:val="0"/>
              <w:widowControl/>
              <w:spacing w:before="0" w:after="0" w:line="240" w:lineRule="auto"/>
            </w:pPr>
            <w:r>
              <w:rPr>
                <w:rFonts w:ascii="Times New Roman" w:hAnsi="Times New Roman" w:eastAsia="Times New Roman"/>
                <w:b w:val="0"/>
                <w:sz w:val="19"/>
              </w:rPr>
              <w:t>Performs safely, correctly and confidently</w:t>
            </w:r>
          </w:p>
        </w:tc>
      </w:tr>
      <w:tr w14:paraId="7E84ED61">
        <w:trPr>
          <w:jc w:val="center"/>
        </w:trPr>
        <w:tc>
          <w:tcPr>
            <w:tcW w:w="5161" w:type="dxa"/>
            <w:tcMar>
              <w:top w:w="35" w:type="dxa"/>
              <w:left w:w="35" w:type="dxa"/>
              <w:bottom w:w="35" w:type="dxa"/>
              <w:right w:w="35" w:type="dxa"/>
            </w:tcMar>
            <w:vAlign w:val="top"/>
          </w:tcPr>
          <w:p w14:paraId="58D0C1F2">
            <w:pPr>
              <w:keepNext w:val="0"/>
              <w:keepLines w:val="0"/>
              <w:pageBreakBefore w:val="0"/>
              <w:widowControl/>
              <w:spacing w:before="0" w:after="0" w:line="240" w:lineRule="auto"/>
            </w:pPr>
            <w:r>
              <w:rPr>
                <w:rFonts w:ascii="Times New Roman" w:hAnsi="Times New Roman" w:eastAsia="Times New Roman"/>
                <w:b w:val="0"/>
                <w:sz w:val="19"/>
              </w:rPr>
              <w:t>Good</w:t>
            </w:r>
          </w:p>
        </w:tc>
        <w:tc>
          <w:tcPr>
            <w:tcW w:w="5161" w:type="dxa"/>
            <w:tcMar>
              <w:top w:w="35" w:type="dxa"/>
              <w:left w:w="35" w:type="dxa"/>
              <w:bottom w:w="35" w:type="dxa"/>
              <w:right w:w="35" w:type="dxa"/>
            </w:tcMar>
            <w:vAlign w:val="top"/>
          </w:tcPr>
          <w:p w14:paraId="4BEAFEE8">
            <w:pPr>
              <w:keepNext w:val="0"/>
              <w:keepLines w:val="0"/>
              <w:pageBreakBefore w:val="0"/>
              <w:widowControl/>
              <w:spacing w:before="0" w:after="0" w:line="240" w:lineRule="auto"/>
            </w:pPr>
            <w:r>
              <w:rPr>
                <w:rFonts w:ascii="Times New Roman" w:hAnsi="Times New Roman" w:eastAsia="Times New Roman"/>
                <w:b w:val="0"/>
                <w:sz w:val="19"/>
              </w:rPr>
              <w:t>Performs well with minor correction</w:t>
            </w:r>
          </w:p>
        </w:tc>
      </w:tr>
      <w:tr w14:paraId="7614612A">
        <w:trPr>
          <w:jc w:val="center"/>
        </w:trPr>
        <w:tc>
          <w:tcPr>
            <w:tcW w:w="5161" w:type="dxa"/>
            <w:tcMar>
              <w:top w:w="35" w:type="dxa"/>
              <w:left w:w="35" w:type="dxa"/>
              <w:bottom w:w="35" w:type="dxa"/>
              <w:right w:w="35" w:type="dxa"/>
            </w:tcMar>
            <w:vAlign w:val="top"/>
          </w:tcPr>
          <w:p w14:paraId="1BFB0088">
            <w:pPr>
              <w:keepNext w:val="0"/>
              <w:keepLines w:val="0"/>
              <w:pageBreakBefore w:val="0"/>
              <w:widowControl/>
              <w:spacing w:before="0" w:after="0" w:line="240" w:lineRule="auto"/>
            </w:pPr>
            <w:r>
              <w:rPr>
                <w:rFonts w:ascii="Times New Roman" w:hAnsi="Times New Roman" w:eastAsia="Times New Roman"/>
                <w:b w:val="0"/>
                <w:sz w:val="19"/>
              </w:rPr>
              <w:t>Fair</w:t>
            </w:r>
          </w:p>
        </w:tc>
        <w:tc>
          <w:tcPr>
            <w:tcW w:w="5161" w:type="dxa"/>
            <w:tcMar>
              <w:top w:w="35" w:type="dxa"/>
              <w:left w:w="35" w:type="dxa"/>
              <w:bottom w:w="35" w:type="dxa"/>
              <w:right w:w="35" w:type="dxa"/>
            </w:tcMar>
            <w:vAlign w:val="top"/>
          </w:tcPr>
          <w:p w14:paraId="5F09F400">
            <w:pPr>
              <w:keepNext w:val="0"/>
              <w:keepLines w:val="0"/>
              <w:pageBreakBefore w:val="0"/>
              <w:widowControl/>
              <w:spacing w:before="0" w:after="0" w:line="240" w:lineRule="auto"/>
            </w:pPr>
            <w:r>
              <w:rPr>
                <w:rFonts w:ascii="Times New Roman" w:hAnsi="Times New Roman" w:eastAsia="Times New Roman"/>
                <w:b w:val="0"/>
                <w:sz w:val="19"/>
              </w:rPr>
              <w:t>Understands but needs more practice</w:t>
            </w:r>
          </w:p>
        </w:tc>
      </w:tr>
      <w:tr w14:paraId="09C0E94E">
        <w:trPr>
          <w:jc w:val="center"/>
        </w:trPr>
        <w:tc>
          <w:tcPr>
            <w:tcW w:w="5161" w:type="dxa"/>
            <w:tcMar>
              <w:top w:w="35" w:type="dxa"/>
              <w:left w:w="35" w:type="dxa"/>
              <w:bottom w:w="35" w:type="dxa"/>
              <w:right w:w="35" w:type="dxa"/>
            </w:tcMar>
            <w:vAlign w:val="top"/>
          </w:tcPr>
          <w:p w14:paraId="63FB50FE">
            <w:pPr>
              <w:keepNext w:val="0"/>
              <w:keepLines w:val="0"/>
              <w:pageBreakBefore w:val="0"/>
              <w:widowControl/>
              <w:spacing w:before="0" w:after="0" w:line="240" w:lineRule="auto"/>
            </w:pPr>
            <w:r>
              <w:rPr>
                <w:rFonts w:ascii="Times New Roman" w:hAnsi="Times New Roman" w:eastAsia="Times New Roman"/>
                <w:b w:val="0"/>
                <w:sz w:val="19"/>
              </w:rPr>
              <w:t>Weak</w:t>
            </w:r>
          </w:p>
        </w:tc>
        <w:tc>
          <w:tcPr>
            <w:tcW w:w="5161" w:type="dxa"/>
            <w:tcMar>
              <w:top w:w="35" w:type="dxa"/>
              <w:left w:w="35" w:type="dxa"/>
              <w:bottom w:w="35" w:type="dxa"/>
              <w:right w:w="35" w:type="dxa"/>
            </w:tcMar>
            <w:vAlign w:val="top"/>
          </w:tcPr>
          <w:p w14:paraId="048DC94B">
            <w:pPr>
              <w:keepNext w:val="0"/>
              <w:keepLines w:val="0"/>
              <w:pageBreakBefore w:val="0"/>
              <w:widowControl/>
              <w:spacing w:before="0" w:after="0" w:line="240" w:lineRule="auto"/>
            </w:pPr>
            <w:r>
              <w:rPr>
                <w:rFonts w:ascii="Times New Roman" w:hAnsi="Times New Roman" w:eastAsia="Times New Roman"/>
                <w:b w:val="0"/>
                <w:sz w:val="19"/>
              </w:rPr>
              <w:t>Struggles and needs close supervision</w:t>
            </w:r>
          </w:p>
        </w:tc>
      </w:tr>
      <w:tr w14:paraId="17F71A14">
        <w:trPr>
          <w:jc w:val="center"/>
        </w:trPr>
        <w:tc>
          <w:tcPr>
            <w:tcW w:w="5161" w:type="dxa"/>
            <w:tcMar>
              <w:top w:w="35" w:type="dxa"/>
              <w:left w:w="35" w:type="dxa"/>
              <w:bottom w:w="35" w:type="dxa"/>
              <w:right w:w="35" w:type="dxa"/>
            </w:tcMar>
            <w:vAlign w:val="top"/>
          </w:tcPr>
          <w:p w14:paraId="7C08A1DF">
            <w:pPr>
              <w:keepNext w:val="0"/>
              <w:keepLines w:val="0"/>
              <w:pageBreakBefore w:val="0"/>
              <w:widowControl/>
              <w:spacing w:before="0" w:after="0" w:line="240" w:lineRule="auto"/>
            </w:pPr>
            <w:r>
              <w:rPr>
                <w:rFonts w:ascii="Times New Roman" w:hAnsi="Times New Roman" w:eastAsia="Times New Roman"/>
                <w:b w:val="0"/>
                <w:sz w:val="19"/>
              </w:rPr>
              <w:t>Unsafe</w:t>
            </w:r>
          </w:p>
        </w:tc>
        <w:tc>
          <w:tcPr>
            <w:tcW w:w="5161" w:type="dxa"/>
            <w:tcMar>
              <w:top w:w="35" w:type="dxa"/>
              <w:left w:w="35" w:type="dxa"/>
              <w:bottom w:w="35" w:type="dxa"/>
              <w:right w:w="35" w:type="dxa"/>
            </w:tcMar>
            <w:vAlign w:val="top"/>
          </w:tcPr>
          <w:p w14:paraId="4BA62283">
            <w:pPr>
              <w:keepNext w:val="0"/>
              <w:keepLines w:val="0"/>
              <w:pageBreakBefore w:val="0"/>
              <w:widowControl/>
              <w:spacing w:before="0" w:after="0" w:line="240" w:lineRule="auto"/>
            </w:pPr>
            <w:r>
              <w:rPr>
                <w:rFonts w:ascii="Times New Roman" w:hAnsi="Times New Roman" w:eastAsia="Times New Roman"/>
                <w:b w:val="0"/>
                <w:sz w:val="19"/>
              </w:rPr>
              <w:t>Must stop and receive further training</w:t>
            </w:r>
          </w:p>
        </w:tc>
      </w:tr>
    </w:tbl>
    <w:p w14:paraId="08D456E1">
      <w:pPr>
        <w:keepNext w:val="0"/>
        <w:keepLines w:val="0"/>
        <w:pageBreakBefore w:val="0"/>
        <w:widowControl/>
        <w:spacing w:before="0" w:after="60" w:line="240" w:lineRule="auto"/>
      </w:pPr>
    </w:p>
    <w:p w14:paraId="774CBAD8">
      <w:pPr>
        <w:pStyle w:val="3"/>
        <w:keepNext/>
        <w:keepLines w:val="0"/>
        <w:pageBreakBefore w:val="0"/>
        <w:widowControl/>
        <w:spacing w:before="160" w:after="100" w:line="252" w:lineRule="auto"/>
      </w:pPr>
      <w:r>
        <w:rPr>
          <w:rFonts w:ascii="Times New Roman" w:hAnsi="Times New Roman" w:eastAsia="Times New Roman"/>
          <w:b/>
          <w:sz w:val="26"/>
        </w:rPr>
        <w:t>13.3 Assessment Principle</w:t>
      </w:r>
    </w:p>
    <w:p w14:paraId="7D45082D">
      <w:pPr>
        <w:keepNext w:val="0"/>
        <w:keepLines w:val="0"/>
        <w:pageBreakBefore w:val="0"/>
        <w:widowControl/>
        <w:spacing w:before="0" w:after="100" w:line="252" w:lineRule="auto"/>
      </w:pPr>
      <w:r>
        <w:rPr>
          <w:rFonts w:ascii="Times New Roman" w:hAnsi="Times New Roman" w:eastAsia="Times New Roman"/>
          <w:b w:val="0"/>
          <w:sz w:val="23"/>
        </w:rPr>
        <w:t>Do not assess only the final product. Also assess the process, safety, attitude and response to correction.</w:t>
      </w:r>
    </w:p>
    <w:p w14:paraId="197332C1">
      <w:pPr>
        <w:keepNext w:val="0"/>
        <w:keepLines w:val="0"/>
        <w:pageBreakBefore w:val="0"/>
        <w:widowControl/>
        <w:spacing w:before="0" w:after="40" w:line="240" w:lineRule="auto"/>
      </w:pPr>
    </w:p>
    <w:p w14:paraId="4B5A0207">
      <w:pPr>
        <w:pStyle w:val="2"/>
        <w:keepNext/>
        <w:keepLines w:val="0"/>
        <w:pageBreakBefore w:val="0"/>
        <w:widowControl/>
        <w:spacing w:before="240" w:after="120" w:line="252" w:lineRule="auto"/>
      </w:pPr>
      <w:r>
        <w:rPr>
          <w:rFonts w:ascii="Times New Roman" w:hAnsi="Times New Roman" w:eastAsia="Times New Roman"/>
          <w:b/>
          <w:sz w:val="30"/>
        </w:rPr>
        <w:t>14. HOW TO RECORD EVIDENCE IN TRAINEE PORTFOLIOS</w:t>
      </w:r>
    </w:p>
    <w:p w14:paraId="4B75C953">
      <w:pPr>
        <w:keepNext w:val="0"/>
        <w:keepLines w:val="0"/>
        <w:pageBreakBefore w:val="0"/>
        <w:widowControl/>
        <w:spacing w:before="0" w:after="100" w:line="252" w:lineRule="auto"/>
      </w:pPr>
      <w:r>
        <w:rPr>
          <w:rFonts w:ascii="Times New Roman" w:hAnsi="Times New Roman" w:eastAsia="Times New Roman"/>
          <w:b w:val="0"/>
          <w:sz w:val="23"/>
        </w:rPr>
        <w:t>Practical demonstration should produce evidence for the trainee’s portfolio.</w:t>
      </w:r>
    </w:p>
    <w:p w14:paraId="3EECF992">
      <w:pPr>
        <w:pStyle w:val="3"/>
        <w:keepNext/>
        <w:keepLines w:val="0"/>
        <w:pageBreakBefore w:val="0"/>
        <w:widowControl/>
        <w:spacing w:before="160" w:after="100" w:line="252" w:lineRule="auto"/>
      </w:pPr>
      <w:r>
        <w:rPr>
          <w:rFonts w:ascii="Times New Roman" w:hAnsi="Times New Roman" w:eastAsia="Times New Roman"/>
          <w:b/>
          <w:sz w:val="26"/>
        </w:rPr>
        <w:t>14.1 Acceptable Evidence</w:t>
      </w:r>
    </w:p>
    <w:p w14:paraId="1C36AA99">
      <w:pPr>
        <w:keepNext w:val="0"/>
        <w:keepLines w:val="0"/>
        <w:pageBreakBefore w:val="0"/>
        <w:widowControl/>
        <w:spacing w:before="0" w:after="100" w:line="252" w:lineRule="auto"/>
      </w:pPr>
      <w:r>
        <w:rPr>
          <w:rFonts w:ascii="Times New Roman" w:hAnsi="Times New Roman" w:eastAsia="Times New Roman"/>
          <w:b w:val="0"/>
          <w:sz w:val="23"/>
        </w:rPr>
        <w:t>Evidence may include:</w:t>
      </w:r>
    </w:p>
    <w:p w14:paraId="39808EEF">
      <w:pPr>
        <w:keepNext w:val="0"/>
        <w:keepLines w:val="0"/>
        <w:pageBreakBefore w:val="0"/>
        <w:widowControl/>
        <w:spacing w:before="0" w:after="40" w:line="252" w:lineRule="auto"/>
        <w:ind w:left="403" w:hanging="403"/>
      </w:pPr>
      <w:r>
        <w:rPr>
          <w:rFonts w:ascii="Times New Roman" w:hAnsi="Times New Roman" w:eastAsia="Times New Roman"/>
          <w:b w:val="0"/>
          <w:sz w:val="23"/>
        </w:rPr>
        <w:t>1. Practical task record.</w:t>
      </w:r>
    </w:p>
    <w:p w14:paraId="78BEA5E3">
      <w:pPr>
        <w:keepNext w:val="0"/>
        <w:keepLines w:val="0"/>
        <w:pageBreakBefore w:val="0"/>
        <w:widowControl/>
        <w:spacing w:before="0" w:after="40" w:line="252" w:lineRule="auto"/>
        <w:ind w:left="403" w:hanging="403"/>
      </w:pPr>
      <w:r>
        <w:rPr>
          <w:rFonts w:ascii="Times New Roman" w:hAnsi="Times New Roman" w:eastAsia="Times New Roman"/>
          <w:b w:val="0"/>
          <w:sz w:val="23"/>
        </w:rPr>
        <w:t>2. Trainer assessment checklist.</w:t>
      </w:r>
    </w:p>
    <w:p w14:paraId="5CD8F370">
      <w:pPr>
        <w:keepNext w:val="0"/>
        <w:keepLines w:val="0"/>
        <w:pageBreakBefore w:val="0"/>
        <w:widowControl/>
        <w:spacing w:before="0" w:after="40" w:line="252" w:lineRule="auto"/>
        <w:ind w:left="403" w:hanging="403"/>
      </w:pPr>
      <w:r>
        <w:rPr>
          <w:rFonts w:ascii="Times New Roman" w:hAnsi="Times New Roman" w:eastAsia="Times New Roman"/>
          <w:b w:val="0"/>
          <w:sz w:val="23"/>
        </w:rPr>
        <w:t>3. Approved photograph of completed work.</w:t>
      </w:r>
    </w:p>
    <w:p w14:paraId="24B8F5A8">
      <w:pPr>
        <w:keepNext w:val="0"/>
        <w:keepLines w:val="0"/>
        <w:pageBreakBefore w:val="0"/>
        <w:widowControl/>
        <w:spacing w:before="0" w:after="40" w:line="252" w:lineRule="auto"/>
        <w:ind w:left="403" w:hanging="403"/>
      </w:pPr>
      <w:r>
        <w:rPr>
          <w:rFonts w:ascii="Times New Roman" w:hAnsi="Times New Roman" w:eastAsia="Times New Roman"/>
          <w:b w:val="0"/>
          <w:sz w:val="23"/>
        </w:rPr>
        <w:t>4. Reflection page.</w:t>
      </w:r>
    </w:p>
    <w:p w14:paraId="3557A50C">
      <w:pPr>
        <w:keepNext w:val="0"/>
        <w:keepLines w:val="0"/>
        <w:pageBreakBefore w:val="0"/>
        <w:widowControl/>
        <w:spacing w:before="0" w:after="40" w:line="252" w:lineRule="auto"/>
        <w:ind w:left="403" w:hanging="403"/>
      </w:pPr>
      <w:r>
        <w:rPr>
          <w:rFonts w:ascii="Times New Roman" w:hAnsi="Times New Roman" w:eastAsia="Times New Roman"/>
          <w:b w:val="0"/>
          <w:sz w:val="23"/>
        </w:rPr>
        <w:t>5. Safety checklist.</w:t>
      </w:r>
    </w:p>
    <w:p w14:paraId="6FDDD90D">
      <w:pPr>
        <w:keepNext w:val="0"/>
        <w:keepLines w:val="0"/>
        <w:pageBreakBefore w:val="0"/>
        <w:widowControl/>
        <w:spacing w:before="0" w:after="40" w:line="252" w:lineRule="auto"/>
        <w:ind w:left="403" w:hanging="403"/>
      </w:pPr>
      <w:r>
        <w:rPr>
          <w:rFonts w:ascii="Times New Roman" w:hAnsi="Times New Roman" w:eastAsia="Times New Roman"/>
          <w:b w:val="0"/>
          <w:sz w:val="23"/>
        </w:rPr>
        <w:t>6. Tool use record.</w:t>
      </w:r>
    </w:p>
    <w:p w14:paraId="3CB5CA7D">
      <w:pPr>
        <w:keepNext w:val="0"/>
        <w:keepLines w:val="0"/>
        <w:pageBreakBefore w:val="0"/>
        <w:widowControl/>
        <w:spacing w:before="0" w:after="40" w:line="252" w:lineRule="auto"/>
        <w:ind w:left="403" w:hanging="403"/>
      </w:pPr>
      <w:r>
        <w:rPr>
          <w:rFonts w:ascii="Times New Roman" w:hAnsi="Times New Roman" w:eastAsia="Times New Roman"/>
          <w:b w:val="0"/>
          <w:sz w:val="23"/>
        </w:rPr>
        <w:t>7. Group project report.</w:t>
      </w:r>
    </w:p>
    <w:p w14:paraId="1A4D421D">
      <w:pPr>
        <w:keepNext w:val="0"/>
        <w:keepLines w:val="0"/>
        <w:pageBreakBefore w:val="0"/>
        <w:widowControl/>
        <w:spacing w:before="0" w:after="40" w:line="252" w:lineRule="auto"/>
        <w:ind w:left="403" w:hanging="403"/>
      </w:pPr>
      <w:r>
        <w:rPr>
          <w:rFonts w:ascii="Times New Roman" w:hAnsi="Times New Roman" w:eastAsia="Times New Roman"/>
          <w:b w:val="0"/>
          <w:sz w:val="23"/>
        </w:rPr>
        <w:t>8. Before and after evidence.</w:t>
      </w:r>
    </w:p>
    <w:p w14:paraId="28A37161">
      <w:pPr>
        <w:keepNext w:val="0"/>
        <w:keepLines w:val="0"/>
        <w:pageBreakBefore w:val="0"/>
        <w:widowControl/>
        <w:spacing w:before="0" w:after="40" w:line="252" w:lineRule="auto"/>
        <w:ind w:left="403" w:hanging="403"/>
      </w:pPr>
      <w:r>
        <w:rPr>
          <w:rFonts w:ascii="Times New Roman" w:hAnsi="Times New Roman" w:eastAsia="Times New Roman"/>
          <w:b w:val="0"/>
          <w:sz w:val="23"/>
        </w:rPr>
        <w:t>9. Supervisor comment.</w:t>
      </w:r>
    </w:p>
    <w:p w14:paraId="00AB3595">
      <w:pPr>
        <w:keepNext w:val="0"/>
        <w:keepLines w:val="0"/>
        <w:pageBreakBefore w:val="0"/>
        <w:widowControl/>
        <w:spacing w:before="0" w:after="40" w:line="252" w:lineRule="auto"/>
        <w:ind w:left="403" w:hanging="403"/>
      </w:pPr>
      <w:r>
        <w:rPr>
          <w:rFonts w:ascii="Times New Roman" w:hAnsi="Times New Roman" w:eastAsia="Times New Roman"/>
          <w:b w:val="0"/>
          <w:sz w:val="23"/>
        </w:rPr>
        <w:t>10. Corrected work evidence.</w:t>
      </w:r>
    </w:p>
    <w:p w14:paraId="0687CCDF">
      <w:pPr>
        <w:pStyle w:val="3"/>
        <w:keepNext/>
        <w:keepLines w:val="0"/>
        <w:pageBreakBefore w:val="0"/>
        <w:widowControl/>
        <w:spacing w:before="160" w:after="100" w:line="252" w:lineRule="auto"/>
      </w:pPr>
      <w:r>
        <w:rPr>
          <w:rFonts w:ascii="Times New Roman" w:hAnsi="Times New Roman" w:eastAsia="Times New Roman"/>
          <w:b/>
          <w:sz w:val="26"/>
        </w:rPr>
        <w:t>14.2 Evidence Labelling</w:t>
      </w:r>
    </w:p>
    <w:p w14:paraId="2D5E12CB">
      <w:pPr>
        <w:keepNext w:val="0"/>
        <w:keepLines w:val="0"/>
        <w:pageBreakBefore w:val="0"/>
        <w:widowControl/>
        <w:spacing w:before="0" w:after="100" w:line="252" w:lineRule="auto"/>
      </w:pPr>
      <w:r>
        <w:rPr>
          <w:rFonts w:ascii="Times New Roman" w:hAnsi="Times New Roman" w:eastAsia="Times New Roman"/>
          <w:b w:val="0"/>
          <w:sz w:val="23"/>
        </w:rPr>
        <w:t>Every evidence item should include:</w:t>
      </w:r>
    </w:p>
    <w:p w14:paraId="0A45C2EE">
      <w:pPr>
        <w:keepNext w:val="0"/>
        <w:keepLines w:val="0"/>
        <w:pageBreakBefore w:val="0"/>
        <w:widowControl/>
        <w:spacing w:before="0" w:after="40" w:line="252" w:lineRule="auto"/>
        <w:ind w:left="403" w:hanging="403"/>
      </w:pPr>
      <w:r>
        <w:rPr>
          <w:rFonts w:ascii="Times New Roman" w:hAnsi="Times New Roman" w:eastAsia="Times New Roman"/>
          <w:b w:val="0"/>
          <w:sz w:val="23"/>
        </w:rPr>
        <w:t>1. Student name.</w:t>
      </w:r>
    </w:p>
    <w:p w14:paraId="508C9CA0">
      <w:pPr>
        <w:keepNext w:val="0"/>
        <w:keepLines w:val="0"/>
        <w:pageBreakBefore w:val="0"/>
        <w:widowControl/>
        <w:spacing w:before="0" w:after="40" w:line="252" w:lineRule="auto"/>
        <w:ind w:left="403" w:hanging="403"/>
      </w:pPr>
      <w:r>
        <w:rPr>
          <w:rFonts w:ascii="Times New Roman" w:hAnsi="Times New Roman" w:eastAsia="Times New Roman"/>
          <w:b w:val="0"/>
          <w:sz w:val="23"/>
        </w:rPr>
        <w:t>2. Department.</w:t>
      </w:r>
    </w:p>
    <w:p w14:paraId="4962438A">
      <w:pPr>
        <w:keepNext w:val="0"/>
        <w:keepLines w:val="0"/>
        <w:pageBreakBefore w:val="0"/>
        <w:widowControl/>
        <w:spacing w:before="0" w:after="40" w:line="252" w:lineRule="auto"/>
        <w:ind w:left="403" w:hanging="403"/>
      </w:pPr>
      <w:r>
        <w:rPr>
          <w:rFonts w:ascii="Times New Roman" w:hAnsi="Times New Roman" w:eastAsia="Times New Roman"/>
          <w:b w:val="0"/>
          <w:sz w:val="23"/>
        </w:rPr>
        <w:t>3. Date.</w:t>
      </w:r>
    </w:p>
    <w:p w14:paraId="3C174820">
      <w:pPr>
        <w:keepNext w:val="0"/>
        <w:keepLines w:val="0"/>
        <w:pageBreakBefore w:val="0"/>
        <w:widowControl/>
        <w:spacing w:before="0" w:after="40" w:line="252" w:lineRule="auto"/>
        <w:ind w:left="403" w:hanging="403"/>
      </w:pPr>
      <w:r>
        <w:rPr>
          <w:rFonts w:ascii="Times New Roman" w:hAnsi="Times New Roman" w:eastAsia="Times New Roman"/>
          <w:b w:val="0"/>
          <w:sz w:val="23"/>
        </w:rPr>
        <w:t>4. Task title.</w:t>
      </w:r>
    </w:p>
    <w:p w14:paraId="2C8FBAC5">
      <w:pPr>
        <w:keepNext w:val="0"/>
        <w:keepLines w:val="0"/>
        <w:pageBreakBefore w:val="0"/>
        <w:widowControl/>
        <w:spacing w:before="0" w:after="40" w:line="252" w:lineRule="auto"/>
        <w:ind w:left="403" w:hanging="403"/>
      </w:pPr>
      <w:r>
        <w:rPr>
          <w:rFonts w:ascii="Times New Roman" w:hAnsi="Times New Roman" w:eastAsia="Times New Roman"/>
          <w:b w:val="0"/>
          <w:sz w:val="23"/>
        </w:rPr>
        <w:t>5. Tools used.</w:t>
      </w:r>
    </w:p>
    <w:p w14:paraId="51F14188">
      <w:pPr>
        <w:keepNext w:val="0"/>
        <w:keepLines w:val="0"/>
        <w:pageBreakBefore w:val="0"/>
        <w:widowControl/>
        <w:spacing w:before="0" w:after="40" w:line="252" w:lineRule="auto"/>
        <w:ind w:left="403" w:hanging="403"/>
      </w:pPr>
      <w:r>
        <w:rPr>
          <w:rFonts w:ascii="Times New Roman" w:hAnsi="Times New Roman" w:eastAsia="Times New Roman"/>
          <w:b w:val="0"/>
          <w:sz w:val="23"/>
        </w:rPr>
        <w:t>6. Safety rule followed.</w:t>
      </w:r>
    </w:p>
    <w:p w14:paraId="3B74D424">
      <w:pPr>
        <w:keepNext w:val="0"/>
        <w:keepLines w:val="0"/>
        <w:pageBreakBefore w:val="0"/>
        <w:widowControl/>
        <w:spacing w:before="0" w:after="40" w:line="252" w:lineRule="auto"/>
        <w:ind w:left="403" w:hanging="403"/>
      </w:pPr>
      <w:r>
        <w:rPr>
          <w:rFonts w:ascii="Times New Roman" w:hAnsi="Times New Roman" w:eastAsia="Times New Roman"/>
          <w:b w:val="0"/>
          <w:sz w:val="23"/>
        </w:rPr>
        <w:t>7. Trainer comment.</w:t>
      </w:r>
    </w:p>
    <w:p w14:paraId="7AF9804B">
      <w:pPr>
        <w:keepNext w:val="0"/>
        <w:keepLines w:val="0"/>
        <w:pageBreakBefore w:val="0"/>
        <w:widowControl/>
        <w:spacing w:before="0" w:after="40" w:line="252" w:lineRule="auto"/>
        <w:ind w:left="403" w:hanging="403"/>
      </w:pPr>
      <w:r>
        <w:rPr>
          <w:rFonts w:ascii="Times New Roman" w:hAnsi="Times New Roman" w:eastAsia="Times New Roman"/>
          <w:b w:val="0"/>
          <w:sz w:val="23"/>
        </w:rPr>
        <w:t>8. Signature where required.</w:t>
      </w:r>
    </w:p>
    <w:p w14:paraId="51542177">
      <w:pPr>
        <w:pStyle w:val="3"/>
        <w:keepNext/>
        <w:keepLines w:val="0"/>
        <w:pageBreakBefore w:val="0"/>
        <w:widowControl/>
        <w:spacing w:before="160" w:after="100" w:line="252" w:lineRule="auto"/>
      </w:pPr>
      <w:r>
        <w:rPr>
          <w:rFonts w:ascii="Times New Roman" w:hAnsi="Times New Roman" w:eastAsia="Times New Roman"/>
          <w:b/>
          <w:sz w:val="26"/>
        </w:rPr>
        <w:t>14.3 Evidence Warning</w:t>
      </w:r>
    </w:p>
    <w:p w14:paraId="4EB2EB56">
      <w:pPr>
        <w:keepNext w:val="0"/>
        <w:keepLines w:val="0"/>
        <w:pageBreakBefore w:val="0"/>
        <w:widowControl/>
        <w:spacing w:before="0" w:after="100" w:line="252" w:lineRule="auto"/>
      </w:pPr>
      <w:r>
        <w:rPr>
          <w:rFonts w:ascii="Times New Roman" w:hAnsi="Times New Roman" w:eastAsia="Times New Roman"/>
          <w:b w:val="0"/>
          <w:sz w:val="23"/>
        </w:rPr>
        <w:t>Do not include fake pictures, fake signatures, another person’s work or confidential workplace materials.</w:t>
      </w:r>
    </w:p>
    <w:p w14:paraId="6BC64701">
      <w:pPr>
        <w:keepNext w:val="0"/>
        <w:keepLines w:val="0"/>
        <w:pageBreakBefore w:val="0"/>
        <w:widowControl/>
        <w:spacing w:before="0" w:after="100" w:line="252" w:lineRule="auto"/>
      </w:pPr>
      <w:r>
        <w:rPr>
          <w:rFonts w:ascii="Times New Roman" w:hAnsi="Times New Roman" w:eastAsia="Times New Roman"/>
          <w:b w:val="0"/>
          <w:sz w:val="23"/>
        </w:rPr>
        <w:t>Proverbs 12:22</w:t>
      </w:r>
      <w:r>
        <w:rPr>
          <w:rFonts w:ascii="Times New Roman" w:hAnsi="Times New Roman" w:eastAsia="Times New Roman"/>
          <w:b w:val="0"/>
          <w:sz w:val="23"/>
        </w:rPr>
        <w:br w:type="textWrapping"/>
      </w:r>
      <w:r>
        <w:rPr>
          <w:rFonts w:ascii="Times New Roman" w:hAnsi="Times New Roman" w:eastAsia="Times New Roman"/>
          <w:b w:val="0"/>
          <w:sz w:val="23"/>
        </w:rPr>
        <w:t>“Lying lips are abomination to the LORD: but they that deal truly are his delight.”</w:t>
      </w:r>
    </w:p>
    <w:p w14:paraId="20CA65D2">
      <w:pPr>
        <w:keepNext w:val="0"/>
        <w:keepLines w:val="0"/>
        <w:pageBreakBefore w:val="0"/>
        <w:widowControl/>
        <w:spacing w:before="0" w:after="40" w:line="240" w:lineRule="auto"/>
      </w:pPr>
    </w:p>
    <w:p w14:paraId="560A47CC">
      <w:pPr>
        <w:pStyle w:val="2"/>
        <w:keepNext/>
        <w:keepLines w:val="0"/>
        <w:pageBreakBefore w:val="0"/>
        <w:widowControl/>
        <w:spacing w:before="240" w:after="120" w:line="252" w:lineRule="auto"/>
      </w:pPr>
      <w:r>
        <w:rPr>
          <w:rFonts w:ascii="Times New Roman" w:hAnsi="Times New Roman" w:eastAsia="Times New Roman"/>
          <w:b/>
          <w:sz w:val="30"/>
        </w:rPr>
        <w:t>15. HOW TO HANDLE PRACTICAL SESSIONS WITH LIMITED EQUIPMENT</w:t>
      </w:r>
    </w:p>
    <w:p w14:paraId="377E6FBE">
      <w:pPr>
        <w:keepNext w:val="0"/>
        <w:keepLines w:val="0"/>
        <w:pageBreakBefore w:val="0"/>
        <w:widowControl/>
        <w:spacing w:before="0" w:after="100" w:line="252" w:lineRule="auto"/>
      </w:pPr>
      <w:r>
        <w:rPr>
          <w:rFonts w:ascii="Times New Roman" w:hAnsi="Times New Roman" w:eastAsia="Times New Roman"/>
          <w:b w:val="0"/>
          <w:sz w:val="23"/>
        </w:rPr>
        <w:t>In many Nigerian training environments, tools and equipment may be limited. This should not stop learning. Trainers must organise the class wisely.</w:t>
      </w:r>
    </w:p>
    <w:p w14:paraId="6B6B9073">
      <w:pPr>
        <w:pStyle w:val="3"/>
        <w:keepNext/>
        <w:keepLines w:val="0"/>
        <w:pageBreakBefore w:val="0"/>
        <w:widowControl/>
        <w:spacing w:before="160" w:after="100" w:line="252" w:lineRule="auto"/>
      </w:pPr>
      <w:r>
        <w:rPr>
          <w:rFonts w:ascii="Times New Roman" w:hAnsi="Times New Roman" w:eastAsia="Times New Roman"/>
          <w:b/>
          <w:sz w:val="26"/>
        </w:rPr>
        <w:t>15.1 Methods for Limited Equipment</w:t>
      </w:r>
    </w:p>
    <w:p w14:paraId="1509AA36">
      <w:pPr>
        <w:keepNext w:val="0"/>
        <w:keepLines w:val="0"/>
        <w:pageBreakBefore w:val="0"/>
        <w:widowControl/>
        <w:spacing w:before="0" w:after="40" w:line="252" w:lineRule="auto"/>
        <w:ind w:left="403" w:hanging="403"/>
      </w:pPr>
      <w:r>
        <w:rPr>
          <w:rFonts w:ascii="Times New Roman" w:hAnsi="Times New Roman" w:eastAsia="Times New Roman"/>
          <w:b w:val="0"/>
          <w:sz w:val="23"/>
        </w:rPr>
        <w:t>1. Use trainer demonstration first.</w:t>
      </w:r>
    </w:p>
    <w:p w14:paraId="0453A0D8">
      <w:pPr>
        <w:keepNext w:val="0"/>
        <w:keepLines w:val="0"/>
        <w:pageBreakBefore w:val="0"/>
        <w:widowControl/>
        <w:spacing w:before="0" w:after="40" w:line="252" w:lineRule="auto"/>
        <w:ind w:left="403" w:hanging="403"/>
      </w:pPr>
      <w:r>
        <w:rPr>
          <w:rFonts w:ascii="Times New Roman" w:hAnsi="Times New Roman" w:eastAsia="Times New Roman"/>
          <w:b w:val="0"/>
          <w:sz w:val="23"/>
        </w:rPr>
        <w:t>2. Divide trainees into small groups.</w:t>
      </w:r>
    </w:p>
    <w:p w14:paraId="1ECE79ED">
      <w:pPr>
        <w:keepNext w:val="0"/>
        <w:keepLines w:val="0"/>
        <w:pageBreakBefore w:val="0"/>
        <w:widowControl/>
        <w:spacing w:before="0" w:after="40" w:line="252" w:lineRule="auto"/>
        <w:ind w:left="403" w:hanging="403"/>
      </w:pPr>
      <w:r>
        <w:rPr>
          <w:rFonts w:ascii="Times New Roman" w:hAnsi="Times New Roman" w:eastAsia="Times New Roman"/>
          <w:b w:val="0"/>
          <w:sz w:val="23"/>
        </w:rPr>
        <w:t>3. Use rotation stations.</w:t>
      </w:r>
    </w:p>
    <w:p w14:paraId="02D49691">
      <w:pPr>
        <w:keepNext w:val="0"/>
        <w:keepLines w:val="0"/>
        <w:pageBreakBefore w:val="0"/>
        <w:widowControl/>
        <w:spacing w:before="0" w:after="40" w:line="252" w:lineRule="auto"/>
        <w:ind w:left="403" w:hanging="403"/>
      </w:pPr>
      <w:r>
        <w:rPr>
          <w:rFonts w:ascii="Times New Roman" w:hAnsi="Times New Roman" w:eastAsia="Times New Roman"/>
          <w:b w:val="0"/>
          <w:sz w:val="23"/>
        </w:rPr>
        <w:t>4. Assign observers with observation sheets.</w:t>
      </w:r>
    </w:p>
    <w:p w14:paraId="2ABACE6E">
      <w:pPr>
        <w:keepNext w:val="0"/>
        <w:keepLines w:val="0"/>
        <w:pageBreakBefore w:val="0"/>
        <w:widowControl/>
        <w:spacing w:before="0" w:after="40" w:line="252" w:lineRule="auto"/>
        <w:ind w:left="403" w:hanging="403"/>
      </w:pPr>
      <w:r>
        <w:rPr>
          <w:rFonts w:ascii="Times New Roman" w:hAnsi="Times New Roman" w:eastAsia="Times New Roman"/>
          <w:b w:val="0"/>
          <w:sz w:val="23"/>
        </w:rPr>
        <w:t>5. Allow one group to practise while others record steps.</w:t>
      </w:r>
    </w:p>
    <w:p w14:paraId="4E0FFBDD">
      <w:pPr>
        <w:keepNext w:val="0"/>
        <w:keepLines w:val="0"/>
        <w:pageBreakBefore w:val="0"/>
        <w:widowControl/>
        <w:spacing w:before="0" w:after="40" w:line="252" w:lineRule="auto"/>
        <w:ind w:left="403" w:hanging="403"/>
      </w:pPr>
      <w:r>
        <w:rPr>
          <w:rFonts w:ascii="Times New Roman" w:hAnsi="Times New Roman" w:eastAsia="Times New Roman"/>
          <w:b w:val="0"/>
          <w:sz w:val="23"/>
        </w:rPr>
        <w:t>6. Use locally available substitute materials where safe.</w:t>
      </w:r>
    </w:p>
    <w:p w14:paraId="40752202">
      <w:pPr>
        <w:keepNext w:val="0"/>
        <w:keepLines w:val="0"/>
        <w:pageBreakBefore w:val="0"/>
        <w:widowControl/>
        <w:spacing w:before="0" w:after="40" w:line="252" w:lineRule="auto"/>
        <w:ind w:left="403" w:hanging="403"/>
      </w:pPr>
      <w:r>
        <w:rPr>
          <w:rFonts w:ascii="Times New Roman" w:hAnsi="Times New Roman" w:eastAsia="Times New Roman"/>
          <w:b w:val="0"/>
          <w:sz w:val="23"/>
        </w:rPr>
        <w:t>7. Use diagrams before practical handling.</w:t>
      </w:r>
    </w:p>
    <w:p w14:paraId="767D79C4">
      <w:pPr>
        <w:keepNext w:val="0"/>
        <w:keepLines w:val="0"/>
        <w:pageBreakBefore w:val="0"/>
        <w:widowControl/>
        <w:spacing w:before="0" w:after="40" w:line="252" w:lineRule="auto"/>
        <w:ind w:left="403" w:hanging="403"/>
      </w:pPr>
      <w:r>
        <w:rPr>
          <w:rFonts w:ascii="Times New Roman" w:hAnsi="Times New Roman" w:eastAsia="Times New Roman"/>
          <w:b w:val="0"/>
          <w:sz w:val="23"/>
        </w:rPr>
        <w:t>8. Use peer teaching after trainer approval.</w:t>
      </w:r>
    </w:p>
    <w:p w14:paraId="120DF4DB">
      <w:pPr>
        <w:keepNext w:val="0"/>
        <w:keepLines w:val="0"/>
        <w:pageBreakBefore w:val="0"/>
        <w:widowControl/>
        <w:spacing w:before="0" w:after="40" w:line="252" w:lineRule="auto"/>
        <w:ind w:left="403" w:hanging="403"/>
      </w:pPr>
      <w:r>
        <w:rPr>
          <w:rFonts w:ascii="Times New Roman" w:hAnsi="Times New Roman" w:eastAsia="Times New Roman"/>
          <w:b w:val="0"/>
          <w:sz w:val="23"/>
        </w:rPr>
        <w:t>9. Use mock practice for non-risky tasks.</w:t>
      </w:r>
    </w:p>
    <w:p w14:paraId="5FC25695">
      <w:pPr>
        <w:keepNext w:val="0"/>
        <w:keepLines w:val="0"/>
        <w:pageBreakBefore w:val="0"/>
        <w:widowControl/>
        <w:spacing w:before="0" w:after="40" w:line="252" w:lineRule="auto"/>
        <w:ind w:left="403" w:hanging="403"/>
      </w:pPr>
      <w:r>
        <w:rPr>
          <w:rFonts w:ascii="Times New Roman" w:hAnsi="Times New Roman" w:eastAsia="Times New Roman"/>
          <w:b w:val="0"/>
          <w:sz w:val="23"/>
        </w:rPr>
        <w:t>10. Repeat the session over several days if needed.</w:t>
      </w:r>
    </w:p>
    <w:p w14:paraId="5B4180E3">
      <w:pPr>
        <w:pStyle w:val="3"/>
        <w:keepNext/>
        <w:keepLines w:val="0"/>
        <w:pageBreakBefore w:val="0"/>
        <w:widowControl/>
        <w:spacing w:before="160" w:after="100" w:line="252" w:lineRule="auto"/>
      </w:pPr>
      <w:r>
        <w:rPr>
          <w:rFonts w:ascii="Times New Roman" w:hAnsi="Times New Roman" w:eastAsia="Times New Roman"/>
          <w:b/>
          <w:sz w:val="26"/>
        </w:rPr>
        <w:t>15.2 Rotation Method</w:t>
      </w:r>
    </w:p>
    <w:p w14:paraId="5D948EBF">
      <w:pPr>
        <w:keepNext w:val="0"/>
        <w:keepLines w:val="0"/>
        <w:pageBreakBefore w:val="0"/>
        <w:widowControl/>
        <w:spacing w:before="100" w:after="60" w:line="252" w:lineRule="auto"/>
      </w:pPr>
      <w:r>
        <w:rPr>
          <w:rFonts w:ascii="Times New Roman" w:hAnsi="Times New Roman" w:eastAsia="Times New Roman"/>
          <w:b/>
          <w:sz w:val="24"/>
        </w:rPr>
        <w:t>Example:</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139F35C7">
        <w:trPr>
          <w:jc w:val="center"/>
        </w:trPr>
        <w:tc>
          <w:tcPr>
            <w:tcW w:w="3441" w:type="dxa"/>
            <w:shd w:val="clear" w:color="auto" w:fill="D9EAF7"/>
            <w:tcMar>
              <w:top w:w="35" w:type="dxa"/>
              <w:left w:w="35" w:type="dxa"/>
              <w:bottom w:w="35" w:type="dxa"/>
              <w:right w:w="35" w:type="dxa"/>
            </w:tcMar>
            <w:vAlign w:val="top"/>
          </w:tcPr>
          <w:p w14:paraId="0B8C9AA6">
            <w:pPr>
              <w:keepNext w:val="0"/>
              <w:keepLines w:val="0"/>
              <w:pageBreakBefore w:val="0"/>
              <w:widowControl/>
              <w:spacing w:before="0" w:after="0" w:line="240" w:lineRule="auto"/>
            </w:pPr>
            <w:r>
              <w:rPr>
                <w:rFonts w:ascii="Times New Roman" w:hAnsi="Times New Roman" w:eastAsia="Times New Roman"/>
                <w:b/>
                <w:sz w:val="19"/>
              </w:rPr>
              <w:t>Station</w:t>
            </w:r>
          </w:p>
        </w:tc>
        <w:tc>
          <w:tcPr>
            <w:tcW w:w="3441" w:type="dxa"/>
            <w:shd w:val="clear" w:color="auto" w:fill="D9EAF7"/>
            <w:tcMar>
              <w:top w:w="35" w:type="dxa"/>
              <w:left w:w="35" w:type="dxa"/>
              <w:bottom w:w="35" w:type="dxa"/>
              <w:right w:w="35" w:type="dxa"/>
            </w:tcMar>
            <w:vAlign w:val="top"/>
          </w:tcPr>
          <w:p w14:paraId="58E3C8CF">
            <w:pPr>
              <w:keepNext w:val="0"/>
              <w:keepLines w:val="0"/>
              <w:pageBreakBefore w:val="0"/>
              <w:widowControl/>
              <w:spacing w:before="0" w:after="0" w:line="240" w:lineRule="auto"/>
            </w:pPr>
            <w:r>
              <w:rPr>
                <w:rFonts w:ascii="Times New Roman" w:hAnsi="Times New Roman" w:eastAsia="Times New Roman"/>
                <w:b/>
                <w:sz w:val="19"/>
              </w:rPr>
              <w:t>Activity</w:t>
            </w:r>
          </w:p>
        </w:tc>
        <w:tc>
          <w:tcPr>
            <w:tcW w:w="3441" w:type="dxa"/>
            <w:shd w:val="clear" w:color="auto" w:fill="D9EAF7"/>
            <w:tcMar>
              <w:top w:w="35" w:type="dxa"/>
              <w:left w:w="35" w:type="dxa"/>
              <w:bottom w:w="35" w:type="dxa"/>
              <w:right w:w="35" w:type="dxa"/>
            </w:tcMar>
            <w:vAlign w:val="top"/>
          </w:tcPr>
          <w:p w14:paraId="6A538547">
            <w:pPr>
              <w:keepNext w:val="0"/>
              <w:keepLines w:val="0"/>
              <w:pageBreakBefore w:val="0"/>
              <w:widowControl/>
              <w:spacing w:before="0" w:after="0" w:line="240" w:lineRule="auto"/>
            </w:pPr>
            <w:r>
              <w:rPr>
                <w:rFonts w:ascii="Times New Roman" w:hAnsi="Times New Roman" w:eastAsia="Times New Roman"/>
                <w:b/>
                <w:sz w:val="19"/>
              </w:rPr>
              <w:t>Group</w:t>
            </w:r>
          </w:p>
        </w:tc>
      </w:tr>
      <w:tr w14:paraId="12EE26A2">
        <w:trPr>
          <w:jc w:val="center"/>
        </w:trPr>
        <w:tc>
          <w:tcPr>
            <w:tcW w:w="3441" w:type="dxa"/>
            <w:tcMar>
              <w:top w:w="35" w:type="dxa"/>
              <w:left w:w="35" w:type="dxa"/>
              <w:bottom w:w="35" w:type="dxa"/>
              <w:right w:w="35" w:type="dxa"/>
            </w:tcMar>
            <w:vAlign w:val="top"/>
          </w:tcPr>
          <w:p w14:paraId="7EA5781D">
            <w:pPr>
              <w:keepNext w:val="0"/>
              <w:keepLines w:val="0"/>
              <w:pageBreakBefore w:val="0"/>
              <w:widowControl/>
              <w:spacing w:before="0" w:after="0" w:line="240" w:lineRule="auto"/>
            </w:pPr>
            <w:r>
              <w:rPr>
                <w:rFonts w:ascii="Times New Roman" w:hAnsi="Times New Roman" w:eastAsia="Times New Roman"/>
                <w:b w:val="0"/>
                <w:sz w:val="19"/>
              </w:rPr>
              <w:t>Station 1</w:t>
            </w:r>
          </w:p>
        </w:tc>
        <w:tc>
          <w:tcPr>
            <w:tcW w:w="3441" w:type="dxa"/>
            <w:tcMar>
              <w:top w:w="35" w:type="dxa"/>
              <w:left w:w="35" w:type="dxa"/>
              <w:bottom w:w="35" w:type="dxa"/>
              <w:right w:w="35" w:type="dxa"/>
            </w:tcMar>
            <w:vAlign w:val="top"/>
          </w:tcPr>
          <w:p w14:paraId="4F054CEB">
            <w:pPr>
              <w:keepNext w:val="0"/>
              <w:keepLines w:val="0"/>
              <w:pageBreakBefore w:val="0"/>
              <w:widowControl/>
              <w:spacing w:before="0" w:after="0" w:line="240" w:lineRule="auto"/>
            </w:pPr>
            <w:r>
              <w:rPr>
                <w:rFonts w:ascii="Times New Roman" w:hAnsi="Times New Roman" w:eastAsia="Times New Roman"/>
                <w:b w:val="0"/>
                <w:sz w:val="19"/>
              </w:rPr>
              <w:t>Trainer demonstration</w:t>
            </w:r>
          </w:p>
        </w:tc>
        <w:tc>
          <w:tcPr>
            <w:tcW w:w="3441" w:type="dxa"/>
            <w:tcMar>
              <w:top w:w="35" w:type="dxa"/>
              <w:left w:w="35" w:type="dxa"/>
              <w:bottom w:w="35" w:type="dxa"/>
              <w:right w:w="35" w:type="dxa"/>
            </w:tcMar>
            <w:vAlign w:val="top"/>
          </w:tcPr>
          <w:p w14:paraId="1569F38F">
            <w:pPr>
              <w:keepNext w:val="0"/>
              <w:keepLines w:val="0"/>
              <w:pageBreakBefore w:val="0"/>
              <w:widowControl/>
              <w:spacing w:before="0" w:after="0" w:line="240" w:lineRule="auto"/>
            </w:pPr>
            <w:r>
              <w:rPr>
                <w:rFonts w:ascii="Times New Roman" w:hAnsi="Times New Roman" w:eastAsia="Times New Roman"/>
                <w:b w:val="0"/>
                <w:sz w:val="19"/>
              </w:rPr>
              <w:t>Group A</w:t>
            </w:r>
          </w:p>
        </w:tc>
      </w:tr>
      <w:tr w14:paraId="4B8662EF">
        <w:trPr>
          <w:jc w:val="center"/>
        </w:trPr>
        <w:tc>
          <w:tcPr>
            <w:tcW w:w="3441" w:type="dxa"/>
            <w:tcMar>
              <w:top w:w="35" w:type="dxa"/>
              <w:left w:w="35" w:type="dxa"/>
              <w:bottom w:w="35" w:type="dxa"/>
              <w:right w:w="35" w:type="dxa"/>
            </w:tcMar>
            <w:vAlign w:val="top"/>
          </w:tcPr>
          <w:p w14:paraId="6CCF5F89">
            <w:pPr>
              <w:keepNext w:val="0"/>
              <w:keepLines w:val="0"/>
              <w:pageBreakBefore w:val="0"/>
              <w:widowControl/>
              <w:spacing w:before="0" w:after="0" w:line="240" w:lineRule="auto"/>
            </w:pPr>
            <w:r>
              <w:rPr>
                <w:rFonts w:ascii="Times New Roman" w:hAnsi="Times New Roman" w:eastAsia="Times New Roman"/>
                <w:b w:val="0"/>
                <w:sz w:val="19"/>
              </w:rPr>
              <w:t>Station 2</w:t>
            </w:r>
          </w:p>
        </w:tc>
        <w:tc>
          <w:tcPr>
            <w:tcW w:w="3441" w:type="dxa"/>
            <w:tcMar>
              <w:top w:w="35" w:type="dxa"/>
              <w:left w:w="35" w:type="dxa"/>
              <w:bottom w:w="35" w:type="dxa"/>
              <w:right w:w="35" w:type="dxa"/>
            </w:tcMar>
            <w:vAlign w:val="top"/>
          </w:tcPr>
          <w:p w14:paraId="0933EE88">
            <w:pPr>
              <w:keepNext w:val="0"/>
              <w:keepLines w:val="0"/>
              <w:pageBreakBefore w:val="0"/>
              <w:widowControl/>
              <w:spacing w:before="0" w:after="0" w:line="240" w:lineRule="auto"/>
            </w:pPr>
            <w:r>
              <w:rPr>
                <w:rFonts w:ascii="Times New Roman" w:hAnsi="Times New Roman" w:eastAsia="Times New Roman"/>
                <w:b w:val="0"/>
                <w:sz w:val="19"/>
              </w:rPr>
              <w:t>Tool identification</w:t>
            </w:r>
          </w:p>
        </w:tc>
        <w:tc>
          <w:tcPr>
            <w:tcW w:w="3441" w:type="dxa"/>
            <w:tcMar>
              <w:top w:w="35" w:type="dxa"/>
              <w:left w:w="35" w:type="dxa"/>
              <w:bottom w:w="35" w:type="dxa"/>
              <w:right w:w="35" w:type="dxa"/>
            </w:tcMar>
            <w:vAlign w:val="top"/>
          </w:tcPr>
          <w:p w14:paraId="111BC7C8">
            <w:pPr>
              <w:keepNext w:val="0"/>
              <w:keepLines w:val="0"/>
              <w:pageBreakBefore w:val="0"/>
              <w:widowControl/>
              <w:spacing w:before="0" w:after="0" w:line="240" w:lineRule="auto"/>
            </w:pPr>
            <w:r>
              <w:rPr>
                <w:rFonts w:ascii="Times New Roman" w:hAnsi="Times New Roman" w:eastAsia="Times New Roman"/>
                <w:b w:val="0"/>
                <w:sz w:val="19"/>
              </w:rPr>
              <w:t>Group B</w:t>
            </w:r>
          </w:p>
        </w:tc>
      </w:tr>
      <w:tr w14:paraId="2D38C091">
        <w:trPr>
          <w:jc w:val="center"/>
        </w:trPr>
        <w:tc>
          <w:tcPr>
            <w:tcW w:w="3441" w:type="dxa"/>
            <w:tcMar>
              <w:top w:w="35" w:type="dxa"/>
              <w:left w:w="35" w:type="dxa"/>
              <w:bottom w:w="35" w:type="dxa"/>
              <w:right w:w="35" w:type="dxa"/>
            </w:tcMar>
            <w:vAlign w:val="top"/>
          </w:tcPr>
          <w:p w14:paraId="488849F7">
            <w:pPr>
              <w:keepNext w:val="0"/>
              <w:keepLines w:val="0"/>
              <w:pageBreakBefore w:val="0"/>
              <w:widowControl/>
              <w:spacing w:before="0" w:after="0" w:line="240" w:lineRule="auto"/>
            </w:pPr>
            <w:r>
              <w:rPr>
                <w:rFonts w:ascii="Times New Roman" w:hAnsi="Times New Roman" w:eastAsia="Times New Roman"/>
                <w:b w:val="0"/>
                <w:sz w:val="19"/>
              </w:rPr>
              <w:t>Station 3</w:t>
            </w:r>
          </w:p>
        </w:tc>
        <w:tc>
          <w:tcPr>
            <w:tcW w:w="3441" w:type="dxa"/>
            <w:tcMar>
              <w:top w:w="35" w:type="dxa"/>
              <w:left w:w="35" w:type="dxa"/>
              <w:bottom w:w="35" w:type="dxa"/>
              <w:right w:w="35" w:type="dxa"/>
            </w:tcMar>
            <w:vAlign w:val="top"/>
          </w:tcPr>
          <w:p w14:paraId="02B886EE">
            <w:pPr>
              <w:keepNext w:val="0"/>
              <w:keepLines w:val="0"/>
              <w:pageBreakBefore w:val="0"/>
              <w:widowControl/>
              <w:spacing w:before="0" w:after="0" w:line="240" w:lineRule="auto"/>
            </w:pPr>
            <w:r>
              <w:rPr>
                <w:rFonts w:ascii="Times New Roman" w:hAnsi="Times New Roman" w:eastAsia="Times New Roman"/>
                <w:b w:val="0"/>
                <w:sz w:val="19"/>
              </w:rPr>
              <w:t>Safety checklist</w:t>
            </w:r>
          </w:p>
        </w:tc>
        <w:tc>
          <w:tcPr>
            <w:tcW w:w="3441" w:type="dxa"/>
            <w:tcMar>
              <w:top w:w="35" w:type="dxa"/>
              <w:left w:w="35" w:type="dxa"/>
              <w:bottom w:w="35" w:type="dxa"/>
              <w:right w:w="35" w:type="dxa"/>
            </w:tcMar>
            <w:vAlign w:val="top"/>
          </w:tcPr>
          <w:p w14:paraId="5372AB5F">
            <w:pPr>
              <w:keepNext w:val="0"/>
              <w:keepLines w:val="0"/>
              <w:pageBreakBefore w:val="0"/>
              <w:widowControl/>
              <w:spacing w:before="0" w:after="0" w:line="240" w:lineRule="auto"/>
            </w:pPr>
            <w:r>
              <w:rPr>
                <w:rFonts w:ascii="Times New Roman" w:hAnsi="Times New Roman" w:eastAsia="Times New Roman"/>
                <w:b w:val="0"/>
                <w:sz w:val="19"/>
              </w:rPr>
              <w:t>Group C</w:t>
            </w:r>
          </w:p>
        </w:tc>
      </w:tr>
      <w:tr w14:paraId="3937EB80">
        <w:trPr>
          <w:jc w:val="center"/>
        </w:trPr>
        <w:tc>
          <w:tcPr>
            <w:tcW w:w="3441" w:type="dxa"/>
            <w:tcMar>
              <w:top w:w="35" w:type="dxa"/>
              <w:left w:w="35" w:type="dxa"/>
              <w:bottom w:w="35" w:type="dxa"/>
              <w:right w:w="35" w:type="dxa"/>
            </w:tcMar>
            <w:vAlign w:val="top"/>
          </w:tcPr>
          <w:p w14:paraId="024B5B8D">
            <w:pPr>
              <w:keepNext w:val="0"/>
              <w:keepLines w:val="0"/>
              <w:pageBreakBefore w:val="0"/>
              <w:widowControl/>
              <w:spacing w:before="0" w:after="0" w:line="240" w:lineRule="auto"/>
            </w:pPr>
            <w:r>
              <w:rPr>
                <w:rFonts w:ascii="Times New Roman" w:hAnsi="Times New Roman" w:eastAsia="Times New Roman"/>
                <w:b w:val="0"/>
                <w:sz w:val="19"/>
              </w:rPr>
              <w:t>Station 4</w:t>
            </w:r>
          </w:p>
        </w:tc>
        <w:tc>
          <w:tcPr>
            <w:tcW w:w="3441" w:type="dxa"/>
            <w:tcMar>
              <w:top w:w="35" w:type="dxa"/>
              <w:left w:w="35" w:type="dxa"/>
              <w:bottom w:w="35" w:type="dxa"/>
              <w:right w:w="35" w:type="dxa"/>
            </w:tcMar>
            <w:vAlign w:val="top"/>
          </w:tcPr>
          <w:p w14:paraId="4167209E">
            <w:pPr>
              <w:keepNext w:val="0"/>
              <w:keepLines w:val="0"/>
              <w:pageBreakBefore w:val="0"/>
              <w:widowControl/>
              <w:spacing w:before="0" w:after="0" w:line="240" w:lineRule="auto"/>
            </w:pPr>
            <w:r>
              <w:rPr>
                <w:rFonts w:ascii="Times New Roman" w:hAnsi="Times New Roman" w:eastAsia="Times New Roman"/>
                <w:b w:val="0"/>
                <w:sz w:val="19"/>
              </w:rPr>
              <w:t>Logbook entry</w:t>
            </w:r>
          </w:p>
        </w:tc>
        <w:tc>
          <w:tcPr>
            <w:tcW w:w="3441" w:type="dxa"/>
            <w:tcMar>
              <w:top w:w="35" w:type="dxa"/>
              <w:left w:w="35" w:type="dxa"/>
              <w:bottom w:w="35" w:type="dxa"/>
              <w:right w:w="35" w:type="dxa"/>
            </w:tcMar>
            <w:vAlign w:val="top"/>
          </w:tcPr>
          <w:p w14:paraId="3A57602F">
            <w:pPr>
              <w:keepNext w:val="0"/>
              <w:keepLines w:val="0"/>
              <w:pageBreakBefore w:val="0"/>
              <w:widowControl/>
              <w:spacing w:before="0" w:after="0" w:line="240" w:lineRule="auto"/>
            </w:pPr>
            <w:r>
              <w:rPr>
                <w:rFonts w:ascii="Times New Roman" w:hAnsi="Times New Roman" w:eastAsia="Times New Roman"/>
                <w:b w:val="0"/>
                <w:sz w:val="19"/>
              </w:rPr>
              <w:t>Group D</w:t>
            </w:r>
          </w:p>
        </w:tc>
      </w:tr>
      <w:tr w14:paraId="1DEF8EA1">
        <w:trPr>
          <w:jc w:val="center"/>
        </w:trPr>
        <w:tc>
          <w:tcPr>
            <w:tcW w:w="3441" w:type="dxa"/>
            <w:tcMar>
              <w:top w:w="35" w:type="dxa"/>
              <w:left w:w="35" w:type="dxa"/>
              <w:bottom w:w="35" w:type="dxa"/>
              <w:right w:w="35" w:type="dxa"/>
            </w:tcMar>
            <w:vAlign w:val="top"/>
          </w:tcPr>
          <w:p w14:paraId="2C8FC5BC">
            <w:pPr>
              <w:keepNext w:val="0"/>
              <w:keepLines w:val="0"/>
              <w:pageBreakBefore w:val="0"/>
              <w:widowControl/>
              <w:spacing w:before="0" w:after="0" w:line="240" w:lineRule="auto"/>
            </w:pPr>
            <w:r>
              <w:rPr>
                <w:rFonts w:ascii="Times New Roman" w:hAnsi="Times New Roman" w:eastAsia="Times New Roman"/>
                <w:b w:val="0"/>
                <w:sz w:val="19"/>
              </w:rPr>
              <w:t>Station 5</w:t>
            </w:r>
          </w:p>
        </w:tc>
        <w:tc>
          <w:tcPr>
            <w:tcW w:w="3441" w:type="dxa"/>
            <w:tcMar>
              <w:top w:w="35" w:type="dxa"/>
              <w:left w:w="35" w:type="dxa"/>
              <w:bottom w:w="35" w:type="dxa"/>
              <w:right w:w="35" w:type="dxa"/>
            </w:tcMar>
            <w:vAlign w:val="top"/>
          </w:tcPr>
          <w:p w14:paraId="496066F7">
            <w:pPr>
              <w:keepNext w:val="0"/>
              <w:keepLines w:val="0"/>
              <w:pageBreakBefore w:val="0"/>
              <w:widowControl/>
              <w:spacing w:before="0" w:after="0" w:line="240" w:lineRule="auto"/>
            </w:pPr>
            <w:r>
              <w:rPr>
                <w:rFonts w:ascii="Times New Roman" w:hAnsi="Times New Roman" w:eastAsia="Times New Roman"/>
                <w:b w:val="0"/>
                <w:sz w:val="19"/>
              </w:rPr>
              <w:t>Reflection questions</w:t>
            </w:r>
          </w:p>
        </w:tc>
        <w:tc>
          <w:tcPr>
            <w:tcW w:w="3441" w:type="dxa"/>
            <w:tcMar>
              <w:top w:w="35" w:type="dxa"/>
              <w:left w:w="35" w:type="dxa"/>
              <w:bottom w:w="35" w:type="dxa"/>
              <w:right w:w="35" w:type="dxa"/>
            </w:tcMar>
            <w:vAlign w:val="top"/>
          </w:tcPr>
          <w:p w14:paraId="6F926191">
            <w:pPr>
              <w:keepNext w:val="0"/>
              <w:keepLines w:val="0"/>
              <w:pageBreakBefore w:val="0"/>
              <w:widowControl/>
              <w:spacing w:before="0" w:after="0" w:line="240" w:lineRule="auto"/>
            </w:pPr>
            <w:r>
              <w:rPr>
                <w:rFonts w:ascii="Times New Roman" w:hAnsi="Times New Roman" w:eastAsia="Times New Roman"/>
                <w:b w:val="0"/>
                <w:sz w:val="19"/>
              </w:rPr>
              <w:t>Group E</w:t>
            </w:r>
          </w:p>
        </w:tc>
      </w:tr>
    </w:tbl>
    <w:p w14:paraId="6B84E6B1">
      <w:pPr>
        <w:keepNext w:val="0"/>
        <w:keepLines w:val="0"/>
        <w:pageBreakBefore w:val="0"/>
        <w:widowControl/>
        <w:spacing w:before="0" w:after="60" w:line="240" w:lineRule="auto"/>
      </w:pPr>
    </w:p>
    <w:p w14:paraId="7D0FCAB0">
      <w:pPr>
        <w:keepNext w:val="0"/>
        <w:keepLines w:val="0"/>
        <w:pageBreakBefore w:val="0"/>
        <w:widowControl/>
        <w:spacing w:before="0" w:after="100" w:line="252" w:lineRule="auto"/>
      </w:pPr>
      <w:r>
        <w:rPr>
          <w:rFonts w:ascii="Times New Roman" w:hAnsi="Times New Roman" w:eastAsia="Times New Roman"/>
          <w:b w:val="0"/>
          <w:sz w:val="23"/>
        </w:rPr>
        <w:t>After a set time, groups rotate.</w:t>
      </w:r>
    </w:p>
    <w:p w14:paraId="0385612E">
      <w:pPr>
        <w:pStyle w:val="3"/>
        <w:keepNext/>
        <w:keepLines w:val="0"/>
        <w:pageBreakBefore w:val="0"/>
        <w:widowControl/>
        <w:spacing w:before="160" w:after="100" w:line="252" w:lineRule="auto"/>
      </w:pPr>
      <w:r>
        <w:rPr>
          <w:rFonts w:ascii="Times New Roman" w:hAnsi="Times New Roman" w:eastAsia="Times New Roman"/>
          <w:b/>
          <w:sz w:val="26"/>
        </w:rPr>
        <w:t>15.3 Limited Equipment Rule</w:t>
      </w:r>
    </w:p>
    <w:p w14:paraId="17E4BD96">
      <w:pPr>
        <w:keepNext w:val="0"/>
        <w:keepLines w:val="0"/>
        <w:pageBreakBefore w:val="0"/>
        <w:widowControl/>
        <w:spacing w:before="0" w:after="100" w:line="252" w:lineRule="auto"/>
      </w:pPr>
      <w:r>
        <w:rPr>
          <w:rFonts w:ascii="Times New Roman" w:hAnsi="Times New Roman" w:eastAsia="Times New Roman"/>
          <w:b w:val="0"/>
          <w:sz w:val="23"/>
        </w:rPr>
        <w:t>Limited equipment must never become an excuse for unsafe overcrowding, rushing or careless practice.</w:t>
      </w:r>
    </w:p>
    <w:p w14:paraId="4B9BDB37">
      <w:pPr>
        <w:keepNext w:val="0"/>
        <w:keepLines w:val="0"/>
        <w:pageBreakBefore w:val="0"/>
        <w:widowControl/>
        <w:spacing w:before="0" w:after="40" w:line="240" w:lineRule="auto"/>
      </w:pPr>
    </w:p>
    <w:p w14:paraId="1E4ADB4B">
      <w:pPr>
        <w:pStyle w:val="2"/>
        <w:keepNext/>
        <w:keepLines w:val="0"/>
        <w:pageBreakBefore w:val="0"/>
        <w:widowControl/>
        <w:spacing w:before="240" w:after="120" w:line="252" w:lineRule="auto"/>
      </w:pPr>
      <w:r>
        <w:rPr>
          <w:rFonts w:ascii="Times New Roman" w:hAnsi="Times New Roman" w:eastAsia="Times New Roman"/>
          <w:b/>
          <w:sz w:val="30"/>
        </w:rPr>
        <w:t>16. HOW TO ORGANISE GROUP PRACTICAL WORK</w:t>
      </w:r>
    </w:p>
    <w:p w14:paraId="0900502C">
      <w:pPr>
        <w:keepNext w:val="0"/>
        <w:keepLines w:val="0"/>
        <w:pageBreakBefore w:val="0"/>
        <w:widowControl/>
        <w:spacing w:before="0" w:after="100" w:line="252" w:lineRule="auto"/>
      </w:pPr>
      <w:r>
        <w:rPr>
          <w:rFonts w:ascii="Times New Roman" w:hAnsi="Times New Roman" w:eastAsia="Times New Roman"/>
          <w:b w:val="0"/>
          <w:sz w:val="23"/>
        </w:rPr>
        <w:t>Group practical work teaches teamwork, leadership and responsibility.</w:t>
      </w:r>
    </w:p>
    <w:p w14:paraId="284871D5">
      <w:pPr>
        <w:pStyle w:val="3"/>
        <w:keepNext/>
        <w:keepLines w:val="0"/>
        <w:pageBreakBefore w:val="0"/>
        <w:widowControl/>
        <w:spacing w:before="160" w:after="100" w:line="252" w:lineRule="auto"/>
      </w:pPr>
      <w:r>
        <w:rPr>
          <w:rFonts w:ascii="Times New Roman" w:hAnsi="Times New Roman" w:eastAsia="Times New Roman"/>
          <w:b/>
          <w:sz w:val="26"/>
        </w:rPr>
        <w:t>16.1 Group Organisation</w:t>
      </w:r>
    </w:p>
    <w:p w14:paraId="50912624">
      <w:pPr>
        <w:keepNext w:val="0"/>
        <w:keepLines w:val="0"/>
        <w:pageBreakBefore w:val="0"/>
        <w:widowControl/>
        <w:spacing w:before="0" w:after="100" w:line="252" w:lineRule="auto"/>
      </w:pPr>
      <w:r>
        <w:rPr>
          <w:rFonts w:ascii="Times New Roman" w:hAnsi="Times New Roman" w:eastAsia="Times New Roman"/>
          <w:b w:val="0"/>
          <w:sz w:val="23"/>
        </w:rPr>
        <w:t>The trainer should:</w:t>
      </w:r>
    </w:p>
    <w:p w14:paraId="77ADE64C">
      <w:pPr>
        <w:keepNext w:val="0"/>
        <w:keepLines w:val="0"/>
        <w:pageBreakBefore w:val="0"/>
        <w:widowControl/>
        <w:spacing w:before="0" w:after="40" w:line="252" w:lineRule="auto"/>
        <w:ind w:left="403" w:hanging="403"/>
      </w:pPr>
      <w:r>
        <w:rPr>
          <w:rFonts w:ascii="Times New Roman" w:hAnsi="Times New Roman" w:eastAsia="Times New Roman"/>
          <w:b w:val="0"/>
          <w:sz w:val="23"/>
        </w:rPr>
        <w:t>1. Divide trainees into manageable groups.</w:t>
      </w:r>
    </w:p>
    <w:p w14:paraId="20D8701D">
      <w:pPr>
        <w:keepNext w:val="0"/>
        <w:keepLines w:val="0"/>
        <w:pageBreakBefore w:val="0"/>
        <w:widowControl/>
        <w:spacing w:before="0" w:after="40" w:line="252" w:lineRule="auto"/>
        <w:ind w:left="403" w:hanging="403"/>
      </w:pPr>
      <w:r>
        <w:rPr>
          <w:rFonts w:ascii="Times New Roman" w:hAnsi="Times New Roman" w:eastAsia="Times New Roman"/>
          <w:b w:val="0"/>
          <w:sz w:val="23"/>
        </w:rPr>
        <w:t>2. Appoint group leaders.</w:t>
      </w:r>
    </w:p>
    <w:p w14:paraId="59047796">
      <w:pPr>
        <w:keepNext w:val="0"/>
        <w:keepLines w:val="0"/>
        <w:pageBreakBefore w:val="0"/>
        <w:widowControl/>
        <w:spacing w:before="0" w:after="40" w:line="252" w:lineRule="auto"/>
        <w:ind w:left="403" w:hanging="403"/>
      </w:pPr>
      <w:r>
        <w:rPr>
          <w:rFonts w:ascii="Times New Roman" w:hAnsi="Times New Roman" w:eastAsia="Times New Roman"/>
          <w:b w:val="0"/>
          <w:sz w:val="23"/>
        </w:rPr>
        <w:t>3. Assign clear roles.</w:t>
      </w:r>
    </w:p>
    <w:p w14:paraId="387FE725">
      <w:pPr>
        <w:keepNext w:val="0"/>
        <w:keepLines w:val="0"/>
        <w:pageBreakBefore w:val="0"/>
        <w:widowControl/>
        <w:spacing w:before="0" w:after="40" w:line="252" w:lineRule="auto"/>
        <w:ind w:left="403" w:hanging="403"/>
      </w:pPr>
      <w:r>
        <w:rPr>
          <w:rFonts w:ascii="Times New Roman" w:hAnsi="Times New Roman" w:eastAsia="Times New Roman"/>
          <w:b w:val="0"/>
          <w:sz w:val="23"/>
        </w:rPr>
        <w:t>4. Explain expected output.</w:t>
      </w:r>
    </w:p>
    <w:p w14:paraId="6A80561D">
      <w:pPr>
        <w:keepNext w:val="0"/>
        <w:keepLines w:val="0"/>
        <w:pageBreakBefore w:val="0"/>
        <w:widowControl/>
        <w:spacing w:before="0" w:after="40" w:line="252" w:lineRule="auto"/>
        <w:ind w:left="403" w:hanging="403"/>
      </w:pPr>
      <w:r>
        <w:rPr>
          <w:rFonts w:ascii="Times New Roman" w:hAnsi="Times New Roman" w:eastAsia="Times New Roman"/>
          <w:b w:val="0"/>
          <w:sz w:val="23"/>
        </w:rPr>
        <w:t>5. Give safety rules.</w:t>
      </w:r>
    </w:p>
    <w:p w14:paraId="4BD16B3F">
      <w:pPr>
        <w:keepNext w:val="0"/>
        <w:keepLines w:val="0"/>
        <w:pageBreakBefore w:val="0"/>
        <w:widowControl/>
        <w:spacing w:before="0" w:after="40" w:line="252" w:lineRule="auto"/>
        <w:ind w:left="403" w:hanging="403"/>
      </w:pPr>
      <w:r>
        <w:rPr>
          <w:rFonts w:ascii="Times New Roman" w:hAnsi="Times New Roman" w:eastAsia="Times New Roman"/>
          <w:b w:val="0"/>
          <w:sz w:val="23"/>
        </w:rPr>
        <w:t>6. Provide time limits.</w:t>
      </w:r>
    </w:p>
    <w:p w14:paraId="6BB3CF28">
      <w:pPr>
        <w:keepNext w:val="0"/>
        <w:keepLines w:val="0"/>
        <w:pageBreakBefore w:val="0"/>
        <w:widowControl/>
        <w:spacing w:before="0" w:after="40" w:line="252" w:lineRule="auto"/>
        <w:ind w:left="403" w:hanging="403"/>
      </w:pPr>
      <w:r>
        <w:rPr>
          <w:rFonts w:ascii="Times New Roman" w:hAnsi="Times New Roman" w:eastAsia="Times New Roman"/>
          <w:b w:val="0"/>
          <w:sz w:val="23"/>
        </w:rPr>
        <w:t>7. Monitor each group.</w:t>
      </w:r>
    </w:p>
    <w:p w14:paraId="2B3E40D6">
      <w:pPr>
        <w:keepNext w:val="0"/>
        <w:keepLines w:val="0"/>
        <w:pageBreakBefore w:val="0"/>
        <w:widowControl/>
        <w:spacing w:before="0" w:after="40" w:line="252" w:lineRule="auto"/>
        <w:ind w:left="403" w:hanging="403"/>
      </w:pPr>
      <w:r>
        <w:rPr>
          <w:rFonts w:ascii="Times New Roman" w:hAnsi="Times New Roman" w:eastAsia="Times New Roman"/>
          <w:b w:val="0"/>
          <w:sz w:val="23"/>
        </w:rPr>
        <w:t>8. Rotate roles regularly.</w:t>
      </w:r>
    </w:p>
    <w:p w14:paraId="5B458D22">
      <w:pPr>
        <w:keepNext w:val="0"/>
        <w:keepLines w:val="0"/>
        <w:pageBreakBefore w:val="0"/>
        <w:widowControl/>
        <w:spacing w:before="0" w:after="40" w:line="252" w:lineRule="auto"/>
        <w:ind w:left="403" w:hanging="403"/>
      </w:pPr>
      <w:r>
        <w:rPr>
          <w:rFonts w:ascii="Times New Roman" w:hAnsi="Times New Roman" w:eastAsia="Times New Roman"/>
          <w:b w:val="0"/>
          <w:sz w:val="23"/>
        </w:rPr>
        <w:t>9. Assess both group and individual contribution.</w:t>
      </w:r>
    </w:p>
    <w:p w14:paraId="2B3BCC3A">
      <w:pPr>
        <w:keepNext w:val="0"/>
        <w:keepLines w:val="0"/>
        <w:pageBreakBefore w:val="0"/>
        <w:widowControl/>
        <w:spacing w:before="0" w:after="40" w:line="252" w:lineRule="auto"/>
        <w:ind w:left="403" w:hanging="403"/>
      </w:pPr>
      <w:r>
        <w:rPr>
          <w:rFonts w:ascii="Times New Roman" w:hAnsi="Times New Roman" w:eastAsia="Times New Roman"/>
          <w:b w:val="0"/>
          <w:sz w:val="23"/>
        </w:rPr>
        <w:t>10. Collect group reflections.</w:t>
      </w:r>
    </w:p>
    <w:p w14:paraId="4BCB4B07">
      <w:pPr>
        <w:keepNext w:val="0"/>
        <w:keepLines w:val="0"/>
        <w:pageBreakBefore w:val="0"/>
        <w:widowControl/>
        <w:spacing w:before="0" w:after="40" w:line="252" w:lineRule="auto"/>
        <w:ind w:left="403" w:hanging="403"/>
      </w:pPr>
      <w:r>
        <w:rPr>
          <w:rFonts w:ascii="Times New Roman" w:hAnsi="Times New Roman" w:eastAsia="Times New Roman"/>
          <w:b w:val="0"/>
          <w:sz w:val="23"/>
        </w:rPr>
        <w:t>11. 2 Suggested Group Roles</w:t>
      </w:r>
    </w:p>
    <w:p w14:paraId="550761AC">
      <w:pPr>
        <w:keepNext w:val="0"/>
        <w:keepLines w:val="0"/>
        <w:pageBreakBefore w:val="0"/>
        <w:widowControl/>
        <w:spacing w:before="0" w:after="40" w:line="252" w:lineRule="auto"/>
        <w:ind w:left="403" w:hanging="403"/>
      </w:pPr>
      <w:r>
        <w:rPr>
          <w:rFonts w:ascii="Times New Roman" w:hAnsi="Times New Roman" w:eastAsia="Times New Roman"/>
          <w:b w:val="0"/>
          <w:sz w:val="23"/>
        </w:rPr>
        <w:t>12. Group leader.</w:t>
      </w:r>
    </w:p>
    <w:p w14:paraId="556BD8F5">
      <w:pPr>
        <w:keepNext w:val="0"/>
        <w:keepLines w:val="0"/>
        <w:pageBreakBefore w:val="0"/>
        <w:widowControl/>
        <w:spacing w:before="0" w:after="40" w:line="252" w:lineRule="auto"/>
        <w:ind w:left="403" w:hanging="403"/>
      </w:pPr>
      <w:r>
        <w:rPr>
          <w:rFonts w:ascii="Times New Roman" w:hAnsi="Times New Roman" w:eastAsia="Times New Roman"/>
          <w:b w:val="0"/>
          <w:sz w:val="23"/>
        </w:rPr>
        <w:t>13. Safety monitor.</w:t>
      </w:r>
    </w:p>
    <w:p w14:paraId="218CCCDF">
      <w:pPr>
        <w:keepNext w:val="0"/>
        <w:keepLines w:val="0"/>
        <w:pageBreakBefore w:val="0"/>
        <w:widowControl/>
        <w:spacing w:before="0" w:after="40" w:line="252" w:lineRule="auto"/>
        <w:ind w:left="403" w:hanging="403"/>
      </w:pPr>
      <w:r>
        <w:rPr>
          <w:rFonts w:ascii="Times New Roman" w:hAnsi="Times New Roman" w:eastAsia="Times New Roman"/>
          <w:b w:val="0"/>
          <w:sz w:val="23"/>
        </w:rPr>
        <w:t>14. Tool keeper.</w:t>
      </w:r>
    </w:p>
    <w:p w14:paraId="073AFC4E">
      <w:pPr>
        <w:keepNext w:val="0"/>
        <w:keepLines w:val="0"/>
        <w:pageBreakBefore w:val="0"/>
        <w:widowControl/>
        <w:spacing w:before="0" w:after="40" w:line="252" w:lineRule="auto"/>
        <w:ind w:left="403" w:hanging="403"/>
      </w:pPr>
      <w:r>
        <w:rPr>
          <w:rFonts w:ascii="Times New Roman" w:hAnsi="Times New Roman" w:eastAsia="Times New Roman"/>
          <w:b w:val="0"/>
          <w:sz w:val="23"/>
        </w:rPr>
        <w:t>15. Timekeeper.</w:t>
      </w:r>
    </w:p>
    <w:p w14:paraId="06FEF905">
      <w:pPr>
        <w:keepNext w:val="0"/>
        <w:keepLines w:val="0"/>
        <w:pageBreakBefore w:val="0"/>
        <w:widowControl/>
        <w:spacing w:before="0" w:after="40" w:line="252" w:lineRule="auto"/>
        <w:ind w:left="403" w:hanging="403"/>
      </w:pPr>
      <w:r>
        <w:rPr>
          <w:rFonts w:ascii="Times New Roman" w:hAnsi="Times New Roman" w:eastAsia="Times New Roman"/>
          <w:b w:val="0"/>
          <w:sz w:val="23"/>
        </w:rPr>
        <w:t>16. Recorder.</w:t>
      </w:r>
    </w:p>
    <w:p w14:paraId="21F72EAD">
      <w:pPr>
        <w:keepNext w:val="0"/>
        <w:keepLines w:val="0"/>
        <w:pageBreakBefore w:val="0"/>
        <w:widowControl/>
        <w:spacing w:before="0" w:after="40" w:line="252" w:lineRule="auto"/>
        <w:ind w:left="403" w:hanging="403"/>
      </w:pPr>
      <w:r>
        <w:rPr>
          <w:rFonts w:ascii="Times New Roman" w:hAnsi="Times New Roman" w:eastAsia="Times New Roman"/>
          <w:b w:val="0"/>
          <w:sz w:val="23"/>
        </w:rPr>
        <w:t>17. Presenter.</w:t>
      </w:r>
    </w:p>
    <w:p w14:paraId="6675D112">
      <w:pPr>
        <w:keepNext w:val="0"/>
        <w:keepLines w:val="0"/>
        <w:pageBreakBefore w:val="0"/>
        <w:widowControl/>
        <w:spacing w:before="0" w:after="40" w:line="252" w:lineRule="auto"/>
        <w:ind w:left="403" w:hanging="403"/>
      </w:pPr>
      <w:r>
        <w:rPr>
          <w:rFonts w:ascii="Times New Roman" w:hAnsi="Times New Roman" w:eastAsia="Times New Roman"/>
          <w:b w:val="0"/>
          <w:sz w:val="23"/>
        </w:rPr>
        <w:t>18. Materials officer.</w:t>
      </w:r>
    </w:p>
    <w:p w14:paraId="24844AFF">
      <w:pPr>
        <w:keepNext w:val="0"/>
        <w:keepLines w:val="0"/>
        <w:pageBreakBefore w:val="0"/>
        <w:widowControl/>
        <w:spacing w:before="0" w:after="40" w:line="252" w:lineRule="auto"/>
        <w:ind w:left="403" w:hanging="403"/>
      </w:pPr>
      <w:r>
        <w:rPr>
          <w:rFonts w:ascii="Times New Roman" w:hAnsi="Times New Roman" w:eastAsia="Times New Roman"/>
          <w:b w:val="0"/>
          <w:sz w:val="23"/>
        </w:rPr>
        <w:t>19. Clean-up officer.</w:t>
      </w:r>
    </w:p>
    <w:p w14:paraId="6CF3C9A3">
      <w:pPr>
        <w:pStyle w:val="3"/>
        <w:keepNext/>
        <w:keepLines w:val="0"/>
        <w:pageBreakBefore w:val="0"/>
        <w:widowControl/>
        <w:spacing w:before="160" w:after="100" w:line="252" w:lineRule="auto"/>
      </w:pPr>
      <w:r>
        <w:rPr>
          <w:rFonts w:ascii="Times New Roman" w:hAnsi="Times New Roman" w:eastAsia="Times New Roman"/>
          <w:b/>
          <w:sz w:val="26"/>
        </w:rPr>
        <w:t>16.3 Group Work Warning</w:t>
      </w:r>
    </w:p>
    <w:p w14:paraId="69AAC7A8">
      <w:pPr>
        <w:keepNext w:val="0"/>
        <w:keepLines w:val="0"/>
        <w:pageBreakBefore w:val="0"/>
        <w:widowControl/>
        <w:spacing w:before="0" w:after="100" w:line="252" w:lineRule="auto"/>
      </w:pPr>
      <w:r>
        <w:rPr>
          <w:rFonts w:ascii="Times New Roman" w:hAnsi="Times New Roman" w:eastAsia="Times New Roman"/>
          <w:b w:val="0"/>
          <w:sz w:val="23"/>
        </w:rPr>
        <w:t>Do not allow one trainee to do all the work while others only watch. Every trainee must participate according to safety level and training stage.</w:t>
      </w:r>
    </w:p>
    <w:p w14:paraId="5E362D42">
      <w:pPr>
        <w:keepNext w:val="0"/>
        <w:keepLines w:val="0"/>
        <w:pageBreakBefore w:val="0"/>
        <w:widowControl/>
        <w:spacing w:before="0" w:after="100" w:line="252" w:lineRule="auto"/>
      </w:pPr>
      <w:r>
        <w:rPr>
          <w:rFonts w:ascii="Times New Roman" w:hAnsi="Times New Roman" w:eastAsia="Times New Roman"/>
          <w:b w:val="0"/>
          <w:sz w:val="23"/>
        </w:rPr>
        <w:t>Ecclesiastes 4:9</w:t>
      </w:r>
      <w:r>
        <w:rPr>
          <w:rFonts w:ascii="Times New Roman" w:hAnsi="Times New Roman" w:eastAsia="Times New Roman"/>
          <w:b w:val="0"/>
          <w:sz w:val="23"/>
        </w:rPr>
        <w:br w:type="textWrapping"/>
      </w:r>
      <w:r>
        <w:rPr>
          <w:rFonts w:ascii="Times New Roman" w:hAnsi="Times New Roman" w:eastAsia="Times New Roman"/>
          <w:b w:val="0"/>
          <w:sz w:val="23"/>
        </w:rPr>
        <w:t>“Two are better than one; because they have a good reward for their labour.”</w:t>
      </w:r>
    </w:p>
    <w:p w14:paraId="30D1CD70">
      <w:pPr>
        <w:keepNext w:val="0"/>
        <w:keepLines w:val="0"/>
        <w:pageBreakBefore w:val="0"/>
        <w:widowControl/>
        <w:spacing w:before="0" w:after="40" w:line="240" w:lineRule="auto"/>
      </w:pPr>
    </w:p>
    <w:p w14:paraId="0832553B">
      <w:pPr>
        <w:pStyle w:val="2"/>
        <w:keepNext/>
        <w:keepLines w:val="0"/>
        <w:pageBreakBefore w:val="0"/>
        <w:widowControl/>
        <w:spacing w:before="240" w:after="120" w:line="252" w:lineRule="auto"/>
      </w:pPr>
      <w:r>
        <w:rPr>
          <w:rFonts w:ascii="Times New Roman" w:hAnsi="Times New Roman" w:eastAsia="Times New Roman"/>
          <w:b/>
          <w:sz w:val="30"/>
        </w:rPr>
        <w:t>17. HOW TO PREVENT ACCIDENTS</w:t>
      </w:r>
    </w:p>
    <w:p w14:paraId="16A0C7FF">
      <w:pPr>
        <w:keepNext w:val="0"/>
        <w:keepLines w:val="0"/>
        <w:pageBreakBefore w:val="0"/>
        <w:widowControl/>
        <w:spacing w:before="0" w:after="100" w:line="252" w:lineRule="auto"/>
      </w:pPr>
      <w:r>
        <w:rPr>
          <w:rFonts w:ascii="Times New Roman" w:hAnsi="Times New Roman" w:eastAsia="Times New Roman"/>
          <w:b w:val="0"/>
          <w:sz w:val="23"/>
        </w:rPr>
        <w:t>Accidents are often caused by carelessness, rushing, poor supervision, poor tools, lack of protective equipment or disobedience.</w:t>
      </w:r>
    </w:p>
    <w:p w14:paraId="69E2DA29">
      <w:pPr>
        <w:pStyle w:val="3"/>
        <w:keepNext/>
        <w:keepLines w:val="0"/>
        <w:pageBreakBefore w:val="0"/>
        <w:widowControl/>
        <w:spacing w:before="160" w:after="100" w:line="252" w:lineRule="auto"/>
      </w:pPr>
      <w:r>
        <w:rPr>
          <w:rFonts w:ascii="Times New Roman" w:hAnsi="Times New Roman" w:eastAsia="Times New Roman"/>
          <w:b/>
          <w:sz w:val="26"/>
        </w:rPr>
        <w:t>17.1 Accident Prevention Rules</w:t>
      </w:r>
    </w:p>
    <w:p w14:paraId="1F583161">
      <w:pPr>
        <w:keepNext w:val="0"/>
        <w:keepLines w:val="0"/>
        <w:pageBreakBefore w:val="0"/>
        <w:widowControl/>
        <w:spacing w:before="0" w:after="40" w:line="252" w:lineRule="auto"/>
        <w:ind w:left="403" w:hanging="403"/>
      </w:pPr>
      <w:r>
        <w:rPr>
          <w:rFonts w:ascii="Times New Roman" w:hAnsi="Times New Roman" w:eastAsia="Times New Roman"/>
          <w:b w:val="0"/>
          <w:sz w:val="23"/>
        </w:rPr>
        <w:t>1. Plan the session properly.</w:t>
      </w:r>
    </w:p>
    <w:p w14:paraId="76A17FF1">
      <w:pPr>
        <w:keepNext w:val="0"/>
        <w:keepLines w:val="0"/>
        <w:pageBreakBefore w:val="0"/>
        <w:widowControl/>
        <w:spacing w:before="0" w:after="40" w:line="252" w:lineRule="auto"/>
        <w:ind w:left="403" w:hanging="403"/>
      </w:pPr>
      <w:r>
        <w:rPr>
          <w:rFonts w:ascii="Times New Roman" w:hAnsi="Times New Roman" w:eastAsia="Times New Roman"/>
          <w:b w:val="0"/>
          <w:sz w:val="23"/>
        </w:rPr>
        <w:t>2. Explain safety first.</w:t>
      </w:r>
    </w:p>
    <w:p w14:paraId="2C4579FC">
      <w:pPr>
        <w:keepNext w:val="0"/>
        <w:keepLines w:val="0"/>
        <w:pageBreakBefore w:val="0"/>
        <w:widowControl/>
        <w:spacing w:before="0" w:after="40" w:line="252" w:lineRule="auto"/>
        <w:ind w:left="403" w:hanging="403"/>
      </w:pPr>
      <w:r>
        <w:rPr>
          <w:rFonts w:ascii="Times New Roman" w:hAnsi="Times New Roman" w:eastAsia="Times New Roman"/>
          <w:b w:val="0"/>
          <w:sz w:val="23"/>
        </w:rPr>
        <w:t>3. Use correct tools.</w:t>
      </w:r>
    </w:p>
    <w:p w14:paraId="5BF3D284">
      <w:pPr>
        <w:keepNext w:val="0"/>
        <w:keepLines w:val="0"/>
        <w:pageBreakBefore w:val="0"/>
        <w:widowControl/>
        <w:spacing w:before="0" w:after="40" w:line="252" w:lineRule="auto"/>
        <w:ind w:left="403" w:hanging="403"/>
      </w:pPr>
      <w:r>
        <w:rPr>
          <w:rFonts w:ascii="Times New Roman" w:hAnsi="Times New Roman" w:eastAsia="Times New Roman"/>
          <w:b w:val="0"/>
          <w:sz w:val="23"/>
        </w:rPr>
        <w:t>4. Inspect tools before use.</w:t>
      </w:r>
    </w:p>
    <w:p w14:paraId="1D49D3BA">
      <w:pPr>
        <w:keepNext w:val="0"/>
        <w:keepLines w:val="0"/>
        <w:pageBreakBefore w:val="0"/>
        <w:widowControl/>
        <w:spacing w:before="0" w:after="40" w:line="252" w:lineRule="auto"/>
        <w:ind w:left="403" w:hanging="403"/>
      </w:pPr>
      <w:r>
        <w:rPr>
          <w:rFonts w:ascii="Times New Roman" w:hAnsi="Times New Roman" w:eastAsia="Times New Roman"/>
          <w:b w:val="0"/>
          <w:sz w:val="23"/>
        </w:rPr>
        <w:t>5. Keep the work area clean.</w:t>
      </w:r>
    </w:p>
    <w:p w14:paraId="0101C297">
      <w:pPr>
        <w:keepNext w:val="0"/>
        <w:keepLines w:val="0"/>
        <w:pageBreakBefore w:val="0"/>
        <w:widowControl/>
        <w:spacing w:before="0" w:after="40" w:line="252" w:lineRule="auto"/>
        <w:ind w:left="403" w:hanging="403"/>
      </w:pPr>
      <w:r>
        <w:rPr>
          <w:rFonts w:ascii="Times New Roman" w:hAnsi="Times New Roman" w:eastAsia="Times New Roman"/>
          <w:b w:val="0"/>
          <w:sz w:val="23"/>
        </w:rPr>
        <w:t>6. Avoid overcrowding.</w:t>
      </w:r>
    </w:p>
    <w:p w14:paraId="3C84459D">
      <w:pPr>
        <w:keepNext w:val="0"/>
        <w:keepLines w:val="0"/>
        <w:pageBreakBefore w:val="0"/>
        <w:widowControl/>
        <w:spacing w:before="0" w:after="40" w:line="252" w:lineRule="auto"/>
        <w:ind w:left="403" w:hanging="403"/>
      </w:pPr>
      <w:r>
        <w:rPr>
          <w:rFonts w:ascii="Times New Roman" w:hAnsi="Times New Roman" w:eastAsia="Times New Roman"/>
          <w:b w:val="0"/>
          <w:sz w:val="23"/>
        </w:rPr>
        <w:t>7. Use protective equipment.</w:t>
      </w:r>
    </w:p>
    <w:p w14:paraId="16D39A2A">
      <w:pPr>
        <w:keepNext w:val="0"/>
        <w:keepLines w:val="0"/>
        <w:pageBreakBefore w:val="0"/>
        <w:widowControl/>
        <w:spacing w:before="0" w:after="40" w:line="252" w:lineRule="auto"/>
        <w:ind w:left="403" w:hanging="403"/>
      </w:pPr>
      <w:r>
        <w:rPr>
          <w:rFonts w:ascii="Times New Roman" w:hAnsi="Times New Roman" w:eastAsia="Times New Roman"/>
          <w:b w:val="0"/>
          <w:sz w:val="23"/>
        </w:rPr>
        <w:t>8. Keep trainees focused.</w:t>
      </w:r>
    </w:p>
    <w:p w14:paraId="0D6780A4">
      <w:pPr>
        <w:keepNext w:val="0"/>
        <w:keepLines w:val="0"/>
        <w:pageBreakBefore w:val="0"/>
        <w:widowControl/>
        <w:spacing w:before="0" w:after="40" w:line="252" w:lineRule="auto"/>
        <w:ind w:left="403" w:hanging="403"/>
      </w:pPr>
      <w:r>
        <w:rPr>
          <w:rFonts w:ascii="Times New Roman" w:hAnsi="Times New Roman" w:eastAsia="Times New Roman"/>
          <w:b w:val="0"/>
          <w:sz w:val="23"/>
        </w:rPr>
        <w:t>9. Stop horseplay immediately.</w:t>
      </w:r>
    </w:p>
    <w:p w14:paraId="5FEAA88B">
      <w:pPr>
        <w:keepNext w:val="0"/>
        <w:keepLines w:val="0"/>
        <w:pageBreakBefore w:val="0"/>
        <w:widowControl/>
        <w:spacing w:before="0" w:after="40" w:line="252" w:lineRule="auto"/>
        <w:ind w:left="403" w:hanging="403"/>
      </w:pPr>
      <w:r>
        <w:rPr>
          <w:rFonts w:ascii="Times New Roman" w:hAnsi="Times New Roman" w:eastAsia="Times New Roman"/>
          <w:b w:val="0"/>
          <w:sz w:val="23"/>
        </w:rPr>
        <w:t>10. Keep water away from electrical tools.</w:t>
      </w:r>
    </w:p>
    <w:p w14:paraId="6041CB6A">
      <w:pPr>
        <w:keepNext w:val="0"/>
        <w:keepLines w:val="0"/>
        <w:pageBreakBefore w:val="0"/>
        <w:widowControl/>
        <w:spacing w:before="0" w:after="40" w:line="252" w:lineRule="auto"/>
        <w:ind w:left="403" w:hanging="403"/>
      </w:pPr>
      <w:r>
        <w:rPr>
          <w:rFonts w:ascii="Times New Roman" w:hAnsi="Times New Roman" w:eastAsia="Times New Roman"/>
          <w:b w:val="0"/>
          <w:sz w:val="23"/>
        </w:rPr>
        <w:t>11. Keep fire sources controlled.</w:t>
      </w:r>
    </w:p>
    <w:p w14:paraId="36A71E29">
      <w:pPr>
        <w:keepNext w:val="0"/>
        <w:keepLines w:val="0"/>
        <w:pageBreakBefore w:val="0"/>
        <w:widowControl/>
        <w:spacing w:before="0" w:after="40" w:line="252" w:lineRule="auto"/>
        <w:ind w:left="403" w:hanging="403"/>
      </w:pPr>
      <w:r>
        <w:rPr>
          <w:rFonts w:ascii="Times New Roman" w:hAnsi="Times New Roman" w:eastAsia="Times New Roman"/>
          <w:b w:val="0"/>
          <w:sz w:val="23"/>
        </w:rPr>
        <w:t>12. Handle sharp tools carefully.</w:t>
      </w:r>
    </w:p>
    <w:p w14:paraId="73FBF1BB">
      <w:pPr>
        <w:keepNext w:val="0"/>
        <w:keepLines w:val="0"/>
        <w:pageBreakBefore w:val="0"/>
        <w:widowControl/>
        <w:spacing w:before="0" w:after="40" w:line="252" w:lineRule="auto"/>
        <w:ind w:left="403" w:hanging="403"/>
      </w:pPr>
      <w:r>
        <w:rPr>
          <w:rFonts w:ascii="Times New Roman" w:hAnsi="Times New Roman" w:eastAsia="Times New Roman"/>
          <w:b w:val="0"/>
          <w:sz w:val="23"/>
        </w:rPr>
        <w:t>13. Store chemicals safely.</w:t>
      </w:r>
    </w:p>
    <w:p w14:paraId="63418297">
      <w:pPr>
        <w:keepNext w:val="0"/>
        <w:keepLines w:val="0"/>
        <w:pageBreakBefore w:val="0"/>
        <w:widowControl/>
        <w:spacing w:before="0" w:after="40" w:line="252" w:lineRule="auto"/>
        <w:ind w:left="403" w:hanging="403"/>
      </w:pPr>
      <w:r>
        <w:rPr>
          <w:rFonts w:ascii="Times New Roman" w:hAnsi="Times New Roman" w:eastAsia="Times New Roman"/>
          <w:b w:val="0"/>
          <w:sz w:val="23"/>
        </w:rPr>
        <w:t>14. Do not allow unapproved machine operation.</w:t>
      </w:r>
    </w:p>
    <w:p w14:paraId="0EB94C8E">
      <w:pPr>
        <w:keepNext w:val="0"/>
        <w:keepLines w:val="0"/>
        <w:pageBreakBefore w:val="0"/>
        <w:widowControl/>
        <w:spacing w:before="0" w:after="40" w:line="252" w:lineRule="auto"/>
        <w:ind w:left="403" w:hanging="403"/>
      </w:pPr>
      <w:r>
        <w:rPr>
          <w:rFonts w:ascii="Times New Roman" w:hAnsi="Times New Roman" w:eastAsia="Times New Roman"/>
          <w:b w:val="0"/>
          <w:sz w:val="23"/>
        </w:rPr>
        <w:t>15. Report hazards immediately.</w:t>
      </w:r>
    </w:p>
    <w:p w14:paraId="2DF50CF4">
      <w:pPr>
        <w:pStyle w:val="3"/>
        <w:keepNext/>
        <w:keepLines w:val="0"/>
        <w:pageBreakBefore w:val="0"/>
        <w:widowControl/>
        <w:spacing w:before="160" w:after="100" w:line="252" w:lineRule="auto"/>
      </w:pPr>
      <w:r>
        <w:rPr>
          <w:rFonts w:ascii="Times New Roman" w:hAnsi="Times New Roman" w:eastAsia="Times New Roman"/>
          <w:b/>
          <w:sz w:val="26"/>
        </w:rPr>
        <w:t>17.2 Near Miss Reporting</w:t>
      </w:r>
    </w:p>
    <w:p w14:paraId="76E7E727">
      <w:pPr>
        <w:keepNext w:val="0"/>
        <w:keepLines w:val="0"/>
        <w:pageBreakBefore w:val="0"/>
        <w:widowControl/>
        <w:spacing w:before="0" w:after="100" w:line="252" w:lineRule="auto"/>
      </w:pPr>
      <w:r>
        <w:rPr>
          <w:rFonts w:ascii="Times New Roman" w:hAnsi="Times New Roman" w:eastAsia="Times New Roman"/>
          <w:b w:val="0"/>
          <w:sz w:val="23"/>
        </w:rPr>
        <w:t>A near miss is an incident that could have caused injury but did not. Near misses should be recorded and used for learning.</w:t>
      </w:r>
    </w:p>
    <w:p w14:paraId="4E74ADB4">
      <w:pPr>
        <w:keepNext w:val="0"/>
        <w:keepLines w:val="0"/>
        <w:pageBreakBefore w:val="0"/>
        <w:widowControl/>
        <w:spacing w:before="0" w:after="100" w:line="252" w:lineRule="auto"/>
      </w:pPr>
      <w:r>
        <w:rPr>
          <w:rFonts w:ascii="Times New Roman" w:hAnsi="Times New Roman" w:eastAsia="Times New Roman"/>
          <w:b w:val="0"/>
          <w:sz w:val="23"/>
        </w:rPr>
        <w:t>Example: A trainee nearly touched a hot metal after welding. No burn occurred, but it must be reported and corrected.</w:t>
      </w:r>
    </w:p>
    <w:p w14:paraId="15E400BB">
      <w:pPr>
        <w:keepNext w:val="0"/>
        <w:keepLines w:val="0"/>
        <w:pageBreakBefore w:val="0"/>
        <w:widowControl/>
        <w:spacing w:before="0" w:after="40" w:line="240" w:lineRule="auto"/>
      </w:pPr>
    </w:p>
    <w:p w14:paraId="7E4FFE7D">
      <w:pPr>
        <w:pStyle w:val="2"/>
        <w:keepNext/>
        <w:keepLines w:val="0"/>
        <w:pageBreakBefore w:val="0"/>
        <w:widowControl/>
        <w:spacing w:before="240" w:after="120" w:line="252" w:lineRule="auto"/>
      </w:pPr>
      <w:r>
        <w:rPr>
          <w:rFonts w:ascii="Times New Roman" w:hAnsi="Times New Roman" w:eastAsia="Times New Roman"/>
          <w:b/>
          <w:sz w:val="30"/>
        </w:rPr>
        <w:t>18. HOW TO STOP UNSAFE BEHAVIOUR</w:t>
      </w:r>
    </w:p>
    <w:p w14:paraId="18F6B687">
      <w:pPr>
        <w:keepNext w:val="0"/>
        <w:keepLines w:val="0"/>
        <w:pageBreakBefore w:val="0"/>
        <w:widowControl/>
        <w:spacing w:before="0" w:after="100" w:line="252" w:lineRule="auto"/>
      </w:pPr>
      <w:r>
        <w:rPr>
          <w:rFonts w:ascii="Times New Roman" w:hAnsi="Times New Roman" w:eastAsia="Times New Roman"/>
          <w:b w:val="0"/>
          <w:sz w:val="23"/>
        </w:rPr>
        <w:t>Unsafe behaviour must be stopped immediately.</w:t>
      </w:r>
    </w:p>
    <w:p w14:paraId="2A972CA4">
      <w:pPr>
        <w:pStyle w:val="3"/>
        <w:keepNext/>
        <w:keepLines w:val="0"/>
        <w:pageBreakBefore w:val="0"/>
        <w:widowControl/>
        <w:spacing w:before="160" w:after="100" w:line="252" w:lineRule="auto"/>
      </w:pPr>
      <w:r>
        <w:rPr>
          <w:rFonts w:ascii="Times New Roman" w:hAnsi="Times New Roman" w:eastAsia="Times New Roman"/>
          <w:b/>
          <w:sz w:val="26"/>
        </w:rPr>
        <w:t>18.1 Steps to Stop Unsafe Behaviour</w:t>
      </w:r>
    </w:p>
    <w:p w14:paraId="5C797376">
      <w:pPr>
        <w:keepNext w:val="0"/>
        <w:keepLines w:val="0"/>
        <w:pageBreakBefore w:val="0"/>
        <w:widowControl/>
        <w:spacing w:before="0" w:after="40" w:line="252" w:lineRule="auto"/>
        <w:ind w:left="403" w:hanging="403"/>
      </w:pPr>
      <w:r>
        <w:rPr>
          <w:rFonts w:ascii="Times New Roman" w:hAnsi="Times New Roman" w:eastAsia="Times New Roman"/>
          <w:b w:val="0"/>
          <w:sz w:val="23"/>
        </w:rPr>
        <w:t>1. Use a clear command: “Stop now.”</w:t>
      </w:r>
    </w:p>
    <w:p w14:paraId="05E40BF9">
      <w:pPr>
        <w:keepNext w:val="0"/>
        <w:keepLines w:val="0"/>
        <w:pageBreakBefore w:val="0"/>
        <w:widowControl/>
        <w:spacing w:before="0" w:after="40" w:line="252" w:lineRule="auto"/>
        <w:ind w:left="403" w:hanging="403"/>
      </w:pPr>
      <w:r>
        <w:rPr>
          <w:rFonts w:ascii="Times New Roman" w:hAnsi="Times New Roman" w:eastAsia="Times New Roman"/>
          <w:b w:val="0"/>
          <w:sz w:val="23"/>
        </w:rPr>
        <w:t>2. Remove the danger if possible.</w:t>
      </w:r>
    </w:p>
    <w:p w14:paraId="350B2629">
      <w:pPr>
        <w:keepNext w:val="0"/>
        <w:keepLines w:val="0"/>
        <w:pageBreakBefore w:val="0"/>
        <w:widowControl/>
        <w:spacing w:before="0" w:after="40" w:line="252" w:lineRule="auto"/>
        <w:ind w:left="403" w:hanging="403"/>
      </w:pPr>
      <w:r>
        <w:rPr>
          <w:rFonts w:ascii="Times New Roman" w:hAnsi="Times New Roman" w:eastAsia="Times New Roman"/>
          <w:b w:val="0"/>
          <w:sz w:val="23"/>
        </w:rPr>
        <w:t>3. Move the trainee to a safe position.</w:t>
      </w:r>
    </w:p>
    <w:p w14:paraId="41F3A1E4">
      <w:pPr>
        <w:keepNext w:val="0"/>
        <w:keepLines w:val="0"/>
        <w:pageBreakBefore w:val="0"/>
        <w:widowControl/>
        <w:spacing w:before="0" w:after="40" w:line="252" w:lineRule="auto"/>
        <w:ind w:left="403" w:hanging="403"/>
      </w:pPr>
      <w:r>
        <w:rPr>
          <w:rFonts w:ascii="Times New Roman" w:hAnsi="Times New Roman" w:eastAsia="Times New Roman"/>
          <w:b w:val="0"/>
          <w:sz w:val="23"/>
        </w:rPr>
        <w:t>4. Explain what was unsafe.</w:t>
      </w:r>
    </w:p>
    <w:p w14:paraId="37CF9ECE">
      <w:pPr>
        <w:keepNext w:val="0"/>
        <w:keepLines w:val="0"/>
        <w:pageBreakBefore w:val="0"/>
        <w:widowControl/>
        <w:spacing w:before="0" w:after="40" w:line="252" w:lineRule="auto"/>
        <w:ind w:left="403" w:hanging="403"/>
      </w:pPr>
      <w:r>
        <w:rPr>
          <w:rFonts w:ascii="Times New Roman" w:hAnsi="Times New Roman" w:eastAsia="Times New Roman"/>
          <w:b w:val="0"/>
          <w:sz w:val="23"/>
        </w:rPr>
        <w:t>5. Ask the trainee to repeat the safety rule.</w:t>
      </w:r>
    </w:p>
    <w:p w14:paraId="2D63F388">
      <w:pPr>
        <w:keepNext w:val="0"/>
        <w:keepLines w:val="0"/>
        <w:pageBreakBefore w:val="0"/>
        <w:widowControl/>
        <w:spacing w:before="0" w:after="40" w:line="252" w:lineRule="auto"/>
        <w:ind w:left="403" w:hanging="403"/>
      </w:pPr>
      <w:r>
        <w:rPr>
          <w:rFonts w:ascii="Times New Roman" w:hAnsi="Times New Roman" w:eastAsia="Times New Roman"/>
          <w:b w:val="0"/>
          <w:sz w:val="23"/>
        </w:rPr>
        <w:t>6. Decide whether the trainee can continue.</w:t>
      </w:r>
    </w:p>
    <w:p w14:paraId="51517AAA">
      <w:pPr>
        <w:keepNext w:val="0"/>
        <w:keepLines w:val="0"/>
        <w:pageBreakBefore w:val="0"/>
        <w:widowControl/>
        <w:spacing w:before="0" w:after="40" w:line="252" w:lineRule="auto"/>
        <w:ind w:left="403" w:hanging="403"/>
      </w:pPr>
      <w:r>
        <w:rPr>
          <w:rFonts w:ascii="Times New Roman" w:hAnsi="Times New Roman" w:eastAsia="Times New Roman"/>
          <w:b w:val="0"/>
          <w:sz w:val="23"/>
        </w:rPr>
        <w:t>7. Record the incident.</w:t>
      </w:r>
    </w:p>
    <w:p w14:paraId="38C52EF8">
      <w:pPr>
        <w:keepNext w:val="0"/>
        <w:keepLines w:val="0"/>
        <w:pageBreakBefore w:val="0"/>
        <w:widowControl/>
        <w:spacing w:before="0" w:after="40" w:line="252" w:lineRule="auto"/>
        <w:ind w:left="403" w:hanging="403"/>
      </w:pPr>
      <w:r>
        <w:rPr>
          <w:rFonts w:ascii="Times New Roman" w:hAnsi="Times New Roman" w:eastAsia="Times New Roman"/>
          <w:b w:val="0"/>
          <w:sz w:val="23"/>
        </w:rPr>
        <w:t>8. Inform the departmental supervisor if serious.</w:t>
      </w:r>
    </w:p>
    <w:p w14:paraId="41D087D9">
      <w:pPr>
        <w:keepNext w:val="0"/>
        <w:keepLines w:val="0"/>
        <w:pageBreakBefore w:val="0"/>
        <w:widowControl/>
        <w:spacing w:before="0" w:after="40" w:line="252" w:lineRule="auto"/>
        <w:ind w:left="403" w:hanging="403"/>
      </w:pPr>
      <w:r>
        <w:rPr>
          <w:rFonts w:ascii="Times New Roman" w:hAnsi="Times New Roman" w:eastAsia="Times New Roman"/>
          <w:b w:val="0"/>
          <w:sz w:val="23"/>
        </w:rPr>
        <w:t>9. Refer repeated unsafe behaviour for disciplinary review.</w:t>
      </w:r>
    </w:p>
    <w:p w14:paraId="6264299B">
      <w:pPr>
        <w:keepNext w:val="0"/>
        <w:keepLines w:val="0"/>
        <w:pageBreakBefore w:val="0"/>
        <w:widowControl/>
        <w:spacing w:before="0" w:after="40" w:line="252" w:lineRule="auto"/>
        <w:ind w:left="403" w:hanging="403"/>
      </w:pPr>
      <w:r>
        <w:rPr>
          <w:rFonts w:ascii="Times New Roman" w:hAnsi="Times New Roman" w:eastAsia="Times New Roman"/>
          <w:b w:val="0"/>
          <w:sz w:val="23"/>
        </w:rPr>
        <w:t>10. Do not allow pride or fear to delay action.</w:t>
      </w:r>
    </w:p>
    <w:p w14:paraId="7765D259">
      <w:pPr>
        <w:keepNext w:val="0"/>
        <w:keepLines w:val="0"/>
        <w:pageBreakBefore w:val="0"/>
        <w:widowControl/>
        <w:spacing w:before="0" w:after="40" w:line="252" w:lineRule="auto"/>
        <w:ind w:left="403" w:hanging="403"/>
      </w:pPr>
      <w:r>
        <w:rPr>
          <w:rFonts w:ascii="Times New Roman" w:hAnsi="Times New Roman" w:eastAsia="Times New Roman"/>
          <w:b w:val="0"/>
          <w:sz w:val="23"/>
        </w:rPr>
        <w:t>11. 2 Examples of Unsafe Behaviour</w:t>
      </w:r>
    </w:p>
    <w:p w14:paraId="2910F378">
      <w:pPr>
        <w:keepNext w:val="0"/>
        <w:keepLines w:val="0"/>
        <w:pageBreakBefore w:val="0"/>
        <w:widowControl/>
        <w:spacing w:before="0" w:after="40" w:line="252" w:lineRule="auto"/>
        <w:ind w:left="403" w:hanging="403"/>
      </w:pPr>
      <w:r>
        <w:rPr>
          <w:rFonts w:ascii="Times New Roman" w:hAnsi="Times New Roman" w:eastAsia="Times New Roman"/>
          <w:b w:val="0"/>
          <w:sz w:val="23"/>
        </w:rPr>
        <w:t>12. Welding without eye protection.</w:t>
      </w:r>
    </w:p>
    <w:p w14:paraId="353EA734">
      <w:pPr>
        <w:keepNext w:val="0"/>
        <w:keepLines w:val="0"/>
        <w:pageBreakBefore w:val="0"/>
        <w:widowControl/>
        <w:spacing w:before="0" w:after="40" w:line="252" w:lineRule="auto"/>
        <w:ind w:left="403" w:hanging="403"/>
      </w:pPr>
      <w:r>
        <w:rPr>
          <w:rFonts w:ascii="Times New Roman" w:hAnsi="Times New Roman" w:eastAsia="Times New Roman"/>
          <w:b w:val="0"/>
          <w:sz w:val="23"/>
        </w:rPr>
        <w:t>13. Grinding without face protection.</w:t>
      </w:r>
    </w:p>
    <w:p w14:paraId="768C74DC">
      <w:pPr>
        <w:keepNext w:val="0"/>
        <w:keepLines w:val="0"/>
        <w:pageBreakBefore w:val="0"/>
        <w:widowControl/>
        <w:spacing w:before="0" w:after="40" w:line="252" w:lineRule="auto"/>
        <w:ind w:left="403" w:hanging="403"/>
      </w:pPr>
      <w:r>
        <w:rPr>
          <w:rFonts w:ascii="Times New Roman" w:hAnsi="Times New Roman" w:eastAsia="Times New Roman"/>
          <w:b w:val="0"/>
          <w:sz w:val="23"/>
        </w:rPr>
        <w:t>14. Working under a vehicle supported only by a jack.</w:t>
      </w:r>
    </w:p>
    <w:p w14:paraId="71F4CDDE">
      <w:pPr>
        <w:keepNext w:val="0"/>
        <w:keepLines w:val="0"/>
        <w:pageBreakBefore w:val="0"/>
        <w:widowControl/>
        <w:spacing w:before="0" w:after="40" w:line="252" w:lineRule="auto"/>
        <w:ind w:left="403" w:hanging="403"/>
      </w:pPr>
      <w:r>
        <w:rPr>
          <w:rFonts w:ascii="Times New Roman" w:hAnsi="Times New Roman" w:eastAsia="Times New Roman"/>
          <w:b w:val="0"/>
          <w:sz w:val="23"/>
        </w:rPr>
        <w:t>15. Opening a hot radiator.</w:t>
      </w:r>
    </w:p>
    <w:p w14:paraId="56FF34DF">
      <w:pPr>
        <w:keepNext w:val="0"/>
        <w:keepLines w:val="0"/>
        <w:pageBreakBefore w:val="0"/>
        <w:widowControl/>
        <w:spacing w:before="0" w:after="40" w:line="252" w:lineRule="auto"/>
        <w:ind w:left="403" w:hanging="403"/>
      </w:pPr>
      <w:r>
        <w:rPr>
          <w:rFonts w:ascii="Times New Roman" w:hAnsi="Times New Roman" w:eastAsia="Times New Roman"/>
          <w:b w:val="0"/>
          <w:sz w:val="23"/>
        </w:rPr>
        <w:t>16. Running near construction materials.</w:t>
      </w:r>
    </w:p>
    <w:p w14:paraId="4D7C0655">
      <w:pPr>
        <w:keepNext w:val="0"/>
        <w:keepLines w:val="0"/>
        <w:pageBreakBefore w:val="0"/>
        <w:widowControl/>
        <w:spacing w:before="0" w:after="40" w:line="252" w:lineRule="auto"/>
        <w:ind w:left="403" w:hanging="403"/>
      </w:pPr>
      <w:r>
        <w:rPr>
          <w:rFonts w:ascii="Times New Roman" w:hAnsi="Times New Roman" w:eastAsia="Times New Roman"/>
          <w:b w:val="0"/>
          <w:sz w:val="23"/>
        </w:rPr>
        <w:t>17. Touching electrical cables with wet hands.</w:t>
      </w:r>
    </w:p>
    <w:p w14:paraId="228D3EB1">
      <w:pPr>
        <w:keepNext w:val="0"/>
        <w:keepLines w:val="0"/>
        <w:pageBreakBefore w:val="0"/>
        <w:widowControl/>
        <w:spacing w:before="0" w:after="40" w:line="252" w:lineRule="auto"/>
        <w:ind w:left="403" w:hanging="403"/>
      </w:pPr>
      <w:r>
        <w:rPr>
          <w:rFonts w:ascii="Times New Roman" w:hAnsi="Times New Roman" w:eastAsia="Times New Roman"/>
          <w:b w:val="0"/>
          <w:sz w:val="23"/>
        </w:rPr>
        <w:t>18. Using a knife carelessly in catering.</w:t>
      </w:r>
    </w:p>
    <w:p w14:paraId="2965D736">
      <w:pPr>
        <w:keepNext w:val="0"/>
        <w:keepLines w:val="0"/>
        <w:pageBreakBefore w:val="0"/>
        <w:widowControl/>
        <w:spacing w:before="0" w:after="40" w:line="252" w:lineRule="auto"/>
        <w:ind w:left="403" w:hanging="403"/>
      </w:pPr>
      <w:r>
        <w:rPr>
          <w:rFonts w:ascii="Times New Roman" w:hAnsi="Times New Roman" w:eastAsia="Times New Roman"/>
          <w:b w:val="0"/>
          <w:sz w:val="23"/>
        </w:rPr>
        <w:t>19. Handling sick animals without permission.</w:t>
      </w:r>
    </w:p>
    <w:p w14:paraId="2C54B533">
      <w:pPr>
        <w:keepNext w:val="0"/>
        <w:keepLines w:val="0"/>
        <w:pageBreakBefore w:val="0"/>
        <w:widowControl/>
        <w:spacing w:before="0" w:after="40" w:line="252" w:lineRule="auto"/>
        <w:ind w:left="403" w:hanging="403"/>
      </w:pPr>
      <w:r>
        <w:rPr>
          <w:rFonts w:ascii="Times New Roman" w:hAnsi="Times New Roman" w:eastAsia="Times New Roman"/>
          <w:b w:val="0"/>
          <w:sz w:val="23"/>
        </w:rPr>
        <w:t>20. Standing near moving heavy equipment.</w:t>
      </w:r>
    </w:p>
    <w:p w14:paraId="755199B5">
      <w:pPr>
        <w:keepNext w:val="0"/>
        <w:keepLines w:val="0"/>
        <w:pageBreakBefore w:val="0"/>
        <w:widowControl/>
        <w:spacing w:before="0" w:after="40" w:line="252" w:lineRule="auto"/>
        <w:ind w:left="403" w:hanging="403"/>
      </w:pPr>
      <w:r>
        <w:rPr>
          <w:rFonts w:ascii="Times New Roman" w:hAnsi="Times New Roman" w:eastAsia="Times New Roman"/>
          <w:b w:val="0"/>
          <w:sz w:val="23"/>
        </w:rPr>
        <w:t>21. Ignoring trainer instructions.</w:t>
      </w:r>
    </w:p>
    <w:p w14:paraId="166F4240">
      <w:pPr>
        <w:keepNext w:val="0"/>
        <w:keepLines w:val="0"/>
        <w:pageBreakBefore w:val="0"/>
        <w:widowControl/>
        <w:spacing w:before="0" w:after="100" w:line="252" w:lineRule="auto"/>
      </w:pPr>
      <w:r>
        <w:rPr>
          <w:rFonts w:ascii="Times New Roman" w:hAnsi="Times New Roman" w:eastAsia="Times New Roman"/>
          <w:b w:val="0"/>
          <w:sz w:val="23"/>
        </w:rPr>
        <w:t>Proverbs 27:12</w:t>
      </w:r>
      <w:r>
        <w:rPr>
          <w:rFonts w:ascii="Times New Roman" w:hAnsi="Times New Roman" w:eastAsia="Times New Roman"/>
          <w:b w:val="0"/>
          <w:sz w:val="23"/>
        </w:rPr>
        <w:br w:type="textWrapping"/>
      </w:r>
      <w:r>
        <w:rPr>
          <w:rFonts w:ascii="Times New Roman" w:hAnsi="Times New Roman" w:eastAsia="Times New Roman"/>
          <w:b w:val="0"/>
          <w:sz w:val="23"/>
        </w:rPr>
        <w:t>“A prudent man foreseeth the evil, and hideth himself; but the simple pass on, and are punished.”</w:t>
      </w:r>
    </w:p>
    <w:p w14:paraId="6007111E">
      <w:pPr>
        <w:keepNext w:val="0"/>
        <w:keepLines w:val="0"/>
        <w:pageBreakBefore w:val="0"/>
        <w:widowControl/>
        <w:spacing w:before="0" w:after="40" w:line="240" w:lineRule="auto"/>
      </w:pPr>
    </w:p>
    <w:p w14:paraId="04CF4A71">
      <w:pPr>
        <w:pStyle w:val="2"/>
        <w:keepNext/>
        <w:keepLines w:val="0"/>
        <w:pageBreakBefore w:val="0"/>
        <w:widowControl/>
        <w:spacing w:before="240" w:after="120" w:line="252" w:lineRule="auto"/>
      </w:pPr>
      <w:r>
        <w:rPr>
          <w:rFonts w:ascii="Times New Roman" w:hAnsi="Times New Roman" w:eastAsia="Times New Roman"/>
          <w:b/>
          <w:sz w:val="30"/>
        </w:rPr>
        <w:t>19. PRACTICAL DEMONSTRATION ASSESSMENT CHECKLIST</w:t>
      </w:r>
    </w:p>
    <w:p w14:paraId="27FB732E">
      <w:pPr>
        <w:keepNext w:val="0"/>
        <w:keepLines w:val="0"/>
        <w:pageBreakBefore w:val="0"/>
        <w:widowControl/>
        <w:spacing w:before="100" w:after="60" w:line="252" w:lineRule="auto"/>
      </w:pPr>
      <w:r>
        <w:rPr>
          <w:rFonts w:ascii="Times New Roman" w:hAnsi="Times New Roman" w:eastAsia="Times New Roman"/>
          <w:b/>
          <w:sz w:val="24"/>
        </w:rPr>
        <w:t>Practical Demonstration Assessment Checklist</w:t>
      </w:r>
    </w:p>
    <w:p w14:paraId="3E3D38F3">
      <w:pPr>
        <w:keepNext w:val="0"/>
        <w:keepLines w:val="0"/>
        <w:pageBreakBefore w:val="0"/>
        <w:widowControl/>
        <w:spacing w:before="0" w:after="100" w:line="252" w:lineRule="auto"/>
      </w:pPr>
      <w:r>
        <w:rPr>
          <w:rFonts w:ascii="Times New Roman" w:hAnsi="Times New Roman" w:eastAsia="Times New Roman"/>
          <w:b w:val="0"/>
          <w:sz w:val="23"/>
        </w:rPr>
        <w:t>Trainer Name: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Demonstration Title: 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8"/>
        <w:gridCol w:w="2598"/>
        <w:gridCol w:w="2598"/>
        <w:gridCol w:w="2598"/>
      </w:tblGrid>
      <w:tr w14:paraId="7C989F1E">
        <w:trPr>
          <w:jc w:val="center"/>
        </w:trPr>
        <w:tc>
          <w:tcPr>
            <w:tcW w:w="2580" w:type="dxa"/>
            <w:shd w:val="clear" w:color="auto" w:fill="D9EAF7"/>
            <w:tcMar>
              <w:top w:w="35" w:type="dxa"/>
              <w:left w:w="35" w:type="dxa"/>
              <w:bottom w:w="35" w:type="dxa"/>
              <w:right w:w="35" w:type="dxa"/>
            </w:tcMar>
            <w:vAlign w:val="top"/>
          </w:tcPr>
          <w:p w14:paraId="7873B509">
            <w:pPr>
              <w:keepNext w:val="0"/>
              <w:keepLines w:val="0"/>
              <w:pageBreakBefore w:val="0"/>
              <w:widowControl/>
              <w:spacing w:before="0" w:after="0" w:line="240" w:lineRule="auto"/>
            </w:pPr>
            <w:r>
              <w:rPr>
                <w:rFonts w:ascii="Times New Roman" w:hAnsi="Times New Roman" w:eastAsia="Times New Roman"/>
                <w:b/>
                <w:sz w:val="17"/>
              </w:rPr>
              <w:t>Assessment Area</w:t>
            </w:r>
          </w:p>
        </w:tc>
        <w:tc>
          <w:tcPr>
            <w:tcW w:w="2580" w:type="dxa"/>
            <w:shd w:val="clear" w:color="auto" w:fill="D9EAF7"/>
            <w:tcMar>
              <w:top w:w="35" w:type="dxa"/>
              <w:left w:w="35" w:type="dxa"/>
              <w:bottom w:w="35" w:type="dxa"/>
              <w:right w:w="35" w:type="dxa"/>
            </w:tcMar>
            <w:vAlign w:val="top"/>
          </w:tcPr>
          <w:p w14:paraId="4583FA06">
            <w:pPr>
              <w:keepNext w:val="0"/>
              <w:keepLines w:val="0"/>
              <w:pageBreakBefore w:val="0"/>
              <w:widowControl/>
              <w:spacing w:before="0" w:after="0" w:line="240" w:lineRule="auto"/>
            </w:pPr>
            <w:r>
              <w:rPr>
                <w:rFonts w:ascii="Times New Roman" w:hAnsi="Times New Roman" w:eastAsia="Times New Roman"/>
                <w:b/>
                <w:sz w:val="17"/>
              </w:rPr>
              <w:t>Yes</w:t>
            </w:r>
          </w:p>
        </w:tc>
        <w:tc>
          <w:tcPr>
            <w:tcW w:w="2580" w:type="dxa"/>
            <w:shd w:val="clear" w:color="auto" w:fill="D9EAF7"/>
            <w:tcMar>
              <w:top w:w="35" w:type="dxa"/>
              <w:left w:w="35" w:type="dxa"/>
              <w:bottom w:w="35" w:type="dxa"/>
              <w:right w:w="35" w:type="dxa"/>
            </w:tcMar>
            <w:vAlign w:val="top"/>
          </w:tcPr>
          <w:p w14:paraId="29B6D16B">
            <w:pPr>
              <w:keepNext w:val="0"/>
              <w:keepLines w:val="0"/>
              <w:pageBreakBefore w:val="0"/>
              <w:widowControl/>
              <w:spacing w:before="0" w:after="0" w:line="240" w:lineRule="auto"/>
            </w:pPr>
            <w:r>
              <w:rPr>
                <w:rFonts w:ascii="Times New Roman" w:hAnsi="Times New Roman" w:eastAsia="Times New Roman"/>
                <w:b/>
                <w:sz w:val="17"/>
              </w:rPr>
              <w:t>No</w:t>
            </w:r>
          </w:p>
        </w:tc>
        <w:tc>
          <w:tcPr>
            <w:tcW w:w="2580" w:type="dxa"/>
            <w:shd w:val="clear" w:color="auto" w:fill="D9EAF7"/>
            <w:tcMar>
              <w:top w:w="35" w:type="dxa"/>
              <w:left w:w="35" w:type="dxa"/>
              <w:bottom w:w="35" w:type="dxa"/>
              <w:right w:w="35" w:type="dxa"/>
            </w:tcMar>
            <w:vAlign w:val="top"/>
          </w:tcPr>
          <w:p w14:paraId="7B356BF7">
            <w:pPr>
              <w:keepNext w:val="0"/>
              <w:keepLines w:val="0"/>
              <w:pageBreakBefore w:val="0"/>
              <w:widowControl/>
              <w:spacing w:before="0" w:after="0" w:line="240" w:lineRule="auto"/>
            </w:pPr>
            <w:r>
              <w:rPr>
                <w:rFonts w:ascii="Times New Roman" w:hAnsi="Times New Roman" w:eastAsia="Times New Roman"/>
                <w:b/>
                <w:sz w:val="17"/>
              </w:rPr>
              <w:t>Comment</w:t>
            </w:r>
          </w:p>
        </w:tc>
      </w:tr>
      <w:tr w14:paraId="7C22D284">
        <w:trPr>
          <w:jc w:val="center"/>
        </w:trPr>
        <w:tc>
          <w:tcPr>
            <w:tcW w:w="2580" w:type="dxa"/>
            <w:tcMar>
              <w:top w:w="35" w:type="dxa"/>
              <w:left w:w="35" w:type="dxa"/>
              <w:bottom w:w="35" w:type="dxa"/>
              <w:right w:w="35" w:type="dxa"/>
            </w:tcMar>
            <w:vAlign w:val="top"/>
          </w:tcPr>
          <w:p w14:paraId="1C6C08C2">
            <w:pPr>
              <w:keepNext w:val="0"/>
              <w:keepLines w:val="0"/>
              <w:pageBreakBefore w:val="0"/>
              <w:widowControl/>
              <w:spacing w:before="0" w:after="0" w:line="240" w:lineRule="auto"/>
            </w:pPr>
            <w:r>
              <w:rPr>
                <w:rFonts w:ascii="Times New Roman" w:hAnsi="Times New Roman" w:eastAsia="Times New Roman"/>
                <w:b w:val="0"/>
                <w:sz w:val="17"/>
              </w:rPr>
              <w:t>Trainer prepared tools and materials</w:t>
            </w:r>
          </w:p>
        </w:tc>
        <w:tc>
          <w:tcPr>
            <w:tcW w:w="2580" w:type="dxa"/>
            <w:tcMar>
              <w:top w:w="35" w:type="dxa"/>
              <w:left w:w="35" w:type="dxa"/>
              <w:bottom w:w="35" w:type="dxa"/>
              <w:right w:w="35" w:type="dxa"/>
            </w:tcMar>
            <w:vAlign w:val="top"/>
          </w:tcPr>
          <w:p w14:paraId="6E9C3D25">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114FAF8">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990DF71">
            <w:pPr>
              <w:keepNext w:val="0"/>
              <w:keepLines w:val="0"/>
              <w:pageBreakBefore w:val="0"/>
              <w:widowControl/>
              <w:spacing w:before="0" w:after="0" w:line="240" w:lineRule="auto"/>
            </w:pPr>
          </w:p>
        </w:tc>
      </w:tr>
      <w:tr w14:paraId="355A4DBA">
        <w:trPr>
          <w:jc w:val="center"/>
        </w:trPr>
        <w:tc>
          <w:tcPr>
            <w:tcW w:w="2580" w:type="dxa"/>
            <w:tcMar>
              <w:top w:w="35" w:type="dxa"/>
              <w:left w:w="35" w:type="dxa"/>
              <w:bottom w:w="35" w:type="dxa"/>
              <w:right w:w="35" w:type="dxa"/>
            </w:tcMar>
            <w:vAlign w:val="top"/>
          </w:tcPr>
          <w:p w14:paraId="6A900D69">
            <w:pPr>
              <w:keepNext w:val="0"/>
              <w:keepLines w:val="0"/>
              <w:pageBreakBefore w:val="0"/>
              <w:widowControl/>
              <w:spacing w:before="0" w:after="0" w:line="240" w:lineRule="auto"/>
            </w:pPr>
            <w:r>
              <w:rPr>
                <w:rFonts w:ascii="Times New Roman" w:hAnsi="Times New Roman" w:eastAsia="Times New Roman"/>
                <w:b w:val="0"/>
                <w:sz w:val="17"/>
              </w:rPr>
              <w:t>Training area was safe</w:t>
            </w:r>
          </w:p>
        </w:tc>
        <w:tc>
          <w:tcPr>
            <w:tcW w:w="2580" w:type="dxa"/>
            <w:tcMar>
              <w:top w:w="35" w:type="dxa"/>
              <w:left w:w="35" w:type="dxa"/>
              <w:bottom w:w="35" w:type="dxa"/>
              <w:right w:w="35" w:type="dxa"/>
            </w:tcMar>
            <w:vAlign w:val="top"/>
          </w:tcPr>
          <w:p w14:paraId="19D0319C">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BFC8CAA">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49DCC2DA">
            <w:pPr>
              <w:keepNext w:val="0"/>
              <w:keepLines w:val="0"/>
              <w:pageBreakBefore w:val="0"/>
              <w:widowControl/>
              <w:spacing w:before="0" w:after="0" w:line="240" w:lineRule="auto"/>
            </w:pPr>
          </w:p>
        </w:tc>
      </w:tr>
      <w:tr w14:paraId="7E7F2542">
        <w:trPr>
          <w:jc w:val="center"/>
        </w:trPr>
        <w:tc>
          <w:tcPr>
            <w:tcW w:w="2580" w:type="dxa"/>
            <w:tcMar>
              <w:top w:w="35" w:type="dxa"/>
              <w:left w:w="35" w:type="dxa"/>
              <w:bottom w:w="35" w:type="dxa"/>
              <w:right w:w="35" w:type="dxa"/>
            </w:tcMar>
            <w:vAlign w:val="top"/>
          </w:tcPr>
          <w:p w14:paraId="3E4A5C21">
            <w:pPr>
              <w:keepNext w:val="0"/>
              <w:keepLines w:val="0"/>
              <w:pageBreakBefore w:val="0"/>
              <w:widowControl/>
              <w:spacing w:before="0" w:after="0" w:line="240" w:lineRule="auto"/>
            </w:pPr>
            <w:r>
              <w:rPr>
                <w:rFonts w:ascii="Times New Roman" w:hAnsi="Times New Roman" w:eastAsia="Times New Roman"/>
                <w:b w:val="0"/>
                <w:sz w:val="17"/>
              </w:rPr>
              <w:t>Safety rules were explained</w:t>
            </w:r>
          </w:p>
        </w:tc>
        <w:tc>
          <w:tcPr>
            <w:tcW w:w="2580" w:type="dxa"/>
            <w:tcMar>
              <w:top w:w="35" w:type="dxa"/>
              <w:left w:w="35" w:type="dxa"/>
              <w:bottom w:w="35" w:type="dxa"/>
              <w:right w:w="35" w:type="dxa"/>
            </w:tcMar>
            <w:vAlign w:val="top"/>
          </w:tcPr>
          <w:p w14:paraId="4059B2C9">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125A066">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FF9972C">
            <w:pPr>
              <w:keepNext w:val="0"/>
              <w:keepLines w:val="0"/>
              <w:pageBreakBefore w:val="0"/>
              <w:widowControl/>
              <w:spacing w:before="0" w:after="0" w:line="240" w:lineRule="auto"/>
            </w:pPr>
          </w:p>
        </w:tc>
      </w:tr>
      <w:tr w14:paraId="2CE19727">
        <w:trPr>
          <w:jc w:val="center"/>
        </w:trPr>
        <w:tc>
          <w:tcPr>
            <w:tcW w:w="2580" w:type="dxa"/>
            <w:tcMar>
              <w:top w:w="35" w:type="dxa"/>
              <w:left w:w="35" w:type="dxa"/>
              <w:bottom w:w="35" w:type="dxa"/>
              <w:right w:w="35" w:type="dxa"/>
            </w:tcMar>
            <w:vAlign w:val="top"/>
          </w:tcPr>
          <w:p w14:paraId="178563B4">
            <w:pPr>
              <w:keepNext w:val="0"/>
              <w:keepLines w:val="0"/>
              <w:pageBreakBefore w:val="0"/>
              <w:widowControl/>
              <w:spacing w:before="0" w:after="0" w:line="240" w:lineRule="auto"/>
            </w:pPr>
            <w:r>
              <w:rPr>
                <w:rFonts w:ascii="Times New Roman" w:hAnsi="Times New Roman" w:eastAsia="Times New Roman"/>
                <w:b w:val="0"/>
                <w:sz w:val="17"/>
              </w:rPr>
              <w:t>Learning objective was stated</w:t>
            </w:r>
          </w:p>
        </w:tc>
        <w:tc>
          <w:tcPr>
            <w:tcW w:w="2580" w:type="dxa"/>
            <w:tcMar>
              <w:top w:w="35" w:type="dxa"/>
              <w:left w:w="35" w:type="dxa"/>
              <w:bottom w:w="35" w:type="dxa"/>
              <w:right w:w="35" w:type="dxa"/>
            </w:tcMar>
            <w:vAlign w:val="top"/>
          </w:tcPr>
          <w:p w14:paraId="243ECF6B">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EC5CCBE">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31B7551">
            <w:pPr>
              <w:keepNext w:val="0"/>
              <w:keepLines w:val="0"/>
              <w:pageBreakBefore w:val="0"/>
              <w:widowControl/>
              <w:spacing w:before="0" w:after="0" w:line="240" w:lineRule="auto"/>
            </w:pPr>
          </w:p>
        </w:tc>
      </w:tr>
      <w:tr w14:paraId="4D291BA9">
        <w:trPr>
          <w:jc w:val="center"/>
        </w:trPr>
        <w:tc>
          <w:tcPr>
            <w:tcW w:w="2580" w:type="dxa"/>
            <w:tcMar>
              <w:top w:w="35" w:type="dxa"/>
              <w:left w:w="35" w:type="dxa"/>
              <w:bottom w:w="35" w:type="dxa"/>
              <w:right w:w="35" w:type="dxa"/>
            </w:tcMar>
            <w:vAlign w:val="top"/>
          </w:tcPr>
          <w:p w14:paraId="5B44A8CE">
            <w:pPr>
              <w:keepNext w:val="0"/>
              <w:keepLines w:val="0"/>
              <w:pageBreakBefore w:val="0"/>
              <w:widowControl/>
              <w:spacing w:before="0" w:after="0" w:line="240" w:lineRule="auto"/>
            </w:pPr>
            <w:r>
              <w:rPr>
                <w:rFonts w:ascii="Times New Roman" w:hAnsi="Times New Roman" w:eastAsia="Times New Roman"/>
                <w:b w:val="0"/>
                <w:sz w:val="17"/>
              </w:rPr>
              <w:t>Demonstration was clear</w:t>
            </w:r>
          </w:p>
        </w:tc>
        <w:tc>
          <w:tcPr>
            <w:tcW w:w="2580" w:type="dxa"/>
            <w:tcMar>
              <w:top w:w="35" w:type="dxa"/>
              <w:left w:w="35" w:type="dxa"/>
              <w:bottom w:w="35" w:type="dxa"/>
              <w:right w:w="35" w:type="dxa"/>
            </w:tcMar>
            <w:vAlign w:val="top"/>
          </w:tcPr>
          <w:p w14:paraId="7A5B17C5">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940B920">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6C22E5A">
            <w:pPr>
              <w:keepNext w:val="0"/>
              <w:keepLines w:val="0"/>
              <w:pageBreakBefore w:val="0"/>
              <w:widowControl/>
              <w:spacing w:before="0" w:after="0" w:line="240" w:lineRule="auto"/>
            </w:pPr>
          </w:p>
        </w:tc>
      </w:tr>
      <w:tr w14:paraId="2D82C4FF">
        <w:trPr>
          <w:jc w:val="center"/>
        </w:trPr>
        <w:tc>
          <w:tcPr>
            <w:tcW w:w="2580" w:type="dxa"/>
            <w:tcMar>
              <w:top w:w="35" w:type="dxa"/>
              <w:left w:w="35" w:type="dxa"/>
              <w:bottom w:w="35" w:type="dxa"/>
              <w:right w:w="35" w:type="dxa"/>
            </w:tcMar>
            <w:vAlign w:val="top"/>
          </w:tcPr>
          <w:p w14:paraId="2C1C2F50">
            <w:pPr>
              <w:keepNext w:val="0"/>
              <w:keepLines w:val="0"/>
              <w:pageBreakBefore w:val="0"/>
              <w:widowControl/>
              <w:spacing w:before="0" w:after="0" w:line="240" w:lineRule="auto"/>
            </w:pPr>
            <w:r>
              <w:rPr>
                <w:rFonts w:ascii="Times New Roman" w:hAnsi="Times New Roman" w:eastAsia="Times New Roman"/>
                <w:b w:val="0"/>
                <w:sz w:val="17"/>
              </w:rPr>
              <w:t>Steps were explained in order</w:t>
            </w:r>
          </w:p>
        </w:tc>
        <w:tc>
          <w:tcPr>
            <w:tcW w:w="2580" w:type="dxa"/>
            <w:tcMar>
              <w:top w:w="35" w:type="dxa"/>
              <w:left w:w="35" w:type="dxa"/>
              <w:bottom w:w="35" w:type="dxa"/>
              <w:right w:w="35" w:type="dxa"/>
            </w:tcMar>
            <w:vAlign w:val="top"/>
          </w:tcPr>
          <w:p w14:paraId="0FC353C3">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2C57BB8">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39DF63F">
            <w:pPr>
              <w:keepNext w:val="0"/>
              <w:keepLines w:val="0"/>
              <w:pageBreakBefore w:val="0"/>
              <w:widowControl/>
              <w:spacing w:before="0" w:after="0" w:line="240" w:lineRule="auto"/>
            </w:pPr>
          </w:p>
        </w:tc>
      </w:tr>
      <w:tr w14:paraId="12841493">
        <w:trPr>
          <w:jc w:val="center"/>
        </w:trPr>
        <w:tc>
          <w:tcPr>
            <w:tcW w:w="2580" w:type="dxa"/>
            <w:tcMar>
              <w:top w:w="35" w:type="dxa"/>
              <w:left w:w="35" w:type="dxa"/>
              <w:bottom w:w="35" w:type="dxa"/>
              <w:right w:w="35" w:type="dxa"/>
            </w:tcMar>
            <w:vAlign w:val="top"/>
          </w:tcPr>
          <w:p w14:paraId="4034DF33">
            <w:pPr>
              <w:keepNext w:val="0"/>
              <w:keepLines w:val="0"/>
              <w:pageBreakBefore w:val="0"/>
              <w:widowControl/>
              <w:spacing w:before="0" w:after="0" w:line="240" w:lineRule="auto"/>
            </w:pPr>
            <w:r>
              <w:rPr>
                <w:rFonts w:ascii="Times New Roman" w:hAnsi="Times New Roman" w:eastAsia="Times New Roman"/>
                <w:b w:val="0"/>
                <w:sz w:val="17"/>
              </w:rPr>
              <w:t>Common mistakes were mentioned</w:t>
            </w:r>
          </w:p>
        </w:tc>
        <w:tc>
          <w:tcPr>
            <w:tcW w:w="2580" w:type="dxa"/>
            <w:tcMar>
              <w:top w:w="35" w:type="dxa"/>
              <w:left w:w="35" w:type="dxa"/>
              <w:bottom w:w="35" w:type="dxa"/>
              <w:right w:w="35" w:type="dxa"/>
            </w:tcMar>
            <w:vAlign w:val="top"/>
          </w:tcPr>
          <w:p w14:paraId="0FB4C4E8">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55B3B115">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6ABA471">
            <w:pPr>
              <w:keepNext w:val="0"/>
              <w:keepLines w:val="0"/>
              <w:pageBreakBefore w:val="0"/>
              <w:widowControl/>
              <w:spacing w:before="0" w:after="0" w:line="240" w:lineRule="auto"/>
            </w:pPr>
          </w:p>
        </w:tc>
      </w:tr>
      <w:tr w14:paraId="76EC2313">
        <w:trPr>
          <w:jc w:val="center"/>
        </w:trPr>
        <w:tc>
          <w:tcPr>
            <w:tcW w:w="2580" w:type="dxa"/>
            <w:tcMar>
              <w:top w:w="35" w:type="dxa"/>
              <w:left w:w="35" w:type="dxa"/>
              <w:bottom w:w="35" w:type="dxa"/>
              <w:right w:w="35" w:type="dxa"/>
            </w:tcMar>
            <w:vAlign w:val="top"/>
          </w:tcPr>
          <w:p w14:paraId="012EE2AE">
            <w:pPr>
              <w:keepNext w:val="0"/>
              <w:keepLines w:val="0"/>
              <w:pageBreakBefore w:val="0"/>
              <w:widowControl/>
              <w:spacing w:before="0" w:after="0" w:line="240" w:lineRule="auto"/>
            </w:pPr>
            <w:r>
              <w:rPr>
                <w:rFonts w:ascii="Times New Roman" w:hAnsi="Times New Roman" w:eastAsia="Times New Roman"/>
                <w:b w:val="0"/>
                <w:sz w:val="17"/>
              </w:rPr>
              <w:t>Trainees observed properly</w:t>
            </w:r>
          </w:p>
        </w:tc>
        <w:tc>
          <w:tcPr>
            <w:tcW w:w="2580" w:type="dxa"/>
            <w:tcMar>
              <w:top w:w="35" w:type="dxa"/>
              <w:left w:w="35" w:type="dxa"/>
              <w:bottom w:w="35" w:type="dxa"/>
              <w:right w:w="35" w:type="dxa"/>
            </w:tcMar>
            <w:vAlign w:val="top"/>
          </w:tcPr>
          <w:p w14:paraId="1E37227A">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48E1F2E6">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29C08140">
            <w:pPr>
              <w:keepNext w:val="0"/>
              <w:keepLines w:val="0"/>
              <w:pageBreakBefore w:val="0"/>
              <w:widowControl/>
              <w:spacing w:before="0" w:after="0" w:line="240" w:lineRule="auto"/>
            </w:pPr>
          </w:p>
        </w:tc>
      </w:tr>
      <w:tr w14:paraId="188D41DE">
        <w:trPr>
          <w:jc w:val="center"/>
        </w:trPr>
        <w:tc>
          <w:tcPr>
            <w:tcW w:w="2580" w:type="dxa"/>
            <w:tcMar>
              <w:top w:w="35" w:type="dxa"/>
              <w:left w:w="35" w:type="dxa"/>
              <w:bottom w:w="35" w:type="dxa"/>
              <w:right w:w="35" w:type="dxa"/>
            </w:tcMar>
            <w:vAlign w:val="top"/>
          </w:tcPr>
          <w:p w14:paraId="1BF66E82">
            <w:pPr>
              <w:keepNext w:val="0"/>
              <w:keepLines w:val="0"/>
              <w:pageBreakBefore w:val="0"/>
              <w:widowControl/>
              <w:spacing w:before="0" w:after="0" w:line="240" w:lineRule="auto"/>
            </w:pPr>
            <w:r>
              <w:rPr>
                <w:rFonts w:ascii="Times New Roman" w:hAnsi="Times New Roman" w:eastAsia="Times New Roman"/>
                <w:b w:val="0"/>
                <w:sz w:val="17"/>
              </w:rPr>
              <w:t>Trainees were allowed to practise</w:t>
            </w:r>
          </w:p>
        </w:tc>
        <w:tc>
          <w:tcPr>
            <w:tcW w:w="2580" w:type="dxa"/>
            <w:tcMar>
              <w:top w:w="35" w:type="dxa"/>
              <w:left w:w="35" w:type="dxa"/>
              <w:bottom w:w="35" w:type="dxa"/>
              <w:right w:w="35" w:type="dxa"/>
            </w:tcMar>
            <w:vAlign w:val="top"/>
          </w:tcPr>
          <w:p w14:paraId="5602DE92">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4F125D3E">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0DE9F3A7">
            <w:pPr>
              <w:keepNext w:val="0"/>
              <w:keepLines w:val="0"/>
              <w:pageBreakBefore w:val="0"/>
              <w:widowControl/>
              <w:spacing w:before="0" w:after="0" w:line="240" w:lineRule="auto"/>
            </w:pPr>
          </w:p>
        </w:tc>
      </w:tr>
      <w:tr w14:paraId="28D11EC6">
        <w:trPr>
          <w:jc w:val="center"/>
        </w:trPr>
        <w:tc>
          <w:tcPr>
            <w:tcW w:w="2580" w:type="dxa"/>
            <w:tcMar>
              <w:top w:w="35" w:type="dxa"/>
              <w:left w:w="35" w:type="dxa"/>
              <w:bottom w:w="35" w:type="dxa"/>
              <w:right w:w="35" w:type="dxa"/>
            </w:tcMar>
            <w:vAlign w:val="top"/>
          </w:tcPr>
          <w:p w14:paraId="7D3C2DD1">
            <w:pPr>
              <w:keepNext w:val="0"/>
              <w:keepLines w:val="0"/>
              <w:pageBreakBefore w:val="0"/>
              <w:widowControl/>
              <w:spacing w:before="0" w:after="0" w:line="240" w:lineRule="auto"/>
            </w:pPr>
            <w:r>
              <w:rPr>
                <w:rFonts w:ascii="Times New Roman" w:hAnsi="Times New Roman" w:eastAsia="Times New Roman"/>
                <w:b w:val="0"/>
                <w:sz w:val="17"/>
              </w:rPr>
              <w:t>Trainer corrected mistakes</w:t>
            </w:r>
          </w:p>
        </w:tc>
        <w:tc>
          <w:tcPr>
            <w:tcW w:w="2580" w:type="dxa"/>
            <w:tcMar>
              <w:top w:w="35" w:type="dxa"/>
              <w:left w:w="35" w:type="dxa"/>
              <w:bottom w:w="35" w:type="dxa"/>
              <w:right w:w="35" w:type="dxa"/>
            </w:tcMar>
            <w:vAlign w:val="top"/>
          </w:tcPr>
          <w:p w14:paraId="2AB0ED21">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1629F1AB">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2E0D5A9">
            <w:pPr>
              <w:keepNext w:val="0"/>
              <w:keepLines w:val="0"/>
              <w:pageBreakBefore w:val="0"/>
              <w:widowControl/>
              <w:spacing w:before="0" w:after="0" w:line="240" w:lineRule="auto"/>
            </w:pPr>
          </w:p>
        </w:tc>
      </w:tr>
      <w:tr w14:paraId="2810E4B9">
        <w:trPr>
          <w:jc w:val="center"/>
        </w:trPr>
        <w:tc>
          <w:tcPr>
            <w:tcW w:w="2580" w:type="dxa"/>
            <w:tcMar>
              <w:top w:w="35" w:type="dxa"/>
              <w:left w:w="35" w:type="dxa"/>
              <w:bottom w:w="35" w:type="dxa"/>
              <w:right w:w="35" w:type="dxa"/>
            </w:tcMar>
            <w:vAlign w:val="top"/>
          </w:tcPr>
          <w:p w14:paraId="4A703139">
            <w:pPr>
              <w:keepNext w:val="0"/>
              <w:keepLines w:val="0"/>
              <w:pageBreakBefore w:val="0"/>
              <w:widowControl/>
              <w:spacing w:before="0" w:after="0" w:line="240" w:lineRule="auto"/>
            </w:pPr>
            <w:r>
              <w:rPr>
                <w:rFonts w:ascii="Times New Roman" w:hAnsi="Times New Roman" w:eastAsia="Times New Roman"/>
                <w:b w:val="0"/>
                <w:sz w:val="17"/>
              </w:rPr>
              <w:t>Unsafe behaviour was prevented</w:t>
            </w:r>
          </w:p>
        </w:tc>
        <w:tc>
          <w:tcPr>
            <w:tcW w:w="2580" w:type="dxa"/>
            <w:tcMar>
              <w:top w:w="35" w:type="dxa"/>
              <w:left w:w="35" w:type="dxa"/>
              <w:bottom w:w="35" w:type="dxa"/>
              <w:right w:w="35" w:type="dxa"/>
            </w:tcMar>
            <w:vAlign w:val="top"/>
          </w:tcPr>
          <w:p w14:paraId="370B1219">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9184EE3">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E52DCB8">
            <w:pPr>
              <w:keepNext w:val="0"/>
              <w:keepLines w:val="0"/>
              <w:pageBreakBefore w:val="0"/>
              <w:widowControl/>
              <w:spacing w:before="0" w:after="0" w:line="240" w:lineRule="auto"/>
            </w:pPr>
          </w:p>
        </w:tc>
      </w:tr>
      <w:tr w14:paraId="37D27622">
        <w:trPr>
          <w:jc w:val="center"/>
        </w:trPr>
        <w:tc>
          <w:tcPr>
            <w:tcW w:w="2580" w:type="dxa"/>
            <w:tcMar>
              <w:top w:w="35" w:type="dxa"/>
              <w:left w:w="35" w:type="dxa"/>
              <w:bottom w:w="35" w:type="dxa"/>
              <w:right w:w="35" w:type="dxa"/>
            </w:tcMar>
            <w:vAlign w:val="top"/>
          </w:tcPr>
          <w:p w14:paraId="72241764">
            <w:pPr>
              <w:keepNext w:val="0"/>
              <w:keepLines w:val="0"/>
              <w:pageBreakBefore w:val="0"/>
              <w:widowControl/>
              <w:spacing w:before="0" w:after="0" w:line="240" w:lineRule="auto"/>
            </w:pPr>
            <w:r>
              <w:rPr>
                <w:rFonts w:ascii="Times New Roman" w:hAnsi="Times New Roman" w:eastAsia="Times New Roman"/>
                <w:b w:val="0"/>
                <w:sz w:val="17"/>
              </w:rPr>
              <w:t>Trainee performance was assessed</w:t>
            </w:r>
          </w:p>
        </w:tc>
        <w:tc>
          <w:tcPr>
            <w:tcW w:w="2580" w:type="dxa"/>
            <w:tcMar>
              <w:top w:w="35" w:type="dxa"/>
              <w:left w:w="35" w:type="dxa"/>
              <w:bottom w:w="35" w:type="dxa"/>
              <w:right w:w="35" w:type="dxa"/>
            </w:tcMar>
            <w:vAlign w:val="top"/>
          </w:tcPr>
          <w:p w14:paraId="53E02D47">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5A5BA27D">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4EB4C534">
            <w:pPr>
              <w:keepNext w:val="0"/>
              <w:keepLines w:val="0"/>
              <w:pageBreakBefore w:val="0"/>
              <w:widowControl/>
              <w:spacing w:before="0" w:after="0" w:line="240" w:lineRule="auto"/>
            </w:pPr>
          </w:p>
        </w:tc>
      </w:tr>
      <w:tr w14:paraId="5FD31CA0">
        <w:trPr>
          <w:jc w:val="center"/>
        </w:trPr>
        <w:tc>
          <w:tcPr>
            <w:tcW w:w="2580" w:type="dxa"/>
            <w:tcMar>
              <w:top w:w="35" w:type="dxa"/>
              <w:left w:w="35" w:type="dxa"/>
              <w:bottom w:w="35" w:type="dxa"/>
              <w:right w:w="35" w:type="dxa"/>
            </w:tcMar>
            <w:vAlign w:val="top"/>
          </w:tcPr>
          <w:p w14:paraId="38897522">
            <w:pPr>
              <w:keepNext w:val="0"/>
              <w:keepLines w:val="0"/>
              <w:pageBreakBefore w:val="0"/>
              <w:widowControl/>
              <w:spacing w:before="0" w:after="0" w:line="240" w:lineRule="auto"/>
            </w:pPr>
            <w:r>
              <w:rPr>
                <w:rFonts w:ascii="Times New Roman" w:hAnsi="Times New Roman" w:eastAsia="Times New Roman"/>
                <w:b w:val="0"/>
                <w:sz w:val="17"/>
              </w:rPr>
              <w:t>Evidence was recorded</w:t>
            </w:r>
          </w:p>
        </w:tc>
        <w:tc>
          <w:tcPr>
            <w:tcW w:w="2580" w:type="dxa"/>
            <w:tcMar>
              <w:top w:w="35" w:type="dxa"/>
              <w:left w:w="35" w:type="dxa"/>
              <w:bottom w:w="35" w:type="dxa"/>
              <w:right w:w="35" w:type="dxa"/>
            </w:tcMar>
            <w:vAlign w:val="top"/>
          </w:tcPr>
          <w:p w14:paraId="62E45045">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BD85C98">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6613A4A5">
            <w:pPr>
              <w:keepNext w:val="0"/>
              <w:keepLines w:val="0"/>
              <w:pageBreakBefore w:val="0"/>
              <w:widowControl/>
              <w:spacing w:before="0" w:after="0" w:line="240" w:lineRule="auto"/>
            </w:pPr>
          </w:p>
        </w:tc>
      </w:tr>
      <w:tr w14:paraId="3C0C26C3">
        <w:trPr>
          <w:jc w:val="center"/>
        </w:trPr>
        <w:tc>
          <w:tcPr>
            <w:tcW w:w="2580" w:type="dxa"/>
            <w:tcMar>
              <w:top w:w="35" w:type="dxa"/>
              <w:left w:w="35" w:type="dxa"/>
              <w:bottom w:w="35" w:type="dxa"/>
              <w:right w:w="35" w:type="dxa"/>
            </w:tcMar>
            <w:vAlign w:val="top"/>
          </w:tcPr>
          <w:p w14:paraId="6A915F16">
            <w:pPr>
              <w:keepNext w:val="0"/>
              <w:keepLines w:val="0"/>
              <w:pageBreakBefore w:val="0"/>
              <w:widowControl/>
              <w:spacing w:before="0" w:after="0" w:line="240" w:lineRule="auto"/>
            </w:pPr>
            <w:r>
              <w:rPr>
                <w:rFonts w:ascii="Times New Roman" w:hAnsi="Times New Roman" w:eastAsia="Times New Roman"/>
                <w:b w:val="0"/>
                <w:sz w:val="17"/>
              </w:rPr>
              <w:t>Work area was cleaned after session</w:t>
            </w:r>
          </w:p>
        </w:tc>
        <w:tc>
          <w:tcPr>
            <w:tcW w:w="2580" w:type="dxa"/>
            <w:tcMar>
              <w:top w:w="35" w:type="dxa"/>
              <w:left w:w="35" w:type="dxa"/>
              <w:bottom w:w="35" w:type="dxa"/>
              <w:right w:w="35" w:type="dxa"/>
            </w:tcMar>
            <w:vAlign w:val="top"/>
          </w:tcPr>
          <w:p w14:paraId="2FCE9465">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A3BB160">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F1D4170">
            <w:pPr>
              <w:keepNext w:val="0"/>
              <w:keepLines w:val="0"/>
              <w:pageBreakBefore w:val="0"/>
              <w:widowControl/>
              <w:spacing w:before="0" w:after="0" w:line="240" w:lineRule="auto"/>
            </w:pPr>
          </w:p>
        </w:tc>
      </w:tr>
      <w:tr w14:paraId="449CBC31">
        <w:trPr>
          <w:jc w:val="center"/>
        </w:trPr>
        <w:tc>
          <w:tcPr>
            <w:tcW w:w="2580" w:type="dxa"/>
            <w:tcMar>
              <w:top w:w="35" w:type="dxa"/>
              <w:left w:w="35" w:type="dxa"/>
              <w:bottom w:w="35" w:type="dxa"/>
              <w:right w:w="35" w:type="dxa"/>
            </w:tcMar>
            <w:vAlign w:val="top"/>
          </w:tcPr>
          <w:p w14:paraId="25150690">
            <w:pPr>
              <w:keepNext w:val="0"/>
              <w:keepLines w:val="0"/>
              <w:pageBreakBefore w:val="0"/>
              <w:widowControl/>
              <w:spacing w:before="0" w:after="0" w:line="240" w:lineRule="auto"/>
            </w:pPr>
            <w:r>
              <w:rPr>
                <w:rFonts w:ascii="Times New Roman" w:hAnsi="Times New Roman" w:eastAsia="Times New Roman"/>
                <w:b w:val="0"/>
                <w:sz w:val="17"/>
              </w:rPr>
              <w:t>Tools were returned</w:t>
            </w:r>
          </w:p>
        </w:tc>
        <w:tc>
          <w:tcPr>
            <w:tcW w:w="2580" w:type="dxa"/>
            <w:tcMar>
              <w:top w:w="35" w:type="dxa"/>
              <w:left w:w="35" w:type="dxa"/>
              <w:bottom w:w="35" w:type="dxa"/>
              <w:right w:w="35" w:type="dxa"/>
            </w:tcMar>
            <w:vAlign w:val="top"/>
          </w:tcPr>
          <w:p w14:paraId="6479DA9B">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7B0B4681">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3C9A7B91">
            <w:pPr>
              <w:keepNext w:val="0"/>
              <w:keepLines w:val="0"/>
              <w:pageBreakBefore w:val="0"/>
              <w:widowControl/>
              <w:spacing w:before="0" w:after="0" w:line="240" w:lineRule="auto"/>
            </w:pPr>
          </w:p>
        </w:tc>
      </w:tr>
      <w:tr w14:paraId="56F9F2D2">
        <w:trPr>
          <w:jc w:val="center"/>
        </w:trPr>
        <w:tc>
          <w:tcPr>
            <w:tcW w:w="2580" w:type="dxa"/>
            <w:tcMar>
              <w:top w:w="35" w:type="dxa"/>
              <w:left w:w="35" w:type="dxa"/>
              <w:bottom w:w="35" w:type="dxa"/>
              <w:right w:w="35" w:type="dxa"/>
            </w:tcMar>
            <w:vAlign w:val="top"/>
          </w:tcPr>
          <w:p w14:paraId="3B577C46">
            <w:pPr>
              <w:keepNext w:val="0"/>
              <w:keepLines w:val="0"/>
              <w:pageBreakBefore w:val="0"/>
              <w:widowControl/>
              <w:spacing w:before="0" w:after="0" w:line="240" w:lineRule="auto"/>
            </w:pPr>
            <w:r>
              <w:rPr>
                <w:rFonts w:ascii="Times New Roman" w:hAnsi="Times New Roman" w:eastAsia="Times New Roman"/>
                <w:b w:val="0"/>
                <w:sz w:val="17"/>
              </w:rPr>
              <w:t>Character lesson was given</w:t>
            </w:r>
          </w:p>
        </w:tc>
        <w:tc>
          <w:tcPr>
            <w:tcW w:w="2580" w:type="dxa"/>
            <w:tcMar>
              <w:top w:w="35" w:type="dxa"/>
              <w:left w:w="35" w:type="dxa"/>
              <w:bottom w:w="35" w:type="dxa"/>
              <w:right w:w="35" w:type="dxa"/>
            </w:tcMar>
            <w:vAlign w:val="top"/>
          </w:tcPr>
          <w:p w14:paraId="2F63FAF8">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4B1903E5">
            <w:pPr>
              <w:keepNext w:val="0"/>
              <w:keepLines w:val="0"/>
              <w:pageBreakBefore w:val="0"/>
              <w:widowControl/>
              <w:spacing w:before="0" w:after="0" w:line="240" w:lineRule="auto"/>
            </w:pPr>
          </w:p>
        </w:tc>
        <w:tc>
          <w:tcPr>
            <w:tcW w:w="2580" w:type="dxa"/>
            <w:tcMar>
              <w:top w:w="35" w:type="dxa"/>
              <w:left w:w="35" w:type="dxa"/>
              <w:bottom w:w="35" w:type="dxa"/>
              <w:right w:w="35" w:type="dxa"/>
            </w:tcMar>
            <w:vAlign w:val="top"/>
          </w:tcPr>
          <w:p w14:paraId="544CDA98">
            <w:pPr>
              <w:keepNext w:val="0"/>
              <w:keepLines w:val="0"/>
              <w:pageBreakBefore w:val="0"/>
              <w:widowControl/>
              <w:spacing w:before="0" w:after="0" w:line="240" w:lineRule="auto"/>
            </w:pPr>
          </w:p>
        </w:tc>
      </w:tr>
    </w:tbl>
    <w:p w14:paraId="7CA23549">
      <w:pPr>
        <w:keepNext w:val="0"/>
        <w:keepLines w:val="0"/>
        <w:pageBreakBefore w:val="0"/>
        <w:widowControl/>
        <w:spacing w:before="0" w:after="60" w:line="240" w:lineRule="auto"/>
      </w:pPr>
    </w:p>
    <w:p w14:paraId="020BAAC4">
      <w:pPr>
        <w:keepNext w:val="0"/>
        <w:keepLines w:val="0"/>
        <w:pageBreakBefore w:val="0"/>
        <w:widowControl/>
        <w:spacing w:before="0" w:after="100" w:line="252" w:lineRule="auto"/>
      </w:pPr>
      <w:r>
        <w:rPr>
          <w:rFonts w:ascii="Times New Roman" w:hAnsi="Times New Roman" w:eastAsia="Times New Roman"/>
          <w:b w:val="0"/>
          <w:sz w:val="23"/>
        </w:rPr>
        <w:t>Overall Rating: Excellent / Good / Fair / Weak</w:t>
      </w:r>
      <w:r>
        <w:rPr>
          <w:rFonts w:ascii="Times New Roman" w:hAnsi="Times New Roman" w:eastAsia="Times New Roman"/>
          <w:b w:val="0"/>
          <w:sz w:val="23"/>
        </w:rPr>
        <w:br w:type="textWrapping"/>
      </w:r>
      <w:r>
        <w:rPr>
          <w:rFonts w:ascii="Times New Roman" w:hAnsi="Times New Roman" w:eastAsia="Times New Roman"/>
          <w:b w:val="0"/>
          <w:sz w:val="23"/>
        </w:rPr>
        <w:t>Supervisor Signature: ___________________________________</w:t>
      </w:r>
    </w:p>
    <w:p w14:paraId="6FEB7CCB">
      <w:pPr>
        <w:keepNext w:val="0"/>
        <w:keepLines w:val="0"/>
        <w:pageBreakBefore w:val="0"/>
        <w:widowControl/>
        <w:spacing w:before="0" w:after="40" w:line="240" w:lineRule="auto"/>
      </w:pPr>
    </w:p>
    <w:p w14:paraId="73DC1235">
      <w:pPr>
        <w:pStyle w:val="2"/>
        <w:keepNext/>
        <w:keepLines w:val="0"/>
        <w:pageBreakBefore w:val="0"/>
        <w:widowControl/>
        <w:spacing w:before="240" w:after="120" w:line="252" w:lineRule="auto"/>
      </w:pPr>
      <w:r>
        <w:rPr>
          <w:rFonts w:ascii="Times New Roman" w:hAnsi="Times New Roman" w:eastAsia="Times New Roman"/>
          <w:b/>
          <w:sz w:val="30"/>
        </w:rPr>
        <w:t>20. TRAINER’S PRACTICAL SESSION REPORT TEMPLATE</w:t>
      </w:r>
    </w:p>
    <w:p w14:paraId="4D193603">
      <w:pPr>
        <w:keepNext w:val="0"/>
        <w:keepLines w:val="0"/>
        <w:pageBreakBefore w:val="0"/>
        <w:widowControl/>
        <w:spacing w:before="100" w:after="60" w:line="252" w:lineRule="auto"/>
      </w:pPr>
      <w:r>
        <w:rPr>
          <w:rFonts w:ascii="Times New Roman" w:hAnsi="Times New Roman" w:eastAsia="Times New Roman"/>
          <w:b/>
          <w:sz w:val="24"/>
        </w:rPr>
        <w:t>Trainer’s Practical Session Report</w:t>
      </w:r>
    </w:p>
    <w:p w14:paraId="62C7B7A7">
      <w:pPr>
        <w:keepNext w:val="0"/>
        <w:keepLines w:val="0"/>
        <w:pageBreakBefore w:val="0"/>
        <w:widowControl/>
        <w:spacing w:before="0" w:after="100" w:line="252" w:lineRule="auto"/>
      </w:pPr>
      <w:r>
        <w:rPr>
          <w:rFonts w:ascii="Times New Roman" w:hAnsi="Times New Roman" w:eastAsia="Times New Roman"/>
          <w:b w:val="0"/>
          <w:sz w:val="23"/>
        </w:rPr>
        <w:t>Academy: EBOMI Kingdom Leadership Academy</w:t>
      </w:r>
      <w:r>
        <w:rPr>
          <w:rFonts w:ascii="Times New Roman" w:hAnsi="Times New Roman" w:eastAsia="Times New Roman"/>
          <w:b w:val="0"/>
          <w:sz w:val="23"/>
        </w:rPr>
        <w:br w:type="textWrapping"/>
      </w:r>
      <w:r>
        <w:rPr>
          <w:rFonts w:ascii="Times New Roman" w:hAnsi="Times New Roman" w:eastAsia="Times New Roman"/>
          <w:b w:val="0"/>
          <w:sz w:val="23"/>
        </w:rPr>
        <w:t>Trainer Name: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Date: _________________________________________________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Week Number: 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Month Number: 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Practical Topic: _______________________________________</w:t>
      </w:r>
    </w:p>
    <w:p w14:paraId="79B9980E">
      <w:pPr>
        <w:keepNext w:val="0"/>
        <w:keepLines w:val="0"/>
        <w:pageBreakBefore w:val="0"/>
        <w:widowControl/>
        <w:spacing w:before="100" w:after="60" w:line="252" w:lineRule="auto"/>
      </w:pPr>
      <w:r>
        <w:rPr>
          <w:rFonts w:ascii="Times New Roman" w:hAnsi="Times New Roman" w:eastAsia="Times New Roman"/>
          <w:b/>
          <w:sz w:val="24"/>
        </w:rPr>
        <w:t>1. Learning Objective</w:t>
      </w:r>
    </w:p>
    <w:p w14:paraId="7B4A060E">
      <w:pPr>
        <w:keepNext w:val="0"/>
        <w:keepLines w:val="0"/>
        <w:pageBreakBefore w:val="0"/>
        <w:widowControl/>
        <w:spacing w:before="0" w:after="40" w:line="240" w:lineRule="auto"/>
      </w:pPr>
    </w:p>
    <w:p w14:paraId="7B85B4D3">
      <w:pPr>
        <w:keepNext w:val="0"/>
        <w:keepLines w:val="0"/>
        <w:pageBreakBefore w:val="0"/>
        <w:widowControl/>
        <w:spacing w:before="0" w:after="100" w:line="252" w:lineRule="auto"/>
      </w:pPr>
      <w:r>
        <w:rPr>
          <w:rFonts w:ascii="Times New Roman" w:hAnsi="Times New Roman" w:eastAsia="Times New Roman"/>
          <w:b w:val="0"/>
          <w:sz w:val="23"/>
        </w:rPr>
        <w:t>2. Tools and Materials Used</w:t>
      </w:r>
    </w:p>
    <w:p w14:paraId="55D3F0D5">
      <w:pPr>
        <w:keepNext w:val="0"/>
        <w:keepLines w:val="0"/>
        <w:pageBreakBefore w:val="0"/>
        <w:widowControl/>
        <w:spacing w:before="0" w:after="40" w:line="240" w:lineRule="auto"/>
      </w:pPr>
    </w:p>
    <w:p w14:paraId="055B498F">
      <w:pPr>
        <w:keepNext w:val="0"/>
        <w:keepLines w:val="0"/>
        <w:pageBreakBefore w:val="0"/>
        <w:widowControl/>
        <w:spacing w:before="100" w:after="60" w:line="252" w:lineRule="auto"/>
      </w:pPr>
      <w:r>
        <w:rPr>
          <w:rFonts w:ascii="Times New Roman" w:hAnsi="Times New Roman" w:eastAsia="Times New Roman"/>
          <w:b/>
          <w:sz w:val="24"/>
        </w:rPr>
        <w:t>3. Safety Precautions Given</w:t>
      </w:r>
    </w:p>
    <w:p w14:paraId="3CE4B1F3">
      <w:pPr>
        <w:keepNext w:val="0"/>
        <w:keepLines w:val="0"/>
        <w:pageBreakBefore w:val="0"/>
        <w:widowControl/>
        <w:spacing w:before="0" w:after="40" w:line="240" w:lineRule="auto"/>
      </w:pPr>
    </w:p>
    <w:p w14:paraId="248D4BA5">
      <w:pPr>
        <w:keepNext w:val="0"/>
        <w:keepLines w:val="0"/>
        <w:pageBreakBefore w:val="0"/>
        <w:widowControl/>
        <w:spacing w:before="100" w:after="60" w:line="252" w:lineRule="auto"/>
      </w:pPr>
      <w:r>
        <w:rPr>
          <w:rFonts w:ascii="Times New Roman" w:hAnsi="Times New Roman" w:eastAsia="Times New Roman"/>
          <w:b/>
          <w:sz w:val="24"/>
        </w:rPr>
        <w:t>4. Demonstration Summary</w:t>
      </w:r>
    </w:p>
    <w:p w14:paraId="3F81DE71">
      <w:pPr>
        <w:keepNext w:val="0"/>
        <w:keepLines w:val="0"/>
        <w:pageBreakBefore w:val="0"/>
        <w:widowControl/>
        <w:spacing w:before="0" w:after="40" w:line="240" w:lineRule="auto"/>
      </w:pPr>
    </w:p>
    <w:p w14:paraId="1200F562">
      <w:pPr>
        <w:keepNext w:val="0"/>
        <w:keepLines w:val="0"/>
        <w:pageBreakBefore w:val="0"/>
        <w:widowControl/>
        <w:spacing w:before="100" w:after="60" w:line="252" w:lineRule="auto"/>
      </w:pPr>
      <w:r>
        <w:rPr>
          <w:rFonts w:ascii="Times New Roman" w:hAnsi="Times New Roman" w:eastAsia="Times New Roman"/>
          <w:b/>
          <w:sz w:val="24"/>
        </w:rPr>
        <w:t>5. Trainee Practice Conducted</w:t>
      </w:r>
    </w:p>
    <w:p w14:paraId="7CFDB3E8">
      <w:pPr>
        <w:keepNext w:val="0"/>
        <w:keepLines w:val="0"/>
        <w:pageBreakBefore w:val="0"/>
        <w:widowControl/>
        <w:spacing w:before="0" w:after="40" w:line="240" w:lineRule="auto"/>
      </w:pPr>
    </w:p>
    <w:p w14:paraId="335EE70C">
      <w:pPr>
        <w:keepNext w:val="0"/>
        <w:keepLines w:val="0"/>
        <w:pageBreakBefore w:val="0"/>
        <w:widowControl/>
        <w:spacing w:before="100" w:after="60" w:line="252" w:lineRule="auto"/>
      </w:pPr>
      <w:r>
        <w:rPr>
          <w:rFonts w:ascii="Times New Roman" w:hAnsi="Times New Roman" w:eastAsia="Times New Roman"/>
          <w:b/>
          <w:sz w:val="24"/>
        </w:rPr>
        <w:t>6. Common Mistakes Observed</w:t>
      </w:r>
    </w:p>
    <w:p w14:paraId="37836DC6">
      <w:pPr>
        <w:keepNext w:val="0"/>
        <w:keepLines w:val="0"/>
        <w:pageBreakBefore w:val="0"/>
        <w:widowControl/>
        <w:spacing w:before="0" w:after="40" w:line="240" w:lineRule="auto"/>
      </w:pPr>
    </w:p>
    <w:p w14:paraId="7F9F2D2E">
      <w:pPr>
        <w:keepNext w:val="0"/>
        <w:keepLines w:val="0"/>
        <w:pageBreakBefore w:val="0"/>
        <w:widowControl/>
        <w:spacing w:before="100" w:after="60" w:line="252" w:lineRule="auto"/>
      </w:pPr>
      <w:r>
        <w:rPr>
          <w:rFonts w:ascii="Times New Roman" w:hAnsi="Times New Roman" w:eastAsia="Times New Roman"/>
          <w:b/>
          <w:sz w:val="24"/>
        </w:rPr>
        <w:t>7. Corrections Given</w:t>
      </w:r>
    </w:p>
    <w:p w14:paraId="5A1D6DCE">
      <w:pPr>
        <w:keepNext w:val="0"/>
        <w:keepLines w:val="0"/>
        <w:pageBreakBefore w:val="0"/>
        <w:widowControl/>
        <w:spacing w:before="0" w:after="40" w:line="240" w:lineRule="auto"/>
      </w:pPr>
    </w:p>
    <w:p w14:paraId="5F3F71BC">
      <w:pPr>
        <w:keepNext w:val="0"/>
        <w:keepLines w:val="0"/>
        <w:pageBreakBefore w:val="0"/>
        <w:widowControl/>
        <w:spacing w:before="100" w:after="60" w:line="252" w:lineRule="auto"/>
      </w:pPr>
      <w:r>
        <w:rPr>
          <w:rFonts w:ascii="Times New Roman" w:hAnsi="Times New Roman" w:eastAsia="Times New Roman"/>
          <w:b/>
          <w:sz w:val="24"/>
        </w:rPr>
        <w:t>8. Trainees Who Performed Well</w:t>
      </w:r>
    </w:p>
    <w:p w14:paraId="63076C72">
      <w:pPr>
        <w:keepNext w:val="0"/>
        <w:keepLines w:val="0"/>
        <w:pageBreakBefore w:val="0"/>
        <w:widowControl/>
        <w:spacing w:before="0" w:after="40" w:line="240" w:lineRule="auto"/>
      </w:pPr>
    </w:p>
    <w:p w14:paraId="5AF0EE5A">
      <w:pPr>
        <w:keepNext w:val="0"/>
        <w:keepLines w:val="0"/>
        <w:pageBreakBefore w:val="0"/>
        <w:widowControl/>
        <w:spacing w:before="100" w:after="60" w:line="252" w:lineRule="auto"/>
      </w:pPr>
      <w:r>
        <w:rPr>
          <w:rFonts w:ascii="Times New Roman" w:hAnsi="Times New Roman" w:eastAsia="Times New Roman"/>
          <w:b/>
          <w:sz w:val="24"/>
        </w:rPr>
        <w:t>9. Trainees Needing More Practice</w:t>
      </w:r>
    </w:p>
    <w:p w14:paraId="45504F9A">
      <w:pPr>
        <w:keepNext w:val="0"/>
        <w:keepLines w:val="0"/>
        <w:pageBreakBefore w:val="0"/>
        <w:widowControl/>
        <w:spacing w:before="0" w:after="40" w:line="240" w:lineRule="auto"/>
      </w:pPr>
    </w:p>
    <w:p w14:paraId="6FACA5AB">
      <w:pPr>
        <w:keepNext w:val="0"/>
        <w:keepLines w:val="0"/>
        <w:pageBreakBefore w:val="0"/>
        <w:widowControl/>
        <w:spacing w:before="0" w:after="100" w:line="252" w:lineRule="auto"/>
      </w:pPr>
      <w:r>
        <w:rPr>
          <w:rFonts w:ascii="Times New Roman" w:hAnsi="Times New Roman" w:eastAsia="Times New Roman"/>
          <w:b w:val="0"/>
          <w:sz w:val="23"/>
        </w:rPr>
        <w:t>10. Safety Issues or Near Misses</w:t>
      </w:r>
    </w:p>
    <w:p w14:paraId="46812209">
      <w:pPr>
        <w:keepNext w:val="0"/>
        <w:keepLines w:val="0"/>
        <w:pageBreakBefore w:val="0"/>
        <w:widowControl/>
        <w:spacing w:before="0" w:after="40" w:line="240" w:lineRule="auto"/>
      </w:pPr>
    </w:p>
    <w:p w14:paraId="17F4E0F9">
      <w:pPr>
        <w:keepNext w:val="0"/>
        <w:keepLines w:val="0"/>
        <w:pageBreakBefore w:val="0"/>
        <w:widowControl/>
        <w:spacing w:before="0" w:after="100" w:line="252" w:lineRule="auto"/>
      </w:pPr>
      <w:r>
        <w:rPr>
          <w:rFonts w:ascii="Times New Roman" w:hAnsi="Times New Roman" w:eastAsia="Times New Roman"/>
          <w:b w:val="0"/>
          <w:sz w:val="23"/>
        </w:rPr>
        <w:t>11. Evidence Recorded in Portfolio or Logbook</w:t>
      </w:r>
    </w:p>
    <w:p w14:paraId="2DDF853C">
      <w:pPr>
        <w:keepNext w:val="0"/>
        <w:keepLines w:val="0"/>
        <w:pageBreakBefore w:val="0"/>
        <w:widowControl/>
        <w:spacing w:before="0" w:after="40" w:line="240" w:lineRule="auto"/>
      </w:pPr>
    </w:p>
    <w:p w14:paraId="6FB84F63">
      <w:pPr>
        <w:keepNext w:val="0"/>
        <w:keepLines w:val="0"/>
        <w:pageBreakBefore w:val="0"/>
        <w:widowControl/>
        <w:spacing w:before="0" w:after="100" w:line="252" w:lineRule="auto"/>
      </w:pPr>
      <w:r>
        <w:rPr>
          <w:rFonts w:ascii="Times New Roman" w:hAnsi="Times New Roman" w:eastAsia="Times New Roman"/>
          <w:b w:val="0"/>
          <w:sz w:val="23"/>
        </w:rPr>
        <w:t>12. Materials or Tools Needed for Next Session</w:t>
      </w:r>
    </w:p>
    <w:p w14:paraId="6CE883E3">
      <w:pPr>
        <w:keepNext w:val="0"/>
        <w:keepLines w:val="0"/>
        <w:pageBreakBefore w:val="0"/>
        <w:widowControl/>
        <w:spacing w:before="0" w:after="40" w:line="240" w:lineRule="auto"/>
      </w:pPr>
    </w:p>
    <w:p w14:paraId="3A5A1AF8">
      <w:pPr>
        <w:keepNext w:val="0"/>
        <w:keepLines w:val="0"/>
        <w:pageBreakBefore w:val="0"/>
        <w:widowControl/>
        <w:spacing w:before="0" w:after="100" w:line="252" w:lineRule="auto"/>
      </w:pPr>
      <w:r>
        <w:rPr>
          <w:rFonts w:ascii="Times New Roman" w:hAnsi="Times New Roman" w:eastAsia="Times New Roman"/>
          <w:b w:val="0"/>
          <w:sz w:val="23"/>
        </w:rPr>
        <w:t>Trainer Signature: 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Departmental Supervisor Signature: _________________________</w:t>
      </w:r>
    </w:p>
    <w:p w14:paraId="6E3896AB">
      <w:pPr>
        <w:keepNext w:val="0"/>
        <w:keepLines w:val="0"/>
        <w:pageBreakBefore w:val="0"/>
        <w:widowControl/>
        <w:spacing w:before="0" w:after="40" w:line="240" w:lineRule="auto"/>
      </w:pPr>
    </w:p>
    <w:p w14:paraId="387F0BA6">
      <w:pPr>
        <w:pStyle w:val="2"/>
        <w:keepNext/>
        <w:keepLines w:val="0"/>
        <w:pageBreakBefore w:val="0"/>
        <w:widowControl/>
        <w:spacing w:before="240" w:after="120" w:line="252" w:lineRule="auto"/>
      </w:pPr>
      <w:r>
        <w:rPr>
          <w:rFonts w:ascii="Times New Roman" w:hAnsi="Times New Roman" w:eastAsia="Times New Roman"/>
          <w:b/>
          <w:sz w:val="30"/>
        </w:rPr>
        <w:t>21. STANDARD DEMONSTRATION TEMPLATE</w:t>
      </w:r>
    </w:p>
    <w:p w14:paraId="4C470C1F">
      <w:pPr>
        <w:keepNext w:val="0"/>
        <w:keepLines w:val="0"/>
        <w:pageBreakBefore w:val="0"/>
        <w:widowControl/>
        <w:spacing w:before="0" w:after="100" w:line="252" w:lineRule="auto"/>
      </w:pPr>
      <w:r>
        <w:rPr>
          <w:rFonts w:ascii="Times New Roman" w:hAnsi="Times New Roman" w:eastAsia="Times New Roman"/>
          <w:b w:val="0"/>
          <w:sz w:val="23"/>
        </w:rPr>
        <w:t>Every department should use this template when planning practical demonstration.</w:t>
      </w:r>
    </w:p>
    <w:p w14:paraId="42E94BAF">
      <w:pPr>
        <w:keepNext w:val="0"/>
        <w:keepLines w:val="0"/>
        <w:pageBreakBefore w:val="0"/>
        <w:widowControl/>
        <w:spacing w:before="100" w:after="60" w:line="252" w:lineRule="auto"/>
      </w:pPr>
      <w:r>
        <w:rPr>
          <w:rFonts w:ascii="Times New Roman" w:hAnsi="Times New Roman" w:eastAsia="Times New Roman"/>
          <w:b/>
          <w:sz w:val="24"/>
        </w:rPr>
        <w:t>Demonstration Title</w:t>
      </w:r>
    </w:p>
    <w:p w14:paraId="08CF7971">
      <w:pPr>
        <w:keepNext w:val="0"/>
        <w:keepLines w:val="0"/>
        <w:pageBreakBefore w:val="0"/>
        <w:widowControl/>
        <w:spacing w:before="0" w:after="40" w:line="240" w:lineRule="auto"/>
      </w:pPr>
    </w:p>
    <w:p w14:paraId="792D9E65">
      <w:pPr>
        <w:keepNext w:val="0"/>
        <w:keepLines w:val="0"/>
        <w:pageBreakBefore w:val="0"/>
        <w:widowControl/>
        <w:spacing w:before="100" w:after="60" w:line="252" w:lineRule="auto"/>
      </w:pPr>
      <w:r>
        <w:rPr>
          <w:rFonts w:ascii="Times New Roman" w:hAnsi="Times New Roman" w:eastAsia="Times New Roman"/>
          <w:b/>
          <w:sz w:val="24"/>
        </w:rPr>
        <w:t>Department</w:t>
      </w:r>
    </w:p>
    <w:p w14:paraId="09FD5E50">
      <w:pPr>
        <w:keepNext w:val="0"/>
        <w:keepLines w:val="0"/>
        <w:pageBreakBefore w:val="0"/>
        <w:widowControl/>
        <w:spacing w:before="0" w:after="40" w:line="240" w:lineRule="auto"/>
      </w:pPr>
    </w:p>
    <w:p w14:paraId="4AF5219B">
      <w:pPr>
        <w:keepNext w:val="0"/>
        <w:keepLines w:val="0"/>
        <w:pageBreakBefore w:val="0"/>
        <w:widowControl/>
        <w:spacing w:before="100" w:after="60" w:line="252" w:lineRule="auto"/>
      </w:pPr>
      <w:r>
        <w:rPr>
          <w:rFonts w:ascii="Times New Roman" w:hAnsi="Times New Roman" w:eastAsia="Times New Roman"/>
          <w:b/>
          <w:sz w:val="24"/>
        </w:rPr>
        <w:t>Learning Objective</w:t>
      </w:r>
    </w:p>
    <w:p w14:paraId="5E2450A4">
      <w:pPr>
        <w:keepNext w:val="0"/>
        <w:keepLines w:val="0"/>
        <w:pageBreakBefore w:val="0"/>
        <w:widowControl/>
        <w:spacing w:before="0" w:after="100" w:line="252" w:lineRule="auto"/>
      </w:pPr>
      <w:r>
        <w:rPr>
          <w:rFonts w:ascii="Times New Roman" w:hAnsi="Times New Roman" w:eastAsia="Times New Roman"/>
          <w:b w:val="0"/>
          <w:sz w:val="23"/>
        </w:rPr>
        <w:t>By the end of this demonstration, trainees should be able to:</w:t>
      </w:r>
    </w:p>
    <w:p w14:paraId="565C3B25">
      <w:pPr>
        <w:keepNext w:val="0"/>
        <w:keepLines w:val="0"/>
        <w:pageBreakBefore w:val="0"/>
        <w:widowControl/>
        <w:spacing w:before="0" w:after="40" w:line="252" w:lineRule="auto"/>
        <w:ind w:left="403" w:hanging="403"/>
      </w:pPr>
      <w:r>
        <w:rPr>
          <w:rFonts w:ascii="Times New Roman" w:hAnsi="Times New Roman" w:eastAsia="Times New Roman"/>
          <w:b w:val="0"/>
          <w:sz w:val="23"/>
        </w:rPr>
        <w:t>1. ______________________________________________</w:t>
      </w:r>
    </w:p>
    <w:p w14:paraId="3A0BC2B0">
      <w:pPr>
        <w:keepNext w:val="0"/>
        <w:keepLines w:val="0"/>
        <w:pageBreakBefore w:val="0"/>
        <w:widowControl/>
        <w:spacing w:before="0" w:after="40" w:line="252" w:lineRule="auto"/>
        <w:ind w:left="403" w:hanging="403"/>
      </w:pPr>
      <w:r>
        <w:rPr>
          <w:rFonts w:ascii="Times New Roman" w:hAnsi="Times New Roman" w:eastAsia="Times New Roman"/>
          <w:b w:val="0"/>
          <w:sz w:val="23"/>
        </w:rPr>
        <w:t>2. ______________________________________________</w:t>
      </w:r>
    </w:p>
    <w:p w14:paraId="1E845EE8">
      <w:pPr>
        <w:keepNext w:val="0"/>
        <w:keepLines w:val="0"/>
        <w:pageBreakBefore w:val="0"/>
        <w:widowControl/>
        <w:spacing w:before="0" w:after="40" w:line="252" w:lineRule="auto"/>
        <w:ind w:left="403" w:hanging="403"/>
      </w:pPr>
      <w:r>
        <w:rPr>
          <w:rFonts w:ascii="Times New Roman" w:hAnsi="Times New Roman" w:eastAsia="Times New Roman"/>
          <w:b w:val="0"/>
          <w:sz w:val="23"/>
        </w:rPr>
        <w:t>3. ______________________________________________</w:t>
      </w:r>
    </w:p>
    <w:p w14:paraId="3F76A83B">
      <w:pPr>
        <w:keepNext w:val="0"/>
        <w:keepLines w:val="0"/>
        <w:pageBreakBefore w:val="0"/>
        <w:widowControl/>
        <w:spacing w:before="0" w:after="40" w:line="252" w:lineRule="auto"/>
        <w:ind w:left="403" w:hanging="403"/>
      </w:pPr>
      <w:r>
        <w:rPr>
          <w:rFonts w:ascii="Times New Roman" w:hAnsi="Times New Roman" w:eastAsia="Times New Roman"/>
          <w:b w:val="0"/>
          <w:sz w:val="23"/>
        </w:rPr>
        <w:t>4. ______________________________________________</w:t>
      </w:r>
    </w:p>
    <w:p w14:paraId="2E378AAD">
      <w:pPr>
        <w:keepNext w:val="0"/>
        <w:keepLines w:val="0"/>
        <w:pageBreakBefore w:val="0"/>
        <w:widowControl/>
        <w:spacing w:before="0" w:after="40" w:line="252" w:lineRule="auto"/>
        <w:ind w:left="403" w:hanging="403"/>
      </w:pPr>
      <w:r>
        <w:rPr>
          <w:rFonts w:ascii="Times New Roman" w:hAnsi="Times New Roman" w:eastAsia="Times New Roman"/>
          <w:b w:val="0"/>
          <w:sz w:val="23"/>
        </w:rPr>
        <w:t>5. ______________________________________________</w:t>
      </w:r>
    </w:p>
    <w:p w14:paraId="12E68203">
      <w:pPr>
        <w:keepNext w:val="0"/>
        <w:keepLines w:val="0"/>
        <w:pageBreakBefore w:val="0"/>
        <w:widowControl/>
        <w:spacing w:before="0" w:after="40" w:line="252" w:lineRule="auto"/>
        <w:ind w:left="403" w:hanging="403"/>
      </w:pPr>
      <w:r>
        <w:rPr>
          <w:rFonts w:ascii="Times New Roman" w:hAnsi="Times New Roman" w:eastAsia="Times New Roman"/>
          <w:b w:val="0"/>
          <w:sz w:val="23"/>
        </w:rPr>
        <w:t>6. ______________________________________________</w:t>
      </w:r>
    </w:p>
    <w:p w14:paraId="4006D6EA">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54192607">
      <w:pPr>
        <w:keepNext w:val="0"/>
        <w:keepLines w:val="0"/>
        <w:pageBreakBefore w:val="0"/>
        <w:widowControl/>
        <w:spacing w:before="0" w:after="40" w:line="252" w:lineRule="auto"/>
        <w:ind w:left="403" w:hanging="403"/>
      </w:pPr>
      <w:r>
        <w:rPr>
          <w:rFonts w:ascii="Times New Roman" w:hAnsi="Times New Roman" w:eastAsia="Times New Roman"/>
          <w:b w:val="0"/>
          <w:sz w:val="23"/>
        </w:rPr>
        <w:t>1. ______________________________________________</w:t>
      </w:r>
    </w:p>
    <w:p w14:paraId="33CD458F">
      <w:pPr>
        <w:keepNext w:val="0"/>
        <w:keepLines w:val="0"/>
        <w:pageBreakBefore w:val="0"/>
        <w:widowControl/>
        <w:spacing w:before="0" w:after="40" w:line="252" w:lineRule="auto"/>
        <w:ind w:left="403" w:hanging="403"/>
      </w:pPr>
      <w:r>
        <w:rPr>
          <w:rFonts w:ascii="Times New Roman" w:hAnsi="Times New Roman" w:eastAsia="Times New Roman"/>
          <w:b w:val="0"/>
          <w:sz w:val="23"/>
        </w:rPr>
        <w:t>2. ______________________________________________</w:t>
      </w:r>
    </w:p>
    <w:p w14:paraId="17996A71">
      <w:pPr>
        <w:keepNext w:val="0"/>
        <w:keepLines w:val="0"/>
        <w:pageBreakBefore w:val="0"/>
        <w:widowControl/>
        <w:spacing w:before="0" w:after="40" w:line="252" w:lineRule="auto"/>
        <w:ind w:left="403" w:hanging="403"/>
      </w:pPr>
      <w:r>
        <w:rPr>
          <w:rFonts w:ascii="Times New Roman" w:hAnsi="Times New Roman" w:eastAsia="Times New Roman"/>
          <w:b w:val="0"/>
          <w:sz w:val="23"/>
        </w:rPr>
        <w:t>3. ______________________________________________</w:t>
      </w:r>
    </w:p>
    <w:p w14:paraId="25BC740F">
      <w:pPr>
        <w:keepNext w:val="0"/>
        <w:keepLines w:val="0"/>
        <w:pageBreakBefore w:val="0"/>
        <w:widowControl/>
        <w:spacing w:before="0" w:after="40" w:line="252" w:lineRule="auto"/>
        <w:ind w:left="403" w:hanging="403"/>
      </w:pPr>
      <w:r>
        <w:rPr>
          <w:rFonts w:ascii="Times New Roman" w:hAnsi="Times New Roman" w:eastAsia="Times New Roman"/>
          <w:b w:val="0"/>
          <w:sz w:val="23"/>
        </w:rPr>
        <w:t>4. ______________________________________________</w:t>
      </w:r>
    </w:p>
    <w:p w14:paraId="5B2B77D7">
      <w:pPr>
        <w:keepNext w:val="0"/>
        <w:keepLines w:val="0"/>
        <w:pageBreakBefore w:val="0"/>
        <w:widowControl/>
        <w:spacing w:before="0" w:after="40" w:line="252" w:lineRule="auto"/>
        <w:ind w:left="403" w:hanging="403"/>
      </w:pPr>
      <w:r>
        <w:rPr>
          <w:rFonts w:ascii="Times New Roman" w:hAnsi="Times New Roman" w:eastAsia="Times New Roman"/>
          <w:b w:val="0"/>
          <w:sz w:val="23"/>
        </w:rPr>
        <w:t>5. ______________________________________________</w:t>
      </w:r>
    </w:p>
    <w:p w14:paraId="523359DA">
      <w:pPr>
        <w:keepNext w:val="0"/>
        <w:keepLines w:val="0"/>
        <w:pageBreakBefore w:val="0"/>
        <w:widowControl/>
        <w:spacing w:before="0" w:after="40" w:line="252" w:lineRule="auto"/>
        <w:ind w:left="403" w:hanging="403"/>
      </w:pPr>
      <w:r>
        <w:rPr>
          <w:rFonts w:ascii="Times New Roman" w:hAnsi="Times New Roman" w:eastAsia="Times New Roman"/>
          <w:b w:val="0"/>
          <w:sz w:val="23"/>
        </w:rPr>
        <w:t>6. ______________________________________________</w:t>
      </w:r>
    </w:p>
    <w:p w14:paraId="6C525744">
      <w:pPr>
        <w:keepNext w:val="0"/>
        <w:keepLines w:val="0"/>
        <w:pageBreakBefore w:val="0"/>
        <w:widowControl/>
        <w:spacing w:before="0" w:after="40" w:line="252" w:lineRule="auto"/>
        <w:ind w:left="403" w:hanging="403"/>
      </w:pPr>
      <w:r>
        <w:rPr>
          <w:rFonts w:ascii="Times New Roman" w:hAnsi="Times New Roman" w:eastAsia="Times New Roman"/>
          <w:b w:val="0"/>
          <w:sz w:val="23"/>
        </w:rPr>
        <w:t>7. ______________________________________________</w:t>
      </w:r>
    </w:p>
    <w:p w14:paraId="51DC2ED7">
      <w:pPr>
        <w:keepNext w:val="0"/>
        <w:keepLines w:val="0"/>
        <w:pageBreakBefore w:val="0"/>
        <w:widowControl/>
        <w:spacing w:before="0" w:after="40" w:line="252" w:lineRule="auto"/>
        <w:ind w:left="403" w:hanging="403"/>
      </w:pPr>
      <w:r>
        <w:rPr>
          <w:rFonts w:ascii="Times New Roman" w:hAnsi="Times New Roman" w:eastAsia="Times New Roman"/>
          <w:b w:val="0"/>
          <w:sz w:val="23"/>
        </w:rPr>
        <w:t>8. ______________________________________________</w:t>
      </w:r>
    </w:p>
    <w:p w14:paraId="671A8D0B">
      <w:pPr>
        <w:keepNext w:val="0"/>
        <w:keepLines w:val="0"/>
        <w:pageBreakBefore w:val="0"/>
        <w:widowControl/>
        <w:spacing w:before="100" w:after="60" w:line="252" w:lineRule="auto"/>
      </w:pPr>
      <w:r>
        <w:rPr>
          <w:rFonts w:ascii="Times New Roman" w:hAnsi="Times New Roman" w:eastAsia="Times New Roman"/>
          <w:b/>
          <w:sz w:val="24"/>
        </w:rPr>
        <w:t>Safety Precautions</w:t>
      </w:r>
    </w:p>
    <w:p w14:paraId="655A0F7C">
      <w:pPr>
        <w:keepNext w:val="0"/>
        <w:keepLines w:val="0"/>
        <w:pageBreakBefore w:val="0"/>
        <w:widowControl/>
        <w:spacing w:before="0" w:after="40" w:line="252" w:lineRule="auto"/>
        <w:ind w:left="403" w:hanging="403"/>
      </w:pPr>
      <w:r>
        <w:rPr>
          <w:rFonts w:ascii="Times New Roman" w:hAnsi="Times New Roman" w:eastAsia="Times New Roman"/>
          <w:b w:val="0"/>
          <w:sz w:val="23"/>
        </w:rPr>
        <w:t>1. ______________________________________________</w:t>
      </w:r>
    </w:p>
    <w:p w14:paraId="1C2F09DC">
      <w:pPr>
        <w:keepNext w:val="0"/>
        <w:keepLines w:val="0"/>
        <w:pageBreakBefore w:val="0"/>
        <w:widowControl/>
        <w:spacing w:before="0" w:after="40" w:line="252" w:lineRule="auto"/>
        <w:ind w:left="403" w:hanging="403"/>
      </w:pPr>
      <w:r>
        <w:rPr>
          <w:rFonts w:ascii="Times New Roman" w:hAnsi="Times New Roman" w:eastAsia="Times New Roman"/>
          <w:b w:val="0"/>
          <w:sz w:val="23"/>
        </w:rPr>
        <w:t>2. ______________________________________________</w:t>
      </w:r>
    </w:p>
    <w:p w14:paraId="71579E0E">
      <w:pPr>
        <w:keepNext w:val="0"/>
        <w:keepLines w:val="0"/>
        <w:pageBreakBefore w:val="0"/>
        <w:widowControl/>
        <w:spacing w:before="0" w:after="40" w:line="252" w:lineRule="auto"/>
        <w:ind w:left="403" w:hanging="403"/>
      </w:pPr>
      <w:r>
        <w:rPr>
          <w:rFonts w:ascii="Times New Roman" w:hAnsi="Times New Roman" w:eastAsia="Times New Roman"/>
          <w:b w:val="0"/>
          <w:sz w:val="23"/>
        </w:rPr>
        <w:t>3. ______________________________________________</w:t>
      </w:r>
    </w:p>
    <w:p w14:paraId="04FCC79C">
      <w:pPr>
        <w:keepNext w:val="0"/>
        <w:keepLines w:val="0"/>
        <w:pageBreakBefore w:val="0"/>
        <w:widowControl/>
        <w:spacing w:before="0" w:after="40" w:line="252" w:lineRule="auto"/>
        <w:ind w:left="403" w:hanging="403"/>
      </w:pPr>
      <w:r>
        <w:rPr>
          <w:rFonts w:ascii="Times New Roman" w:hAnsi="Times New Roman" w:eastAsia="Times New Roman"/>
          <w:b w:val="0"/>
          <w:sz w:val="23"/>
        </w:rPr>
        <w:t>4. ______________________________________________</w:t>
      </w:r>
    </w:p>
    <w:p w14:paraId="4B76C603">
      <w:pPr>
        <w:keepNext w:val="0"/>
        <w:keepLines w:val="0"/>
        <w:pageBreakBefore w:val="0"/>
        <w:widowControl/>
        <w:spacing w:before="0" w:after="40" w:line="252" w:lineRule="auto"/>
        <w:ind w:left="403" w:hanging="403"/>
      </w:pPr>
      <w:r>
        <w:rPr>
          <w:rFonts w:ascii="Times New Roman" w:hAnsi="Times New Roman" w:eastAsia="Times New Roman"/>
          <w:b w:val="0"/>
          <w:sz w:val="23"/>
        </w:rPr>
        <w:t>5. ______________________________________________</w:t>
      </w:r>
    </w:p>
    <w:p w14:paraId="1FEF9F7E">
      <w:pPr>
        <w:keepNext w:val="0"/>
        <w:keepLines w:val="0"/>
        <w:pageBreakBefore w:val="0"/>
        <w:widowControl/>
        <w:spacing w:before="0" w:after="40" w:line="252" w:lineRule="auto"/>
        <w:ind w:left="403" w:hanging="403"/>
      </w:pPr>
      <w:r>
        <w:rPr>
          <w:rFonts w:ascii="Times New Roman" w:hAnsi="Times New Roman" w:eastAsia="Times New Roman"/>
          <w:b w:val="0"/>
          <w:sz w:val="23"/>
        </w:rPr>
        <w:t>6. ______________________________________________</w:t>
      </w:r>
    </w:p>
    <w:p w14:paraId="5ADFF2DB">
      <w:pPr>
        <w:keepNext w:val="0"/>
        <w:keepLines w:val="0"/>
        <w:pageBreakBefore w:val="0"/>
        <w:widowControl/>
        <w:spacing w:before="0" w:after="40" w:line="252" w:lineRule="auto"/>
        <w:ind w:left="403" w:hanging="403"/>
      </w:pPr>
      <w:r>
        <w:rPr>
          <w:rFonts w:ascii="Times New Roman" w:hAnsi="Times New Roman" w:eastAsia="Times New Roman"/>
          <w:b w:val="0"/>
          <w:sz w:val="23"/>
        </w:rPr>
        <w:t>7. ______________________________________________</w:t>
      </w:r>
    </w:p>
    <w:p w14:paraId="08A61A3B">
      <w:pPr>
        <w:keepNext w:val="0"/>
        <w:keepLines w:val="0"/>
        <w:pageBreakBefore w:val="0"/>
        <w:widowControl/>
        <w:spacing w:before="0" w:after="40" w:line="252" w:lineRule="auto"/>
        <w:ind w:left="403" w:hanging="403"/>
      </w:pPr>
      <w:r>
        <w:rPr>
          <w:rFonts w:ascii="Times New Roman" w:hAnsi="Times New Roman" w:eastAsia="Times New Roman"/>
          <w:b w:val="0"/>
          <w:sz w:val="23"/>
        </w:rPr>
        <w:t>8. ______________________________________________</w:t>
      </w:r>
    </w:p>
    <w:p w14:paraId="03DE7D5D">
      <w:pPr>
        <w:keepNext w:val="0"/>
        <w:keepLines w:val="0"/>
        <w:pageBreakBefore w:val="0"/>
        <w:widowControl/>
        <w:spacing w:before="100" w:after="60" w:line="252" w:lineRule="auto"/>
      </w:pPr>
      <w:r>
        <w:rPr>
          <w:rFonts w:ascii="Times New Roman" w:hAnsi="Times New Roman" w:eastAsia="Times New Roman"/>
          <w:b/>
          <w:sz w:val="24"/>
        </w:rPr>
        <w:t>Trainer Preparation</w:t>
      </w:r>
    </w:p>
    <w:p w14:paraId="6189B668">
      <w:pPr>
        <w:keepNext w:val="0"/>
        <w:keepLines w:val="0"/>
        <w:pageBreakBefore w:val="0"/>
        <w:widowControl/>
        <w:spacing w:before="0" w:after="40" w:line="252" w:lineRule="auto"/>
        <w:ind w:left="403" w:hanging="403"/>
      </w:pPr>
      <w:r>
        <w:rPr>
          <w:rFonts w:ascii="Times New Roman" w:hAnsi="Times New Roman" w:eastAsia="Times New Roman"/>
          <w:b w:val="0"/>
          <w:sz w:val="23"/>
        </w:rPr>
        <w:t>1. ______________________________________________</w:t>
      </w:r>
    </w:p>
    <w:p w14:paraId="25765AF4">
      <w:pPr>
        <w:keepNext w:val="0"/>
        <w:keepLines w:val="0"/>
        <w:pageBreakBefore w:val="0"/>
        <w:widowControl/>
        <w:spacing w:before="0" w:after="40" w:line="252" w:lineRule="auto"/>
        <w:ind w:left="403" w:hanging="403"/>
      </w:pPr>
      <w:r>
        <w:rPr>
          <w:rFonts w:ascii="Times New Roman" w:hAnsi="Times New Roman" w:eastAsia="Times New Roman"/>
          <w:b w:val="0"/>
          <w:sz w:val="23"/>
        </w:rPr>
        <w:t>2. ______________________________________________</w:t>
      </w:r>
    </w:p>
    <w:p w14:paraId="01CC1B2F">
      <w:pPr>
        <w:keepNext w:val="0"/>
        <w:keepLines w:val="0"/>
        <w:pageBreakBefore w:val="0"/>
        <w:widowControl/>
        <w:spacing w:before="0" w:after="40" w:line="252" w:lineRule="auto"/>
        <w:ind w:left="403" w:hanging="403"/>
      </w:pPr>
      <w:r>
        <w:rPr>
          <w:rFonts w:ascii="Times New Roman" w:hAnsi="Times New Roman" w:eastAsia="Times New Roman"/>
          <w:b w:val="0"/>
          <w:sz w:val="23"/>
        </w:rPr>
        <w:t>3. ______________________________________________</w:t>
      </w:r>
    </w:p>
    <w:p w14:paraId="29BC247E">
      <w:pPr>
        <w:keepNext w:val="0"/>
        <w:keepLines w:val="0"/>
        <w:pageBreakBefore w:val="0"/>
        <w:widowControl/>
        <w:spacing w:before="0" w:after="40" w:line="252" w:lineRule="auto"/>
        <w:ind w:left="403" w:hanging="403"/>
      </w:pPr>
      <w:r>
        <w:rPr>
          <w:rFonts w:ascii="Times New Roman" w:hAnsi="Times New Roman" w:eastAsia="Times New Roman"/>
          <w:b w:val="0"/>
          <w:sz w:val="23"/>
        </w:rPr>
        <w:t>4. ______________________________________________</w:t>
      </w:r>
    </w:p>
    <w:p w14:paraId="2EEA7387">
      <w:pPr>
        <w:keepNext w:val="0"/>
        <w:keepLines w:val="0"/>
        <w:pageBreakBefore w:val="0"/>
        <w:widowControl/>
        <w:spacing w:before="0" w:after="40" w:line="252" w:lineRule="auto"/>
        <w:ind w:left="403" w:hanging="403"/>
      </w:pPr>
      <w:r>
        <w:rPr>
          <w:rFonts w:ascii="Times New Roman" w:hAnsi="Times New Roman" w:eastAsia="Times New Roman"/>
          <w:b w:val="0"/>
          <w:sz w:val="23"/>
        </w:rPr>
        <w:t>5. ______________________________________________</w:t>
      </w:r>
    </w:p>
    <w:p w14:paraId="6C28E036">
      <w:pPr>
        <w:keepNext w:val="0"/>
        <w:keepLines w:val="0"/>
        <w:pageBreakBefore w:val="0"/>
        <w:widowControl/>
        <w:spacing w:before="0" w:after="40" w:line="252" w:lineRule="auto"/>
        <w:ind w:left="403" w:hanging="403"/>
      </w:pPr>
      <w:r>
        <w:rPr>
          <w:rFonts w:ascii="Times New Roman" w:hAnsi="Times New Roman" w:eastAsia="Times New Roman"/>
          <w:b w:val="0"/>
          <w:sz w:val="23"/>
        </w:rPr>
        <w:t>6. ______________________________________________</w:t>
      </w:r>
    </w:p>
    <w:p w14:paraId="780C9F73">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4FA2BDD1">
        <w:trPr>
          <w:jc w:val="center"/>
        </w:trPr>
        <w:tc>
          <w:tcPr>
            <w:tcW w:w="3441" w:type="dxa"/>
            <w:shd w:val="clear" w:color="auto" w:fill="D9EAF7"/>
            <w:tcMar>
              <w:top w:w="35" w:type="dxa"/>
              <w:left w:w="35" w:type="dxa"/>
              <w:bottom w:w="35" w:type="dxa"/>
              <w:right w:w="35" w:type="dxa"/>
            </w:tcMar>
            <w:vAlign w:val="top"/>
          </w:tcPr>
          <w:p w14:paraId="4C62F569">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75D132CD">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6F332712">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0892A5A3">
        <w:trPr>
          <w:jc w:val="center"/>
        </w:trPr>
        <w:tc>
          <w:tcPr>
            <w:tcW w:w="3441" w:type="dxa"/>
            <w:tcMar>
              <w:top w:w="35" w:type="dxa"/>
              <w:left w:w="35" w:type="dxa"/>
              <w:bottom w:w="35" w:type="dxa"/>
              <w:right w:w="35" w:type="dxa"/>
            </w:tcMar>
            <w:vAlign w:val="top"/>
          </w:tcPr>
          <w:p w14:paraId="78DBBC0A">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75076AE8">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6977AFCB">
            <w:pPr>
              <w:keepNext w:val="0"/>
              <w:keepLines w:val="0"/>
              <w:pageBreakBefore w:val="0"/>
              <w:widowControl/>
              <w:spacing w:before="0" w:after="0" w:line="240" w:lineRule="auto"/>
            </w:pPr>
          </w:p>
        </w:tc>
      </w:tr>
      <w:tr w14:paraId="39103A1B">
        <w:trPr>
          <w:jc w:val="center"/>
        </w:trPr>
        <w:tc>
          <w:tcPr>
            <w:tcW w:w="3441" w:type="dxa"/>
            <w:tcMar>
              <w:top w:w="35" w:type="dxa"/>
              <w:left w:w="35" w:type="dxa"/>
              <w:bottom w:w="35" w:type="dxa"/>
              <w:right w:w="35" w:type="dxa"/>
            </w:tcMar>
            <w:vAlign w:val="top"/>
          </w:tcPr>
          <w:p w14:paraId="42C8047E">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2D351273">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2F7559A1">
            <w:pPr>
              <w:keepNext w:val="0"/>
              <w:keepLines w:val="0"/>
              <w:pageBreakBefore w:val="0"/>
              <w:widowControl/>
              <w:spacing w:before="0" w:after="0" w:line="240" w:lineRule="auto"/>
            </w:pPr>
          </w:p>
        </w:tc>
      </w:tr>
      <w:tr w14:paraId="1D16A419">
        <w:trPr>
          <w:jc w:val="center"/>
        </w:trPr>
        <w:tc>
          <w:tcPr>
            <w:tcW w:w="3441" w:type="dxa"/>
            <w:tcMar>
              <w:top w:w="35" w:type="dxa"/>
              <w:left w:w="35" w:type="dxa"/>
              <w:bottom w:w="35" w:type="dxa"/>
              <w:right w:w="35" w:type="dxa"/>
            </w:tcMar>
            <w:vAlign w:val="top"/>
          </w:tcPr>
          <w:p w14:paraId="3A822067">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7797426B">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0DFEAB7F">
            <w:pPr>
              <w:keepNext w:val="0"/>
              <w:keepLines w:val="0"/>
              <w:pageBreakBefore w:val="0"/>
              <w:widowControl/>
              <w:spacing w:before="0" w:after="0" w:line="240" w:lineRule="auto"/>
            </w:pPr>
          </w:p>
        </w:tc>
      </w:tr>
      <w:tr w14:paraId="46CA92C9">
        <w:trPr>
          <w:jc w:val="center"/>
        </w:trPr>
        <w:tc>
          <w:tcPr>
            <w:tcW w:w="3441" w:type="dxa"/>
            <w:tcMar>
              <w:top w:w="35" w:type="dxa"/>
              <w:left w:w="35" w:type="dxa"/>
              <w:bottom w:w="35" w:type="dxa"/>
              <w:right w:w="35" w:type="dxa"/>
            </w:tcMar>
            <w:vAlign w:val="top"/>
          </w:tcPr>
          <w:p w14:paraId="509792C2">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082CAF3C">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52C6BB91">
            <w:pPr>
              <w:keepNext w:val="0"/>
              <w:keepLines w:val="0"/>
              <w:pageBreakBefore w:val="0"/>
              <w:widowControl/>
              <w:spacing w:before="0" w:after="0" w:line="240" w:lineRule="auto"/>
            </w:pPr>
          </w:p>
        </w:tc>
      </w:tr>
      <w:tr w14:paraId="5A49361B">
        <w:trPr>
          <w:jc w:val="center"/>
        </w:trPr>
        <w:tc>
          <w:tcPr>
            <w:tcW w:w="3441" w:type="dxa"/>
            <w:tcMar>
              <w:top w:w="35" w:type="dxa"/>
              <w:left w:w="35" w:type="dxa"/>
              <w:bottom w:w="35" w:type="dxa"/>
              <w:right w:w="35" w:type="dxa"/>
            </w:tcMar>
            <w:vAlign w:val="top"/>
          </w:tcPr>
          <w:p w14:paraId="143B0026">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18ED6444">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3AC29C04">
            <w:pPr>
              <w:keepNext w:val="0"/>
              <w:keepLines w:val="0"/>
              <w:pageBreakBefore w:val="0"/>
              <w:widowControl/>
              <w:spacing w:before="0" w:after="0" w:line="240" w:lineRule="auto"/>
            </w:pPr>
          </w:p>
        </w:tc>
      </w:tr>
    </w:tbl>
    <w:p w14:paraId="55012CC2">
      <w:pPr>
        <w:keepNext w:val="0"/>
        <w:keepLines w:val="0"/>
        <w:pageBreakBefore w:val="0"/>
        <w:widowControl/>
        <w:spacing w:before="0" w:after="60" w:line="240" w:lineRule="auto"/>
      </w:pPr>
    </w:p>
    <w:p w14:paraId="10FEDFB0">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283E6FEE">
      <w:pPr>
        <w:keepNext w:val="0"/>
        <w:keepLines w:val="0"/>
        <w:pageBreakBefore w:val="0"/>
        <w:widowControl/>
        <w:spacing w:before="0" w:after="40" w:line="252" w:lineRule="auto"/>
        <w:ind w:left="403" w:hanging="403"/>
      </w:pPr>
      <w:r>
        <w:rPr>
          <w:rFonts w:ascii="Times New Roman" w:hAnsi="Times New Roman" w:eastAsia="Times New Roman"/>
          <w:b w:val="0"/>
          <w:sz w:val="23"/>
        </w:rPr>
        <w:t>1. ______________________________________________</w:t>
      </w:r>
    </w:p>
    <w:p w14:paraId="2C86DCDF">
      <w:pPr>
        <w:keepNext w:val="0"/>
        <w:keepLines w:val="0"/>
        <w:pageBreakBefore w:val="0"/>
        <w:widowControl/>
        <w:spacing w:before="0" w:after="40" w:line="252" w:lineRule="auto"/>
        <w:ind w:left="403" w:hanging="403"/>
      </w:pPr>
      <w:r>
        <w:rPr>
          <w:rFonts w:ascii="Times New Roman" w:hAnsi="Times New Roman" w:eastAsia="Times New Roman"/>
          <w:b w:val="0"/>
          <w:sz w:val="23"/>
        </w:rPr>
        <w:t>2. ______________________________________________</w:t>
      </w:r>
    </w:p>
    <w:p w14:paraId="0BE7B0F5">
      <w:pPr>
        <w:keepNext w:val="0"/>
        <w:keepLines w:val="0"/>
        <w:pageBreakBefore w:val="0"/>
        <w:widowControl/>
        <w:spacing w:before="0" w:after="40" w:line="252" w:lineRule="auto"/>
        <w:ind w:left="403" w:hanging="403"/>
      </w:pPr>
      <w:r>
        <w:rPr>
          <w:rFonts w:ascii="Times New Roman" w:hAnsi="Times New Roman" w:eastAsia="Times New Roman"/>
          <w:b w:val="0"/>
          <w:sz w:val="23"/>
        </w:rPr>
        <w:t>3. ______________________________________________</w:t>
      </w:r>
    </w:p>
    <w:p w14:paraId="3FD313D6">
      <w:pPr>
        <w:keepNext w:val="0"/>
        <w:keepLines w:val="0"/>
        <w:pageBreakBefore w:val="0"/>
        <w:widowControl/>
        <w:spacing w:before="0" w:after="40" w:line="252" w:lineRule="auto"/>
        <w:ind w:left="403" w:hanging="403"/>
      </w:pPr>
      <w:r>
        <w:rPr>
          <w:rFonts w:ascii="Times New Roman" w:hAnsi="Times New Roman" w:eastAsia="Times New Roman"/>
          <w:b w:val="0"/>
          <w:sz w:val="23"/>
        </w:rPr>
        <w:t>4. ______________________________________________</w:t>
      </w:r>
    </w:p>
    <w:p w14:paraId="7E997A63">
      <w:pPr>
        <w:keepNext w:val="0"/>
        <w:keepLines w:val="0"/>
        <w:pageBreakBefore w:val="0"/>
        <w:widowControl/>
        <w:spacing w:before="0" w:after="40" w:line="252" w:lineRule="auto"/>
        <w:ind w:left="403" w:hanging="403"/>
      </w:pPr>
      <w:r>
        <w:rPr>
          <w:rFonts w:ascii="Times New Roman" w:hAnsi="Times New Roman" w:eastAsia="Times New Roman"/>
          <w:b w:val="0"/>
          <w:sz w:val="23"/>
        </w:rPr>
        <w:t>5. ______________________________________________</w:t>
      </w:r>
    </w:p>
    <w:p w14:paraId="0732256D">
      <w:pPr>
        <w:keepNext w:val="0"/>
        <w:keepLines w:val="0"/>
        <w:pageBreakBefore w:val="0"/>
        <w:widowControl/>
        <w:spacing w:before="0" w:after="40" w:line="252" w:lineRule="auto"/>
        <w:ind w:left="403" w:hanging="403"/>
      </w:pPr>
      <w:r>
        <w:rPr>
          <w:rFonts w:ascii="Times New Roman" w:hAnsi="Times New Roman" w:eastAsia="Times New Roman"/>
          <w:b w:val="0"/>
          <w:sz w:val="23"/>
        </w:rPr>
        <w:t>6. ______________________________________________</w:t>
      </w:r>
    </w:p>
    <w:p w14:paraId="05A0BA2C">
      <w:pPr>
        <w:keepNext w:val="0"/>
        <w:keepLines w:val="0"/>
        <w:pageBreakBefore w:val="0"/>
        <w:widowControl/>
        <w:spacing w:before="100" w:after="60" w:line="252" w:lineRule="auto"/>
      </w:pPr>
      <w:r>
        <w:rPr>
          <w:rFonts w:ascii="Times New Roman" w:hAnsi="Times New Roman" w:eastAsia="Times New Roman"/>
          <w:b/>
          <w:sz w:val="24"/>
        </w:rPr>
        <w:t>Trainee Practice Activity</w:t>
      </w:r>
    </w:p>
    <w:p w14:paraId="5132589D">
      <w:pPr>
        <w:keepNext w:val="0"/>
        <w:keepLines w:val="0"/>
        <w:pageBreakBefore w:val="0"/>
        <w:widowControl/>
        <w:spacing w:before="0" w:after="40" w:line="240" w:lineRule="auto"/>
      </w:pPr>
    </w:p>
    <w:p w14:paraId="379D5936">
      <w:pPr>
        <w:keepNext w:val="0"/>
        <w:keepLines w:val="0"/>
        <w:pageBreakBefore w:val="0"/>
        <w:widowControl/>
        <w:spacing w:before="100" w:after="60" w:line="252" w:lineRule="auto"/>
      </w:pPr>
      <w:r>
        <w:rPr>
          <w:rFonts w:ascii="Times New Roman" w:hAnsi="Times New Roman" w:eastAsia="Times New Roman"/>
          <w:b/>
          <w:sz w:val="24"/>
        </w:rPr>
        <w:t>Questions for Reflection</w:t>
      </w:r>
    </w:p>
    <w:p w14:paraId="35DF7DA7">
      <w:pPr>
        <w:keepNext w:val="0"/>
        <w:keepLines w:val="0"/>
        <w:pageBreakBefore w:val="0"/>
        <w:widowControl/>
        <w:spacing w:before="0" w:after="40" w:line="252" w:lineRule="auto"/>
        <w:ind w:left="403" w:hanging="403"/>
      </w:pPr>
      <w:r>
        <w:rPr>
          <w:rFonts w:ascii="Times New Roman" w:hAnsi="Times New Roman" w:eastAsia="Times New Roman"/>
          <w:b w:val="0"/>
          <w:sz w:val="23"/>
        </w:rPr>
        <w:t>1. What did you observe?</w:t>
      </w:r>
    </w:p>
    <w:p w14:paraId="03288C63">
      <w:pPr>
        <w:keepNext w:val="0"/>
        <w:keepLines w:val="0"/>
        <w:pageBreakBefore w:val="0"/>
        <w:widowControl/>
        <w:spacing w:before="0" w:after="40" w:line="252" w:lineRule="auto"/>
        <w:ind w:left="403" w:hanging="403"/>
      </w:pPr>
      <w:r>
        <w:rPr>
          <w:rFonts w:ascii="Times New Roman" w:hAnsi="Times New Roman" w:eastAsia="Times New Roman"/>
          <w:b w:val="0"/>
          <w:sz w:val="23"/>
        </w:rPr>
        <w:t>2. What safety rule is most important in this task?</w:t>
      </w:r>
    </w:p>
    <w:p w14:paraId="13212D87">
      <w:pPr>
        <w:keepNext w:val="0"/>
        <w:keepLines w:val="0"/>
        <w:pageBreakBefore w:val="0"/>
        <w:widowControl/>
        <w:spacing w:before="0" w:after="40" w:line="252" w:lineRule="auto"/>
        <w:ind w:left="403" w:hanging="403"/>
      </w:pPr>
      <w:r>
        <w:rPr>
          <w:rFonts w:ascii="Times New Roman" w:hAnsi="Times New Roman" w:eastAsia="Times New Roman"/>
          <w:b w:val="0"/>
          <w:sz w:val="23"/>
        </w:rPr>
        <w:t>3. What mistake must be avoided?</w:t>
      </w:r>
    </w:p>
    <w:p w14:paraId="57AC2DCF">
      <w:pPr>
        <w:keepNext w:val="0"/>
        <w:keepLines w:val="0"/>
        <w:pageBreakBefore w:val="0"/>
        <w:widowControl/>
        <w:spacing w:before="0" w:after="40" w:line="252" w:lineRule="auto"/>
        <w:ind w:left="403" w:hanging="403"/>
      </w:pPr>
      <w:r>
        <w:rPr>
          <w:rFonts w:ascii="Times New Roman" w:hAnsi="Times New Roman" w:eastAsia="Times New Roman"/>
          <w:b w:val="0"/>
          <w:sz w:val="23"/>
        </w:rPr>
        <w:t>4. How can this skill be used in real life?</w:t>
      </w:r>
    </w:p>
    <w:p w14:paraId="23B2F401">
      <w:pPr>
        <w:keepNext w:val="0"/>
        <w:keepLines w:val="0"/>
        <w:pageBreakBefore w:val="0"/>
        <w:widowControl/>
        <w:spacing w:before="0" w:after="40" w:line="252" w:lineRule="auto"/>
        <w:ind w:left="403" w:hanging="403"/>
      </w:pPr>
      <w:r>
        <w:rPr>
          <w:rFonts w:ascii="Times New Roman" w:hAnsi="Times New Roman" w:eastAsia="Times New Roman"/>
          <w:b w:val="0"/>
          <w:sz w:val="23"/>
        </w:rPr>
        <w:t>5. What character lesson did you learn?</w:t>
      </w:r>
    </w:p>
    <w:p w14:paraId="4C89B83F">
      <w:pPr>
        <w:keepNext w:val="0"/>
        <w:keepLines w:val="0"/>
        <w:pageBreakBefore w:val="0"/>
        <w:widowControl/>
        <w:spacing w:before="100" w:after="60" w:line="252" w:lineRule="auto"/>
      </w:pPr>
      <w:r>
        <w:rPr>
          <w:rFonts w:ascii="Times New Roman" w:hAnsi="Times New Roman" w:eastAsia="Times New Roman"/>
          <w:b/>
          <w:sz w:val="24"/>
        </w:rPr>
        <w:t>Assessment Checklist</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2"/>
        <w:gridCol w:w="1732"/>
        <w:gridCol w:w="1732"/>
        <w:gridCol w:w="1732"/>
        <w:gridCol w:w="1732"/>
        <w:gridCol w:w="1732"/>
      </w:tblGrid>
      <w:tr w14:paraId="4894F098">
        <w:trPr>
          <w:jc w:val="center"/>
        </w:trPr>
        <w:tc>
          <w:tcPr>
            <w:tcW w:w="1720" w:type="dxa"/>
            <w:shd w:val="clear" w:color="auto" w:fill="D9EAF7"/>
            <w:tcMar>
              <w:top w:w="35" w:type="dxa"/>
              <w:left w:w="35" w:type="dxa"/>
              <w:bottom w:w="35" w:type="dxa"/>
              <w:right w:w="35" w:type="dxa"/>
            </w:tcMar>
            <w:vAlign w:val="top"/>
          </w:tcPr>
          <w:p w14:paraId="6128B7CF">
            <w:pPr>
              <w:keepNext w:val="0"/>
              <w:keepLines w:val="0"/>
              <w:pageBreakBefore w:val="0"/>
              <w:widowControl/>
              <w:spacing w:before="0" w:after="0" w:line="240" w:lineRule="auto"/>
            </w:pPr>
            <w:r>
              <w:rPr>
                <w:rFonts w:ascii="Times New Roman" w:hAnsi="Times New Roman" w:eastAsia="Times New Roman"/>
                <w:b/>
                <w:sz w:val="15"/>
              </w:rPr>
              <w:t>Skill Area</w:t>
            </w:r>
          </w:p>
        </w:tc>
        <w:tc>
          <w:tcPr>
            <w:tcW w:w="1720" w:type="dxa"/>
            <w:shd w:val="clear" w:color="auto" w:fill="D9EAF7"/>
            <w:tcMar>
              <w:top w:w="35" w:type="dxa"/>
              <w:left w:w="35" w:type="dxa"/>
              <w:bottom w:w="35" w:type="dxa"/>
              <w:right w:w="35" w:type="dxa"/>
            </w:tcMar>
            <w:vAlign w:val="top"/>
          </w:tcPr>
          <w:p w14:paraId="1E0529FA">
            <w:pPr>
              <w:keepNext w:val="0"/>
              <w:keepLines w:val="0"/>
              <w:pageBreakBefore w:val="0"/>
              <w:widowControl/>
              <w:spacing w:before="0" w:after="0" w:line="240" w:lineRule="auto"/>
            </w:pPr>
            <w:r>
              <w:rPr>
                <w:rFonts w:ascii="Times New Roman" w:hAnsi="Times New Roman" w:eastAsia="Times New Roman"/>
                <w:b/>
                <w:sz w:val="15"/>
              </w:rPr>
              <w:t>Excellent</w:t>
            </w:r>
          </w:p>
        </w:tc>
        <w:tc>
          <w:tcPr>
            <w:tcW w:w="1720" w:type="dxa"/>
            <w:shd w:val="clear" w:color="auto" w:fill="D9EAF7"/>
            <w:tcMar>
              <w:top w:w="35" w:type="dxa"/>
              <w:left w:w="35" w:type="dxa"/>
              <w:bottom w:w="35" w:type="dxa"/>
              <w:right w:w="35" w:type="dxa"/>
            </w:tcMar>
            <w:vAlign w:val="top"/>
          </w:tcPr>
          <w:p w14:paraId="3BEE30DE">
            <w:pPr>
              <w:keepNext w:val="0"/>
              <w:keepLines w:val="0"/>
              <w:pageBreakBefore w:val="0"/>
              <w:widowControl/>
              <w:spacing w:before="0" w:after="0" w:line="240" w:lineRule="auto"/>
            </w:pPr>
            <w:r>
              <w:rPr>
                <w:rFonts w:ascii="Times New Roman" w:hAnsi="Times New Roman" w:eastAsia="Times New Roman"/>
                <w:b/>
                <w:sz w:val="15"/>
              </w:rPr>
              <w:t>Good</w:t>
            </w:r>
          </w:p>
        </w:tc>
        <w:tc>
          <w:tcPr>
            <w:tcW w:w="1720" w:type="dxa"/>
            <w:shd w:val="clear" w:color="auto" w:fill="D9EAF7"/>
            <w:tcMar>
              <w:top w:w="35" w:type="dxa"/>
              <w:left w:w="35" w:type="dxa"/>
              <w:bottom w:w="35" w:type="dxa"/>
              <w:right w:w="35" w:type="dxa"/>
            </w:tcMar>
            <w:vAlign w:val="top"/>
          </w:tcPr>
          <w:p w14:paraId="79E5BA5F">
            <w:pPr>
              <w:keepNext w:val="0"/>
              <w:keepLines w:val="0"/>
              <w:pageBreakBefore w:val="0"/>
              <w:widowControl/>
              <w:spacing w:before="0" w:after="0" w:line="240" w:lineRule="auto"/>
            </w:pPr>
            <w:r>
              <w:rPr>
                <w:rFonts w:ascii="Times New Roman" w:hAnsi="Times New Roman" w:eastAsia="Times New Roman"/>
                <w:b/>
                <w:sz w:val="15"/>
              </w:rPr>
              <w:t>Fair</w:t>
            </w:r>
          </w:p>
        </w:tc>
        <w:tc>
          <w:tcPr>
            <w:tcW w:w="1720" w:type="dxa"/>
            <w:shd w:val="clear" w:color="auto" w:fill="D9EAF7"/>
            <w:tcMar>
              <w:top w:w="35" w:type="dxa"/>
              <w:left w:w="35" w:type="dxa"/>
              <w:bottom w:w="35" w:type="dxa"/>
              <w:right w:w="35" w:type="dxa"/>
            </w:tcMar>
            <w:vAlign w:val="top"/>
          </w:tcPr>
          <w:p w14:paraId="5C824339">
            <w:pPr>
              <w:keepNext w:val="0"/>
              <w:keepLines w:val="0"/>
              <w:pageBreakBefore w:val="0"/>
              <w:widowControl/>
              <w:spacing w:before="0" w:after="0" w:line="240" w:lineRule="auto"/>
            </w:pPr>
            <w:r>
              <w:rPr>
                <w:rFonts w:ascii="Times New Roman" w:hAnsi="Times New Roman" w:eastAsia="Times New Roman"/>
                <w:b/>
                <w:sz w:val="15"/>
              </w:rPr>
              <w:t>Weak</w:t>
            </w:r>
          </w:p>
        </w:tc>
        <w:tc>
          <w:tcPr>
            <w:tcW w:w="1720" w:type="dxa"/>
            <w:shd w:val="clear" w:color="auto" w:fill="D9EAF7"/>
            <w:tcMar>
              <w:top w:w="35" w:type="dxa"/>
              <w:left w:w="35" w:type="dxa"/>
              <w:bottom w:w="35" w:type="dxa"/>
              <w:right w:w="35" w:type="dxa"/>
            </w:tcMar>
            <w:vAlign w:val="top"/>
          </w:tcPr>
          <w:p w14:paraId="1B915827">
            <w:pPr>
              <w:keepNext w:val="0"/>
              <w:keepLines w:val="0"/>
              <w:pageBreakBefore w:val="0"/>
              <w:widowControl/>
              <w:spacing w:before="0" w:after="0" w:line="240" w:lineRule="auto"/>
            </w:pPr>
            <w:r>
              <w:rPr>
                <w:rFonts w:ascii="Times New Roman" w:hAnsi="Times New Roman" w:eastAsia="Times New Roman"/>
                <w:b/>
                <w:sz w:val="15"/>
              </w:rPr>
              <w:t>Unsafe</w:t>
            </w:r>
          </w:p>
        </w:tc>
      </w:tr>
      <w:tr w14:paraId="1692D489">
        <w:trPr>
          <w:jc w:val="center"/>
        </w:trPr>
        <w:tc>
          <w:tcPr>
            <w:tcW w:w="1720" w:type="dxa"/>
            <w:tcMar>
              <w:top w:w="35" w:type="dxa"/>
              <w:left w:w="35" w:type="dxa"/>
              <w:bottom w:w="35" w:type="dxa"/>
              <w:right w:w="35" w:type="dxa"/>
            </w:tcMar>
            <w:vAlign w:val="top"/>
          </w:tcPr>
          <w:p w14:paraId="5D8A1DFA">
            <w:pPr>
              <w:keepNext w:val="0"/>
              <w:keepLines w:val="0"/>
              <w:pageBreakBefore w:val="0"/>
              <w:widowControl/>
              <w:spacing w:before="0" w:after="0" w:line="240" w:lineRule="auto"/>
            </w:pPr>
            <w:r>
              <w:rPr>
                <w:rFonts w:ascii="Times New Roman" w:hAnsi="Times New Roman" w:eastAsia="Times New Roman"/>
                <w:b w:val="0"/>
                <w:sz w:val="15"/>
              </w:rPr>
              <w:t>Safety</w:t>
            </w:r>
          </w:p>
        </w:tc>
        <w:tc>
          <w:tcPr>
            <w:tcW w:w="1720" w:type="dxa"/>
            <w:tcMar>
              <w:top w:w="35" w:type="dxa"/>
              <w:left w:w="35" w:type="dxa"/>
              <w:bottom w:w="35" w:type="dxa"/>
              <w:right w:w="35" w:type="dxa"/>
            </w:tcMar>
            <w:vAlign w:val="top"/>
          </w:tcPr>
          <w:p w14:paraId="3AD6B722">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7FA429B8">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00EC5733">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0EC61D9A">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19DB712E">
            <w:pPr>
              <w:keepNext w:val="0"/>
              <w:keepLines w:val="0"/>
              <w:pageBreakBefore w:val="0"/>
              <w:widowControl/>
              <w:spacing w:before="0" w:after="0" w:line="240" w:lineRule="auto"/>
            </w:pPr>
          </w:p>
        </w:tc>
      </w:tr>
      <w:tr w14:paraId="26CDF5CB">
        <w:trPr>
          <w:jc w:val="center"/>
        </w:trPr>
        <w:tc>
          <w:tcPr>
            <w:tcW w:w="1720" w:type="dxa"/>
            <w:tcMar>
              <w:top w:w="35" w:type="dxa"/>
              <w:left w:w="35" w:type="dxa"/>
              <w:bottom w:w="35" w:type="dxa"/>
              <w:right w:w="35" w:type="dxa"/>
            </w:tcMar>
            <w:vAlign w:val="top"/>
          </w:tcPr>
          <w:p w14:paraId="4339B451">
            <w:pPr>
              <w:keepNext w:val="0"/>
              <w:keepLines w:val="0"/>
              <w:pageBreakBefore w:val="0"/>
              <w:widowControl/>
              <w:spacing w:before="0" w:after="0" w:line="240" w:lineRule="auto"/>
            </w:pPr>
            <w:r>
              <w:rPr>
                <w:rFonts w:ascii="Times New Roman" w:hAnsi="Times New Roman" w:eastAsia="Times New Roman"/>
                <w:b w:val="0"/>
                <w:sz w:val="15"/>
              </w:rPr>
              <w:t>Tool use</w:t>
            </w:r>
          </w:p>
        </w:tc>
        <w:tc>
          <w:tcPr>
            <w:tcW w:w="1720" w:type="dxa"/>
            <w:tcMar>
              <w:top w:w="35" w:type="dxa"/>
              <w:left w:w="35" w:type="dxa"/>
              <w:bottom w:w="35" w:type="dxa"/>
              <w:right w:w="35" w:type="dxa"/>
            </w:tcMar>
            <w:vAlign w:val="top"/>
          </w:tcPr>
          <w:p w14:paraId="69D4A783">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301FEC6A">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3967FD16">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41766F9C">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4B81047F">
            <w:pPr>
              <w:keepNext w:val="0"/>
              <w:keepLines w:val="0"/>
              <w:pageBreakBefore w:val="0"/>
              <w:widowControl/>
              <w:spacing w:before="0" w:after="0" w:line="240" w:lineRule="auto"/>
            </w:pPr>
          </w:p>
        </w:tc>
      </w:tr>
      <w:tr w14:paraId="73DFA8A8">
        <w:trPr>
          <w:jc w:val="center"/>
        </w:trPr>
        <w:tc>
          <w:tcPr>
            <w:tcW w:w="1720" w:type="dxa"/>
            <w:tcMar>
              <w:top w:w="35" w:type="dxa"/>
              <w:left w:w="35" w:type="dxa"/>
              <w:bottom w:w="35" w:type="dxa"/>
              <w:right w:w="35" w:type="dxa"/>
            </w:tcMar>
            <w:vAlign w:val="top"/>
          </w:tcPr>
          <w:p w14:paraId="1AFE33DE">
            <w:pPr>
              <w:keepNext w:val="0"/>
              <w:keepLines w:val="0"/>
              <w:pageBreakBefore w:val="0"/>
              <w:widowControl/>
              <w:spacing w:before="0" w:after="0" w:line="240" w:lineRule="auto"/>
            </w:pPr>
            <w:r>
              <w:rPr>
                <w:rFonts w:ascii="Times New Roman" w:hAnsi="Times New Roman" w:eastAsia="Times New Roman"/>
                <w:b w:val="0"/>
                <w:sz w:val="15"/>
              </w:rPr>
              <w:t>Procedure</w:t>
            </w:r>
          </w:p>
        </w:tc>
        <w:tc>
          <w:tcPr>
            <w:tcW w:w="1720" w:type="dxa"/>
            <w:tcMar>
              <w:top w:w="35" w:type="dxa"/>
              <w:left w:w="35" w:type="dxa"/>
              <w:bottom w:w="35" w:type="dxa"/>
              <w:right w:w="35" w:type="dxa"/>
            </w:tcMar>
            <w:vAlign w:val="top"/>
          </w:tcPr>
          <w:p w14:paraId="5337696A">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3EFF5E98">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2A11D9B6">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6B17C654">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047823BD">
            <w:pPr>
              <w:keepNext w:val="0"/>
              <w:keepLines w:val="0"/>
              <w:pageBreakBefore w:val="0"/>
              <w:widowControl/>
              <w:spacing w:before="0" w:after="0" w:line="240" w:lineRule="auto"/>
            </w:pPr>
          </w:p>
        </w:tc>
      </w:tr>
      <w:tr w14:paraId="3D713E55">
        <w:trPr>
          <w:jc w:val="center"/>
        </w:trPr>
        <w:tc>
          <w:tcPr>
            <w:tcW w:w="1720" w:type="dxa"/>
            <w:tcMar>
              <w:top w:w="35" w:type="dxa"/>
              <w:left w:w="35" w:type="dxa"/>
              <w:bottom w:w="35" w:type="dxa"/>
              <w:right w:w="35" w:type="dxa"/>
            </w:tcMar>
            <w:vAlign w:val="top"/>
          </w:tcPr>
          <w:p w14:paraId="6D740446">
            <w:pPr>
              <w:keepNext w:val="0"/>
              <w:keepLines w:val="0"/>
              <w:pageBreakBefore w:val="0"/>
              <w:widowControl/>
              <w:spacing w:before="0" w:after="0" w:line="240" w:lineRule="auto"/>
            </w:pPr>
            <w:r>
              <w:rPr>
                <w:rFonts w:ascii="Times New Roman" w:hAnsi="Times New Roman" w:eastAsia="Times New Roman"/>
                <w:b w:val="0"/>
                <w:sz w:val="15"/>
              </w:rPr>
              <w:t>Accuracy</w:t>
            </w:r>
          </w:p>
        </w:tc>
        <w:tc>
          <w:tcPr>
            <w:tcW w:w="1720" w:type="dxa"/>
            <w:tcMar>
              <w:top w:w="35" w:type="dxa"/>
              <w:left w:w="35" w:type="dxa"/>
              <w:bottom w:w="35" w:type="dxa"/>
              <w:right w:w="35" w:type="dxa"/>
            </w:tcMar>
            <w:vAlign w:val="top"/>
          </w:tcPr>
          <w:p w14:paraId="68F048E7">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174F21E3">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107116C1">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6DEBD3B6">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3978B101">
            <w:pPr>
              <w:keepNext w:val="0"/>
              <w:keepLines w:val="0"/>
              <w:pageBreakBefore w:val="0"/>
              <w:widowControl/>
              <w:spacing w:before="0" w:after="0" w:line="240" w:lineRule="auto"/>
            </w:pPr>
          </w:p>
        </w:tc>
      </w:tr>
      <w:tr w14:paraId="75BA1C68">
        <w:trPr>
          <w:jc w:val="center"/>
        </w:trPr>
        <w:tc>
          <w:tcPr>
            <w:tcW w:w="1720" w:type="dxa"/>
            <w:tcMar>
              <w:top w:w="35" w:type="dxa"/>
              <w:left w:w="35" w:type="dxa"/>
              <w:bottom w:w="35" w:type="dxa"/>
              <w:right w:w="35" w:type="dxa"/>
            </w:tcMar>
            <w:vAlign w:val="top"/>
          </w:tcPr>
          <w:p w14:paraId="63C4E29D">
            <w:pPr>
              <w:keepNext w:val="0"/>
              <w:keepLines w:val="0"/>
              <w:pageBreakBefore w:val="0"/>
              <w:widowControl/>
              <w:spacing w:before="0" w:after="0" w:line="240" w:lineRule="auto"/>
            </w:pPr>
            <w:r>
              <w:rPr>
                <w:rFonts w:ascii="Times New Roman" w:hAnsi="Times New Roman" w:eastAsia="Times New Roman"/>
                <w:b w:val="0"/>
                <w:sz w:val="15"/>
              </w:rPr>
              <w:t>Quality</w:t>
            </w:r>
          </w:p>
        </w:tc>
        <w:tc>
          <w:tcPr>
            <w:tcW w:w="1720" w:type="dxa"/>
            <w:tcMar>
              <w:top w:w="35" w:type="dxa"/>
              <w:left w:w="35" w:type="dxa"/>
              <w:bottom w:w="35" w:type="dxa"/>
              <w:right w:w="35" w:type="dxa"/>
            </w:tcMar>
            <w:vAlign w:val="top"/>
          </w:tcPr>
          <w:p w14:paraId="5B0C0680">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5C3746EB">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51882B98">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5E4A5A22">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66E7ACBF">
            <w:pPr>
              <w:keepNext w:val="0"/>
              <w:keepLines w:val="0"/>
              <w:pageBreakBefore w:val="0"/>
              <w:widowControl/>
              <w:spacing w:before="0" w:after="0" w:line="240" w:lineRule="auto"/>
            </w:pPr>
          </w:p>
        </w:tc>
      </w:tr>
      <w:tr w14:paraId="393BC10A">
        <w:trPr>
          <w:jc w:val="center"/>
        </w:trPr>
        <w:tc>
          <w:tcPr>
            <w:tcW w:w="1720" w:type="dxa"/>
            <w:tcMar>
              <w:top w:w="35" w:type="dxa"/>
              <w:left w:w="35" w:type="dxa"/>
              <w:bottom w:w="35" w:type="dxa"/>
              <w:right w:w="35" w:type="dxa"/>
            </w:tcMar>
            <w:vAlign w:val="top"/>
          </w:tcPr>
          <w:p w14:paraId="5969E020">
            <w:pPr>
              <w:keepNext w:val="0"/>
              <w:keepLines w:val="0"/>
              <w:pageBreakBefore w:val="0"/>
              <w:widowControl/>
              <w:spacing w:before="0" w:after="0" w:line="240" w:lineRule="auto"/>
            </w:pPr>
            <w:r>
              <w:rPr>
                <w:rFonts w:ascii="Times New Roman" w:hAnsi="Times New Roman" w:eastAsia="Times New Roman"/>
                <w:b w:val="0"/>
                <w:sz w:val="15"/>
              </w:rPr>
              <w:t>Clean-up</w:t>
            </w:r>
          </w:p>
        </w:tc>
        <w:tc>
          <w:tcPr>
            <w:tcW w:w="1720" w:type="dxa"/>
            <w:tcMar>
              <w:top w:w="35" w:type="dxa"/>
              <w:left w:w="35" w:type="dxa"/>
              <w:bottom w:w="35" w:type="dxa"/>
              <w:right w:w="35" w:type="dxa"/>
            </w:tcMar>
            <w:vAlign w:val="top"/>
          </w:tcPr>
          <w:p w14:paraId="36645DD0">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367F2025">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3411F7E0">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1629C592">
            <w:pPr>
              <w:keepNext w:val="0"/>
              <w:keepLines w:val="0"/>
              <w:pageBreakBefore w:val="0"/>
              <w:widowControl/>
              <w:spacing w:before="0" w:after="0" w:line="240" w:lineRule="auto"/>
            </w:pPr>
          </w:p>
        </w:tc>
        <w:tc>
          <w:tcPr>
            <w:tcW w:w="1720" w:type="dxa"/>
            <w:tcMar>
              <w:top w:w="35" w:type="dxa"/>
              <w:left w:w="35" w:type="dxa"/>
              <w:bottom w:w="35" w:type="dxa"/>
              <w:right w:w="35" w:type="dxa"/>
            </w:tcMar>
            <w:vAlign w:val="top"/>
          </w:tcPr>
          <w:p w14:paraId="159F3310">
            <w:pPr>
              <w:keepNext w:val="0"/>
              <w:keepLines w:val="0"/>
              <w:pageBreakBefore w:val="0"/>
              <w:widowControl/>
              <w:spacing w:before="0" w:after="0" w:line="240" w:lineRule="auto"/>
            </w:pPr>
          </w:p>
        </w:tc>
      </w:tr>
    </w:tbl>
    <w:p w14:paraId="6DD2A85F">
      <w:pPr>
        <w:keepNext w:val="0"/>
        <w:keepLines w:val="0"/>
        <w:pageBreakBefore w:val="0"/>
        <w:widowControl/>
        <w:spacing w:before="0" w:after="60" w:line="240" w:lineRule="auto"/>
      </w:pPr>
    </w:p>
    <w:p w14:paraId="2BFDA46C">
      <w:pPr>
        <w:keepNext w:val="0"/>
        <w:keepLines w:val="0"/>
        <w:pageBreakBefore w:val="0"/>
        <w:widowControl/>
        <w:spacing w:before="100" w:after="60" w:line="252" w:lineRule="auto"/>
      </w:pPr>
      <w:r>
        <w:rPr>
          <w:rFonts w:ascii="Times New Roman" w:hAnsi="Times New Roman" w:eastAsia="Times New Roman"/>
          <w:b/>
          <w:sz w:val="24"/>
        </w:rPr>
        <w:t>Character Lesson</w:t>
      </w:r>
    </w:p>
    <w:p w14:paraId="4B2FB875">
      <w:pPr>
        <w:keepNext w:val="0"/>
        <w:keepLines w:val="0"/>
        <w:pageBreakBefore w:val="0"/>
        <w:widowControl/>
        <w:spacing w:before="0" w:after="40" w:line="240" w:lineRule="auto"/>
      </w:pPr>
    </w:p>
    <w:p w14:paraId="2F1CB9BB">
      <w:pPr>
        <w:keepNext w:val="0"/>
        <w:keepLines w:val="0"/>
        <w:pageBreakBefore w:val="0"/>
        <w:widowControl/>
        <w:spacing w:before="100" w:after="60" w:line="252" w:lineRule="auto"/>
      </w:pPr>
      <w:r>
        <w:rPr>
          <w:rFonts w:ascii="Times New Roman" w:hAnsi="Times New Roman" w:eastAsia="Times New Roman"/>
          <w:b/>
          <w:sz w:val="24"/>
        </w:rPr>
        <w:t>Trainer’s Closing Charge</w:t>
      </w:r>
    </w:p>
    <w:p w14:paraId="6670F08A">
      <w:pPr>
        <w:keepNext w:val="0"/>
        <w:keepLines w:val="0"/>
        <w:pageBreakBefore w:val="0"/>
        <w:widowControl/>
        <w:spacing w:before="0" w:after="40" w:line="240" w:lineRule="auto"/>
      </w:pPr>
    </w:p>
    <w:p w14:paraId="76906BF2">
      <w:pPr>
        <w:pStyle w:val="2"/>
        <w:keepNext/>
        <w:keepLines w:val="0"/>
        <w:pageBreakBefore w:val="0"/>
        <w:widowControl/>
        <w:spacing w:before="240" w:after="120" w:line="252" w:lineRule="auto"/>
      </w:pPr>
      <w:r>
        <w:rPr>
          <w:rFonts w:ascii="Times New Roman" w:hAnsi="Times New Roman" w:eastAsia="Times New Roman"/>
          <w:b/>
          <w:sz w:val="30"/>
        </w:rPr>
        <w:t>22. DEPARTMENTAL DEMONSTRATION TEMPLATES AND SAMPLE OUTLINES</w:t>
      </w:r>
    </w:p>
    <w:p w14:paraId="58C5AE3C">
      <w:pPr>
        <w:keepNext w:val="0"/>
        <w:keepLines w:val="0"/>
        <w:pageBreakBefore w:val="0"/>
        <w:widowControl/>
        <w:spacing w:before="0" w:after="100" w:line="252" w:lineRule="auto"/>
      </w:pPr>
      <w:r>
        <w:rPr>
          <w:rFonts w:ascii="Times New Roman" w:hAnsi="Times New Roman" w:eastAsia="Times New Roman"/>
          <w:b w:val="0"/>
          <w:sz w:val="23"/>
        </w:rPr>
        <w:t>The following sample outlines should guide trainers. Trainers may adapt them to available tools, trainee level, safety needs and departmental objectives.</w:t>
      </w:r>
    </w:p>
    <w:p w14:paraId="1DC9792D">
      <w:pPr>
        <w:keepNext w:val="0"/>
        <w:keepLines w:val="0"/>
        <w:pageBreakBefore w:val="0"/>
        <w:widowControl/>
        <w:spacing w:before="0" w:after="40" w:line="240" w:lineRule="auto"/>
      </w:pPr>
    </w:p>
    <w:p w14:paraId="23DCDAD7">
      <w:pPr>
        <w:pStyle w:val="3"/>
        <w:keepNext/>
        <w:keepLines w:val="0"/>
        <w:pageBreakBefore w:val="0"/>
        <w:widowControl/>
        <w:spacing w:before="160" w:after="100" w:line="252" w:lineRule="auto"/>
      </w:pPr>
      <w:r>
        <w:rPr>
          <w:rFonts w:ascii="Times New Roman" w:hAnsi="Times New Roman" w:eastAsia="Times New Roman"/>
          <w:b/>
          <w:sz w:val="26"/>
        </w:rPr>
        <w:t>22.1 Agriculture and Agribusiness</w:t>
      </w:r>
    </w:p>
    <w:p w14:paraId="324467F4">
      <w:pPr>
        <w:keepNext w:val="0"/>
        <w:keepLines w:val="0"/>
        <w:pageBreakBefore w:val="0"/>
        <w:widowControl/>
        <w:spacing w:before="100" w:after="60" w:line="252" w:lineRule="auto"/>
      </w:pPr>
      <w:r>
        <w:rPr>
          <w:rFonts w:ascii="Times New Roman" w:hAnsi="Times New Roman" w:eastAsia="Times New Roman"/>
          <w:b/>
          <w:sz w:val="24"/>
        </w:rPr>
        <w:t>Demonstration Title</w:t>
      </w:r>
    </w:p>
    <w:p w14:paraId="331C17D6">
      <w:pPr>
        <w:keepNext w:val="0"/>
        <w:keepLines w:val="0"/>
        <w:pageBreakBefore w:val="0"/>
        <w:widowControl/>
        <w:spacing w:before="0" w:after="100" w:line="252" w:lineRule="auto"/>
      </w:pPr>
      <w:r>
        <w:rPr>
          <w:rFonts w:ascii="Times New Roman" w:hAnsi="Times New Roman" w:eastAsia="Times New Roman"/>
          <w:b w:val="0"/>
          <w:sz w:val="23"/>
        </w:rPr>
        <w:t>Preparing a Nursery Bed for Vegetable Seedlings</w:t>
      </w:r>
    </w:p>
    <w:p w14:paraId="000C9A6A">
      <w:pPr>
        <w:keepNext w:val="0"/>
        <w:keepLines w:val="0"/>
        <w:pageBreakBefore w:val="0"/>
        <w:widowControl/>
        <w:spacing w:before="100" w:after="60" w:line="252" w:lineRule="auto"/>
      </w:pPr>
      <w:r>
        <w:rPr>
          <w:rFonts w:ascii="Times New Roman" w:hAnsi="Times New Roman" w:eastAsia="Times New Roman"/>
          <w:b/>
          <w:sz w:val="24"/>
        </w:rPr>
        <w:t>Department</w:t>
      </w:r>
    </w:p>
    <w:p w14:paraId="5BAD0055">
      <w:pPr>
        <w:keepNext w:val="0"/>
        <w:keepLines w:val="0"/>
        <w:pageBreakBefore w:val="0"/>
        <w:widowControl/>
        <w:spacing w:before="100" w:after="60" w:line="252" w:lineRule="auto"/>
      </w:pPr>
      <w:r>
        <w:rPr>
          <w:rFonts w:ascii="Times New Roman" w:hAnsi="Times New Roman" w:eastAsia="Times New Roman"/>
          <w:b/>
          <w:sz w:val="24"/>
        </w:rPr>
        <w:t>Agriculture and Agribusiness</w:t>
      </w:r>
    </w:p>
    <w:p w14:paraId="6D5F541B">
      <w:pPr>
        <w:keepNext w:val="0"/>
        <w:keepLines w:val="0"/>
        <w:pageBreakBefore w:val="0"/>
        <w:widowControl/>
        <w:spacing w:before="100" w:after="60" w:line="252" w:lineRule="auto"/>
      </w:pPr>
      <w:r>
        <w:rPr>
          <w:rFonts w:ascii="Times New Roman" w:hAnsi="Times New Roman" w:eastAsia="Times New Roman"/>
          <w:b/>
          <w:sz w:val="24"/>
        </w:rPr>
        <w:t>Learning Objective</w:t>
      </w:r>
    </w:p>
    <w:p w14:paraId="4D38276B">
      <w:pPr>
        <w:keepNext w:val="0"/>
        <w:keepLines w:val="0"/>
        <w:pageBreakBefore w:val="0"/>
        <w:widowControl/>
        <w:spacing w:before="0" w:after="100" w:line="252" w:lineRule="auto"/>
      </w:pPr>
      <w:r>
        <w:rPr>
          <w:rFonts w:ascii="Times New Roman" w:hAnsi="Times New Roman" w:eastAsia="Times New Roman"/>
          <w:b w:val="0"/>
          <w:sz w:val="23"/>
        </w:rPr>
        <w:t>Trainees should learn how to prepare a simple nursery bed for raising healthy seedlings.</w:t>
      </w:r>
    </w:p>
    <w:p w14:paraId="35697473">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425C066B">
      <w:pPr>
        <w:keepNext w:val="0"/>
        <w:keepLines w:val="0"/>
        <w:pageBreakBefore w:val="0"/>
        <w:widowControl/>
        <w:spacing w:before="0" w:after="40" w:line="252" w:lineRule="auto"/>
        <w:ind w:left="403" w:hanging="403"/>
      </w:pPr>
      <w:r>
        <w:rPr>
          <w:rFonts w:ascii="Times New Roman" w:hAnsi="Times New Roman" w:eastAsia="Times New Roman"/>
          <w:b w:val="0"/>
          <w:sz w:val="23"/>
        </w:rPr>
        <w:t>1. Hoe.</w:t>
      </w:r>
    </w:p>
    <w:p w14:paraId="513077CB">
      <w:pPr>
        <w:keepNext w:val="0"/>
        <w:keepLines w:val="0"/>
        <w:pageBreakBefore w:val="0"/>
        <w:widowControl/>
        <w:spacing w:before="0" w:after="40" w:line="252" w:lineRule="auto"/>
        <w:ind w:left="403" w:hanging="403"/>
      </w:pPr>
      <w:r>
        <w:rPr>
          <w:rFonts w:ascii="Times New Roman" w:hAnsi="Times New Roman" w:eastAsia="Times New Roman"/>
          <w:b w:val="0"/>
          <w:sz w:val="23"/>
        </w:rPr>
        <w:t>2. Rake.</w:t>
      </w:r>
    </w:p>
    <w:p w14:paraId="5B334983">
      <w:pPr>
        <w:keepNext w:val="0"/>
        <w:keepLines w:val="0"/>
        <w:pageBreakBefore w:val="0"/>
        <w:widowControl/>
        <w:spacing w:before="0" w:after="40" w:line="252" w:lineRule="auto"/>
        <w:ind w:left="403" w:hanging="403"/>
      </w:pPr>
      <w:r>
        <w:rPr>
          <w:rFonts w:ascii="Times New Roman" w:hAnsi="Times New Roman" w:eastAsia="Times New Roman"/>
          <w:b w:val="0"/>
          <w:sz w:val="23"/>
        </w:rPr>
        <w:t>3. Watering can.</w:t>
      </w:r>
    </w:p>
    <w:p w14:paraId="6BB40285">
      <w:pPr>
        <w:keepNext w:val="0"/>
        <w:keepLines w:val="0"/>
        <w:pageBreakBefore w:val="0"/>
        <w:widowControl/>
        <w:spacing w:before="0" w:after="40" w:line="252" w:lineRule="auto"/>
        <w:ind w:left="403" w:hanging="403"/>
      </w:pPr>
      <w:r>
        <w:rPr>
          <w:rFonts w:ascii="Times New Roman" w:hAnsi="Times New Roman" w:eastAsia="Times New Roman"/>
          <w:b w:val="0"/>
          <w:sz w:val="23"/>
        </w:rPr>
        <w:t>4. Compost or manure.</w:t>
      </w:r>
    </w:p>
    <w:p w14:paraId="23636A9E">
      <w:pPr>
        <w:keepNext w:val="0"/>
        <w:keepLines w:val="0"/>
        <w:pageBreakBefore w:val="0"/>
        <w:widowControl/>
        <w:spacing w:before="0" w:after="40" w:line="252" w:lineRule="auto"/>
        <w:ind w:left="403" w:hanging="403"/>
      </w:pPr>
      <w:r>
        <w:rPr>
          <w:rFonts w:ascii="Times New Roman" w:hAnsi="Times New Roman" w:eastAsia="Times New Roman"/>
          <w:b w:val="0"/>
          <w:sz w:val="23"/>
        </w:rPr>
        <w:t>5. Seeds.</w:t>
      </w:r>
    </w:p>
    <w:p w14:paraId="7A1CF7CA">
      <w:pPr>
        <w:keepNext w:val="0"/>
        <w:keepLines w:val="0"/>
        <w:pageBreakBefore w:val="0"/>
        <w:widowControl/>
        <w:spacing w:before="0" w:after="40" w:line="252" w:lineRule="auto"/>
        <w:ind w:left="403" w:hanging="403"/>
      </w:pPr>
      <w:r>
        <w:rPr>
          <w:rFonts w:ascii="Times New Roman" w:hAnsi="Times New Roman" w:eastAsia="Times New Roman"/>
          <w:b w:val="0"/>
          <w:sz w:val="23"/>
        </w:rPr>
        <w:t>6. Measuring rope.</w:t>
      </w:r>
    </w:p>
    <w:p w14:paraId="4D9AB03D">
      <w:pPr>
        <w:keepNext w:val="0"/>
        <w:keepLines w:val="0"/>
        <w:pageBreakBefore w:val="0"/>
        <w:widowControl/>
        <w:spacing w:before="0" w:after="40" w:line="252" w:lineRule="auto"/>
        <w:ind w:left="403" w:hanging="403"/>
      </w:pPr>
      <w:r>
        <w:rPr>
          <w:rFonts w:ascii="Times New Roman" w:hAnsi="Times New Roman" w:eastAsia="Times New Roman"/>
          <w:b w:val="0"/>
          <w:sz w:val="23"/>
        </w:rPr>
        <w:t>7. Pegs.</w:t>
      </w:r>
    </w:p>
    <w:p w14:paraId="21D7E8FD">
      <w:pPr>
        <w:keepNext w:val="0"/>
        <w:keepLines w:val="0"/>
        <w:pageBreakBefore w:val="0"/>
        <w:widowControl/>
        <w:spacing w:before="0" w:after="40" w:line="252" w:lineRule="auto"/>
        <w:ind w:left="403" w:hanging="403"/>
      </w:pPr>
      <w:r>
        <w:rPr>
          <w:rFonts w:ascii="Times New Roman" w:hAnsi="Times New Roman" w:eastAsia="Times New Roman"/>
          <w:b w:val="0"/>
          <w:sz w:val="23"/>
        </w:rPr>
        <w:t>8. Gloves where available.</w:t>
      </w:r>
    </w:p>
    <w:p w14:paraId="1774359A">
      <w:pPr>
        <w:keepNext w:val="0"/>
        <w:keepLines w:val="0"/>
        <w:pageBreakBefore w:val="0"/>
        <w:widowControl/>
        <w:spacing w:before="0" w:after="40" w:line="252" w:lineRule="auto"/>
        <w:ind w:left="403" w:hanging="403"/>
      </w:pPr>
      <w:r>
        <w:rPr>
          <w:rFonts w:ascii="Times New Roman" w:hAnsi="Times New Roman" w:eastAsia="Times New Roman"/>
          <w:b w:val="0"/>
          <w:sz w:val="23"/>
        </w:rPr>
        <w:t>9. Safety Precautions</w:t>
      </w:r>
    </w:p>
    <w:p w14:paraId="21679F39">
      <w:pPr>
        <w:keepNext w:val="0"/>
        <w:keepLines w:val="0"/>
        <w:pageBreakBefore w:val="0"/>
        <w:widowControl/>
        <w:spacing w:before="0" w:after="40" w:line="252" w:lineRule="auto"/>
        <w:ind w:left="403" w:hanging="403"/>
      </w:pPr>
      <w:r>
        <w:rPr>
          <w:rFonts w:ascii="Times New Roman" w:hAnsi="Times New Roman" w:eastAsia="Times New Roman"/>
          <w:b w:val="0"/>
          <w:sz w:val="23"/>
        </w:rPr>
        <w:t>10. Do not swing hoes carelessly.</w:t>
      </w:r>
    </w:p>
    <w:p w14:paraId="0680194C">
      <w:pPr>
        <w:keepNext w:val="0"/>
        <w:keepLines w:val="0"/>
        <w:pageBreakBefore w:val="0"/>
        <w:widowControl/>
        <w:spacing w:before="0" w:after="40" w:line="252" w:lineRule="auto"/>
        <w:ind w:left="403" w:hanging="403"/>
      </w:pPr>
      <w:r>
        <w:rPr>
          <w:rFonts w:ascii="Times New Roman" w:hAnsi="Times New Roman" w:eastAsia="Times New Roman"/>
          <w:b w:val="0"/>
          <w:sz w:val="23"/>
        </w:rPr>
        <w:t>11. Keep distance from others while using tools.</w:t>
      </w:r>
    </w:p>
    <w:p w14:paraId="35023C73">
      <w:pPr>
        <w:keepNext w:val="0"/>
        <w:keepLines w:val="0"/>
        <w:pageBreakBefore w:val="0"/>
        <w:widowControl/>
        <w:spacing w:before="0" w:after="40" w:line="252" w:lineRule="auto"/>
        <w:ind w:left="403" w:hanging="403"/>
      </w:pPr>
      <w:r>
        <w:rPr>
          <w:rFonts w:ascii="Times New Roman" w:hAnsi="Times New Roman" w:eastAsia="Times New Roman"/>
          <w:b w:val="0"/>
          <w:sz w:val="23"/>
        </w:rPr>
        <w:t>12. Wear boots or strong footwear where possible.</w:t>
      </w:r>
    </w:p>
    <w:p w14:paraId="018DDAC6">
      <w:pPr>
        <w:keepNext w:val="0"/>
        <w:keepLines w:val="0"/>
        <w:pageBreakBefore w:val="0"/>
        <w:widowControl/>
        <w:spacing w:before="0" w:after="40" w:line="252" w:lineRule="auto"/>
        <w:ind w:left="403" w:hanging="403"/>
      </w:pPr>
      <w:r>
        <w:rPr>
          <w:rFonts w:ascii="Times New Roman" w:hAnsi="Times New Roman" w:eastAsia="Times New Roman"/>
          <w:b w:val="0"/>
          <w:sz w:val="23"/>
        </w:rPr>
        <w:t>13. Wash hands after handling soil or manure.</w:t>
      </w:r>
    </w:p>
    <w:p w14:paraId="1FB51F6E">
      <w:pPr>
        <w:keepNext w:val="0"/>
        <w:keepLines w:val="0"/>
        <w:pageBreakBefore w:val="0"/>
        <w:widowControl/>
        <w:spacing w:before="0" w:after="40" w:line="252" w:lineRule="auto"/>
        <w:ind w:left="403" w:hanging="403"/>
      </w:pPr>
      <w:r>
        <w:rPr>
          <w:rFonts w:ascii="Times New Roman" w:hAnsi="Times New Roman" w:eastAsia="Times New Roman"/>
          <w:b w:val="0"/>
          <w:sz w:val="23"/>
        </w:rPr>
        <w:t>14. Do not use untreated sharp tools.</w:t>
      </w:r>
    </w:p>
    <w:p w14:paraId="36009C55">
      <w:pPr>
        <w:keepNext w:val="0"/>
        <w:keepLines w:val="0"/>
        <w:pageBreakBefore w:val="0"/>
        <w:widowControl/>
        <w:spacing w:before="0" w:after="40" w:line="252" w:lineRule="auto"/>
        <w:ind w:left="403" w:hanging="403"/>
      </w:pPr>
      <w:r>
        <w:rPr>
          <w:rFonts w:ascii="Times New Roman" w:hAnsi="Times New Roman" w:eastAsia="Times New Roman"/>
          <w:b w:val="0"/>
          <w:sz w:val="23"/>
        </w:rPr>
        <w:t>15. Avoid working in extreme heat without rest and water.</w:t>
      </w:r>
    </w:p>
    <w:p w14:paraId="7B71C3E5">
      <w:pPr>
        <w:keepNext w:val="0"/>
        <w:keepLines w:val="0"/>
        <w:pageBreakBefore w:val="0"/>
        <w:widowControl/>
        <w:spacing w:before="0" w:after="40" w:line="252" w:lineRule="auto"/>
        <w:ind w:left="403" w:hanging="403"/>
      </w:pPr>
      <w:r>
        <w:rPr>
          <w:rFonts w:ascii="Times New Roman" w:hAnsi="Times New Roman" w:eastAsia="Times New Roman"/>
          <w:b w:val="0"/>
          <w:sz w:val="23"/>
        </w:rPr>
        <w:t>16. Keep tools in one safe place when not in use.</w:t>
      </w:r>
    </w:p>
    <w:p w14:paraId="7BB40A54">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07414173">
        <w:trPr>
          <w:jc w:val="center"/>
        </w:trPr>
        <w:tc>
          <w:tcPr>
            <w:tcW w:w="3441" w:type="dxa"/>
            <w:shd w:val="clear" w:color="auto" w:fill="D9EAF7"/>
            <w:tcMar>
              <w:top w:w="35" w:type="dxa"/>
              <w:left w:w="35" w:type="dxa"/>
              <w:bottom w:w="35" w:type="dxa"/>
              <w:right w:w="35" w:type="dxa"/>
            </w:tcMar>
            <w:vAlign w:val="top"/>
          </w:tcPr>
          <w:p w14:paraId="0BFFBFE2">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06865C83">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134FC537">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388E5F00">
        <w:trPr>
          <w:jc w:val="center"/>
        </w:trPr>
        <w:tc>
          <w:tcPr>
            <w:tcW w:w="3441" w:type="dxa"/>
            <w:tcMar>
              <w:top w:w="35" w:type="dxa"/>
              <w:left w:w="35" w:type="dxa"/>
              <w:bottom w:w="35" w:type="dxa"/>
              <w:right w:w="35" w:type="dxa"/>
            </w:tcMar>
            <w:vAlign w:val="top"/>
          </w:tcPr>
          <w:p w14:paraId="2411FEAB">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165C1C39">
            <w:pPr>
              <w:keepNext w:val="0"/>
              <w:keepLines w:val="0"/>
              <w:pageBreakBefore w:val="0"/>
              <w:widowControl/>
              <w:spacing w:before="0" w:after="0" w:line="240" w:lineRule="auto"/>
            </w:pPr>
            <w:r>
              <w:rPr>
                <w:rFonts w:ascii="Times New Roman" w:hAnsi="Times New Roman" w:eastAsia="Times New Roman"/>
                <w:b w:val="0"/>
                <w:sz w:val="19"/>
              </w:rPr>
              <w:t>Select a suitable nursery area</w:t>
            </w:r>
          </w:p>
        </w:tc>
        <w:tc>
          <w:tcPr>
            <w:tcW w:w="3441" w:type="dxa"/>
            <w:tcMar>
              <w:top w:w="35" w:type="dxa"/>
              <w:left w:w="35" w:type="dxa"/>
              <w:bottom w:w="35" w:type="dxa"/>
              <w:right w:w="35" w:type="dxa"/>
            </w:tcMar>
            <w:vAlign w:val="top"/>
          </w:tcPr>
          <w:p w14:paraId="2E670FD6">
            <w:pPr>
              <w:keepNext w:val="0"/>
              <w:keepLines w:val="0"/>
              <w:pageBreakBefore w:val="0"/>
              <w:widowControl/>
              <w:spacing w:before="0" w:after="0" w:line="240" w:lineRule="auto"/>
            </w:pPr>
            <w:r>
              <w:rPr>
                <w:rFonts w:ascii="Times New Roman" w:hAnsi="Times New Roman" w:eastAsia="Times New Roman"/>
                <w:b w:val="0"/>
                <w:sz w:val="19"/>
              </w:rPr>
              <w:t>The area should have good soil, drainage and access to water</w:t>
            </w:r>
          </w:p>
        </w:tc>
      </w:tr>
      <w:tr w14:paraId="199B557F">
        <w:trPr>
          <w:jc w:val="center"/>
        </w:trPr>
        <w:tc>
          <w:tcPr>
            <w:tcW w:w="3441" w:type="dxa"/>
            <w:tcMar>
              <w:top w:w="35" w:type="dxa"/>
              <w:left w:w="35" w:type="dxa"/>
              <w:bottom w:w="35" w:type="dxa"/>
              <w:right w:w="35" w:type="dxa"/>
            </w:tcMar>
            <w:vAlign w:val="top"/>
          </w:tcPr>
          <w:p w14:paraId="42613581">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61D8E70D">
            <w:pPr>
              <w:keepNext w:val="0"/>
              <w:keepLines w:val="0"/>
              <w:pageBreakBefore w:val="0"/>
              <w:widowControl/>
              <w:spacing w:before="0" w:after="0" w:line="240" w:lineRule="auto"/>
            </w:pPr>
            <w:r>
              <w:rPr>
                <w:rFonts w:ascii="Times New Roman" w:hAnsi="Times New Roman" w:eastAsia="Times New Roman"/>
                <w:b w:val="0"/>
                <w:sz w:val="19"/>
              </w:rPr>
              <w:t>Clear weeds and stones</w:t>
            </w:r>
          </w:p>
        </w:tc>
        <w:tc>
          <w:tcPr>
            <w:tcW w:w="3441" w:type="dxa"/>
            <w:tcMar>
              <w:top w:w="35" w:type="dxa"/>
              <w:left w:w="35" w:type="dxa"/>
              <w:bottom w:w="35" w:type="dxa"/>
              <w:right w:w="35" w:type="dxa"/>
            </w:tcMar>
            <w:vAlign w:val="top"/>
          </w:tcPr>
          <w:p w14:paraId="25C85386">
            <w:pPr>
              <w:keepNext w:val="0"/>
              <w:keepLines w:val="0"/>
              <w:pageBreakBefore w:val="0"/>
              <w:widowControl/>
              <w:spacing w:before="0" w:after="0" w:line="240" w:lineRule="auto"/>
            </w:pPr>
            <w:r>
              <w:rPr>
                <w:rFonts w:ascii="Times New Roman" w:hAnsi="Times New Roman" w:eastAsia="Times New Roman"/>
                <w:b w:val="0"/>
                <w:sz w:val="19"/>
              </w:rPr>
              <w:t>Clean soil helps seedlings grow well</w:t>
            </w:r>
          </w:p>
        </w:tc>
      </w:tr>
      <w:tr w14:paraId="1B056C60">
        <w:trPr>
          <w:jc w:val="center"/>
        </w:trPr>
        <w:tc>
          <w:tcPr>
            <w:tcW w:w="3441" w:type="dxa"/>
            <w:tcMar>
              <w:top w:w="35" w:type="dxa"/>
              <w:left w:w="35" w:type="dxa"/>
              <w:bottom w:w="35" w:type="dxa"/>
              <w:right w:w="35" w:type="dxa"/>
            </w:tcMar>
            <w:vAlign w:val="top"/>
          </w:tcPr>
          <w:p w14:paraId="4115AAF6">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2EDC1BAE">
            <w:pPr>
              <w:keepNext w:val="0"/>
              <w:keepLines w:val="0"/>
              <w:pageBreakBefore w:val="0"/>
              <w:widowControl/>
              <w:spacing w:before="0" w:after="0" w:line="240" w:lineRule="auto"/>
            </w:pPr>
            <w:r>
              <w:rPr>
                <w:rFonts w:ascii="Times New Roman" w:hAnsi="Times New Roman" w:eastAsia="Times New Roman"/>
                <w:b w:val="0"/>
                <w:sz w:val="19"/>
              </w:rPr>
              <w:t>Measure the nursery bed</w:t>
            </w:r>
          </w:p>
        </w:tc>
        <w:tc>
          <w:tcPr>
            <w:tcW w:w="3441" w:type="dxa"/>
            <w:tcMar>
              <w:top w:w="35" w:type="dxa"/>
              <w:left w:w="35" w:type="dxa"/>
              <w:bottom w:w="35" w:type="dxa"/>
              <w:right w:w="35" w:type="dxa"/>
            </w:tcMar>
            <w:vAlign w:val="top"/>
          </w:tcPr>
          <w:p w14:paraId="389BC5D7">
            <w:pPr>
              <w:keepNext w:val="0"/>
              <w:keepLines w:val="0"/>
              <w:pageBreakBefore w:val="0"/>
              <w:widowControl/>
              <w:spacing w:before="0" w:after="0" w:line="240" w:lineRule="auto"/>
            </w:pPr>
            <w:r>
              <w:rPr>
                <w:rFonts w:ascii="Times New Roman" w:hAnsi="Times New Roman" w:eastAsia="Times New Roman"/>
                <w:b w:val="0"/>
                <w:sz w:val="19"/>
              </w:rPr>
              <w:t>Proper size makes watering and management easier</w:t>
            </w:r>
          </w:p>
        </w:tc>
      </w:tr>
      <w:tr w14:paraId="469CC3CA">
        <w:trPr>
          <w:jc w:val="center"/>
        </w:trPr>
        <w:tc>
          <w:tcPr>
            <w:tcW w:w="3441" w:type="dxa"/>
            <w:tcMar>
              <w:top w:w="35" w:type="dxa"/>
              <w:left w:w="35" w:type="dxa"/>
              <w:bottom w:w="35" w:type="dxa"/>
              <w:right w:w="35" w:type="dxa"/>
            </w:tcMar>
            <w:vAlign w:val="top"/>
          </w:tcPr>
          <w:p w14:paraId="75D4CD99">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2CA1F49B">
            <w:pPr>
              <w:keepNext w:val="0"/>
              <w:keepLines w:val="0"/>
              <w:pageBreakBefore w:val="0"/>
              <w:widowControl/>
              <w:spacing w:before="0" w:after="0" w:line="240" w:lineRule="auto"/>
            </w:pPr>
            <w:r>
              <w:rPr>
                <w:rFonts w:ascii="Times New Roman" w:hAnsi="Times New Roman" w:eastAsia="Times New Roman"/>
                <w:b w:val="0"/>
                <w:sz w:val="19"/>
              </w:rPr>
              <w:t>Loosen soil with hoe</w:t>
            </w:r>
          </w:p>
        </w:tc>
        <w:tc>
          <w:tcPr>
            <w:tcW w:w="3441" w:type="dxa"/>
            <w:tcMar>
              <w:top w:w="35" w:type="dxa"/>
              <w:left w:w="35" w:type="dxa"/>
              <w:bottom w:w="35" w:type="dxa"/>
              <w:right w:w="35" w:type="dxa"/>
            </w:tcMar>
            <w:vAlign w:val="top"/>
          </w:tcPr>
          <w:p w14:paraId="543E84EA">
            <w:pPr>
              <w:keepNext w:val="0"/>
              <w:keepLines w:val="0"/>
              <w:pageBreakBefore w:val="0"/>
              <w:widowControl/>
              <w:spacing w:before="0" w:after="0" w:line="240" w:lineRule="auto"/>
            </w:pPr>
            <w:r>
              <w:rPr>
                <w:rFonts w:ascii="Times New Roman" w:hAnsi="Times New Roman" w:eastAsia="Times New Roman"/>
                <w:b w:val="0"/>
                <w:sz w:val="19"/>
              </w:rPr>
              <w:t>Loose soil helps roots grow</w:t>
            </w:r>
          </w:p>
        </w:tc>
      </w:tr>
      <w:tr w14:paraId="428071FD">
        <w:trPr>
          <w:jc w:val="center"/>
        </w:trPr>
        <w:tc>
          <w:tcPr>
            <w:tcW w:w="3441" w:type="dxa"/>
            <w:tcMar>
              <w:top w:w="35" w:type="dxa"/>
              <w:left w:w="35" w:type="dxa"/>
              <w:bottom w:w="35" w:type="dxa"/>
              <w:right w:w="35" w:type="dxa"/>
            </w:tcMar>
            <w:vAlign w:val="top"/>
          </w:tcPr>
          <w:p w14:paraId="2C311FD0">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6FD7031C">
            <w:pPr>
              <w:keepNext w:val="0"/>
              <w:keepLines w:val="0"/>
              <w:pageBreakBefore w:val="0"/>
              <w:widowControl/>
              <w:spacing w:before="0" w:after="0" w:line="240" w:lineRule="auto"/>
            </w:pPr>
            <w:r>
              <w:rPr>
                <w:rFonts w:ascii="Times New Roman" w:hAnsi="Times New Roman" w:eastAsia="Times New Roman"/>
                <w:b w:val="0"/>
                <w:sz w:val="19"/>
              </w:rPr>
              <w:t>Add compost or manure</w:t>
            </w:r>
          </w:p>
        </w:tc>
        <w:tc>
          <w:tcPr>
            <w:tcW w:w="3441" w:type="dxa"/>
            <w:tcMar>
              <w:top w:w="35" w:type="dxa"/>
              <w:left w:w="35" w:type="dxa"/>
              <w:bottom w:w="35" w:type="dxa"/>
              <w:right w:w="35" w:type="dxa"/>
            </w:tcMar>
            <w:vAlign w:val="top"/>
          </w:tcPr>
          <w:p w14:paraId="1122BC4A">
            <w:pPr>
              <w:keepNext w:val="0"/>
              <w:keepLines w:val="0"/>
              <w:pageBreakBefore w:val="0"/>
              <w:widowControl/>
              <w:spacing w:before="0" w:after="0" w:line="240" w:lineRule="auto"/>
            </w:pPr>
            <w:r>
              <w:rPr>
                <w:rFonts w:ascii="Times New Roman" w:hAnsi="Times New Roman" w:eastAsia="Times New Roman"/>
                <w:b w:val="0"/>
                <w:sz w:val="19"/>
              </w:rPr>
              <w:t>Organic matter improves soil fertility</w:t>
            </w:r>
          </w:p>
        </w:tc>
      </w:tr>
      <w:tr w14:paraId="62A5E0F7">
        <w:trPr>
          <w:jc w:val="center"/>
        </w:trPr>
        <w:tc>
          <w:tcPr>
            <w:tcW w:w="3441" w:type="dxa"/>
            <w:tcMar>
              <w:top w:w="35" w:type="dxa"/>
              <w:left w:w="35" w:type="dxa"/>
              <w:bottom w:w="35" w:type="dxa"/>
              <w:right w:w="35" w:type="dxa"/>
            </w:tcMar>
            <w:vAlign w:val="top"/>
          </w:tcPr>
          <w:p w14:paraId="724A1CDD">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0C2FFCCF">
            <w:pPr>
              <w:keepNext w:val="0"/>
              <w:keepLines w:val="0"/>
              <w:pageBreakBefore w:val="0"/>
              <w:widowControl/>
              <w:spacing w:before="0" w:after="0" w:line="240" w:lineRule="auto"/>
            </w:pPr>
            <w:r>
              <w:rPr>
                <w:rFonts w:ascii="Times New Roman" w:hAnsi="Times New Roman" w:eastAsia="Times New Roman"/>
                <w:b w:val="0"/>
                <w:sz w:val="19"/>
              </w:rPr>
              <w:t>Rake the bed smoothly</w:t>
            </w:r>
          </w:p>
        </w:tc>
        <w:tc>
          <w:tcPr>
            <w:tcW w:w="3441" w:type="dxa"/>
            <w:tcMar>
              <w:top w:w="35" w:type="dxa"/>
              <w:left w:w="35" w:type="dxa"/>
              <w:bottom w:w="35" w:type="dxa"/>
              <w:right w:w="35" w:type="dxa"/>
            </w:tcMar>
            <w:vAlign w:val="top"/>
          </w:tcPr>
          <w:p w14:paraId="46B67A08">
            <w:pPr>
              <w:keepNext w:val="0"/>
              <w:keepLines w:val="0"/>
              <w:pageBreakBefore w:val="0"/>
              <w:widowControl/>
              <w:spacing w:before="0" w:after="0" w:line="240" w:lineRule="auto"/>
            </w:pPr>
            <w:r>
              <w:rPr>
                <w:rFonts w:ascii="Times New Roman" w:hAnsi="Times New Roman" w:eastAsia="Times New Roman"/>
                <w:b w:val="0"/>
                <w:sz w:val="19"/>
              </w:rPr>
              <w:t>Smooth surface helps even planting</w:t>
            </w:r>
          </w:p>
        </w:tc>
      </w:tr>
      <w:tr w14:paraId="31F05102">
        <w:trPr>
          <w:jc w:val="center"/>
        </w:trPr>
        <w:tc>
          <w:tcPr>
            <w:tcW w:w="3441" w:type="dxa"/>
            <w:tcMar>
              <w:top w:w="35" w:type="dxa"/>
              <w:left w:w="35" w:type="dxa"/>
              <w:bottom w:w="35" w:type="dxa"/>
              <w:right w:w="35" w:type="dxa"/>
            </w:tcMar>
            <w:vAlign w:val="top"/>
          </w:tcPr>
          <w:p w14:paraId="01DB47C2">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0EF7A9FB">
            <w:pPr>
              <w:keepNext w:val="0"/>
              <w:keepLines w:val="0"/>
              <w:pageBreakBefore w:val="0"/>
              <w:widowControl/>
              <w:spacing w:before="0" w:after="0" w:line="240" w:lineRule="auto"/>
            </w:pPr>
            <w:r>
              <w:rPr>
                <w:rFonts w:ascii="Times New Roman" w:hAnsi="Times New Roman" w:eastAsia="Times New Roman"/>
                <w:b w:val="0"/>
                <w:sz w:val="19"/>
              </w:rPr>
              <w:t>Make shallow lines</w:t>
            </w:r>
          </w:p>
        </w:tc>
        <w:tc>
          <w:tcPr>
            <w:tcW w:w="3441" w:type="dxa"/>
            <w:tcMar>
              <w:top w:w="35" w:type="dxa"/>
              <w:left w:w="35" w:type="dxa"/>
              <w:bottom w:w="35" w:type="dxa"/>
              <w:right w:w="35" w:type="dxa"/>
            </w:tcMar>
            <w:vAlign w:val="top"/>
          </w:tcPr>
          <w:p w14:paraId="390680C5">
            <w:pPr>
              <w:keepNext w:val="0"/>
              <w:keepLines w:val="0"/>
              <w:pageBreakBefore w:val="0"/>
              <w:widowControl/>
              <w:spacing w:before="0" w:after="0" w:line="240" w:lineRule="auto"/>
            </w:pPr>
            <w:r>
              <w:rPr>
                <w:rFonts w:ascii="Times New Roman" w:hAnsi="Times New Roman" w:eastAsia="Times New Roman"/>
                <w:b w:val="0"/>
                <w:sz w:val="19"/>
              </w:rPr>
              <w:t>Seeds should not be buried too deeply</w:t>
            </w:r>
          </w:p>
        </w:tc>
      </w:tr>
      <w:tr w14:paraId="73AA1600">
        <w:trPr>
          <w:jc w:val="center"/>
        </w:trPr>
        <w:tc>
          <w:tcPr>
            <w:tcW w:w="3441" w:type="dxa"/>
            <w:tcMar>
              <w:top w:w="35" w:type="dxa"/>
              <w:left w:w="35" w:type="dxa"/>
              <w:bottom w:w="35" w:type="dxa"/>
              <w:right w:w="35" w:type="dxa"/>
            </w:tcMar>
            <w:vAlign w:val="top"/>
          </w:tcPr>
          <w:p w14:paraId="3B966429">
            <w:pPr>
              <w:keepNext w:val="0"/>
              <w:keepLines w:val="0"/>
              <w:pageBreakBefore w:val="0"/>
              <w:widowControl/>
              <w:spacing w:before="0" w:after="0" w:line="240" w:lineRule="auto"/>
            </w:pPr>
            <w:r>
              <w:rPr>
                <w:rFonts w:ascii="Times New Roman" w:hAnsi="Times New Roman" w:eastAsia="Times New Roman"/>
                <w:b w:val="0"/>
                <w:sz w:val="19"/>
              </w:rPr>
              <w:t>8</w:t>
            </w:r>
          </w:p>
        </w:tc>
        <w:tc>
          <w:tcPr>
            <w:tcW w:w="3441" w:type="dxa"/>
            <w:tcMar>
              <w:top w:w="35" w:type="dxa"/>
              <w:left w:w="35" w:type="dxa"/>
              <w:bottom w:w="35" w:type="dxa"/>
              <w:right w:w="35" w:type="dxa"/>
            </w:tcMar>
            <w:vAlign w:val="top"/>
          </w:tcPr>
          <w:p w14:paraId="203D92D0">
            <w:pPr>
              <w:keepNext w:val="0"/>
              <w:keepLines w:val="0"/>
              <w:pageBreakBefore w:val="0"/>
              <w:widowControl/>
              <w:spacing w:before="0" w:after="0" w:line="240" w:lineRule="auto"/>
            </w:pPr>
            <w:r>
              <w:rPr>
                <w:rFonts w:ascii="Times New Roman" w:hAnsi="Times New Roman" w:eastAsia="Times New Roman"/>
                <w:b w:val="0"/>
                <w:sz w:val="19"/>
              </w:rPr>
              <w:t>Sow seeds carefully</w:t>
            </w:r>
          </w:p>
        </w:tc>
        <w:tc>
          <w:tcPr>
            <w:tcW w:w="3441" w:type="dxa"/>
            <w:tcMar>
              <w:top w:w="35" w:type="dxa"/>
              <w:left w:w="35" w:type="dxa"/>
              <w:bottom w:w="35" w:type="dxa"/>
              <w:right w:w="35" w:type="dxa"/>
            </w:tcMar>
            <w:vAlign w:val="top"/>
          </w:tcPr>
          <w:p w14:paraId="663F316D">
            <w:pPr>
              <w:keepNext w:val="0"/>
              <w:keepLines w:val="0"/>
              <w:pageBreakBefore w:val="0"/>
              <w:widowControl/>
              <w:spacing w:before="0" w:after="0" w:line="240" w:lineRule="auto"/>
            </w:pPr>
            <w:r>
              <w:rPr>
                <w:rFonts w:ascii="Times New Roman" w:hAnsi="Times New Roman" w:eastAsia="Times New Roman"/>
                <w:b w:val="0"/>
                <w:sz w:val="19"/>
              </w:rPr>
              <w:t>Spacing helps reduce overcrowding</w:t>
            </w:r>
          </w:p>
        </w:tc>
      </w:tr>
      <w:tr w14:paraId="28B57A57">
        <w:trPr>
          <w:jc w:val="center"/>
        </w:trPr>
        <w:tc>
          <w:tcPr>
            <w:tcW w:w="3441" w:type="dxa"/>
            <w:tcMar>
              <w:top w:w="35" w:type="dxa"/>
              <w:left w:w="35" w:type="dxa"/>
              <w:bottom w:w="35" w:type="dxa"/>
              <w:right w:w="35" w:type="dxa"/>
            </w:tcMar>
            <w:vAlign w:val="top"/>
          </w:tcPr>
          <w:p w14:paraId="7F5BDDEF">
            <w:pPr>
              <w:keepNext w:val="0"/>
              <w:keepLines w:val="0"/>
              <w:pageBreakBefore w:val="0"/>
              <w:widowControl/>
              <w:spacing w:before="0" w:after="0" w:line="240" w:lineRule="auto"/>
            </w:pPr>
            <w:r>
              <w:rPr>
                <w:rFonts w:ascii="Times New Roman" w:hAnsi="Times New Roman" w:eastAsia="Times New Roman"/>
                <w:b w:val="0"/>
                <w:sz w:val="19"/>
              </w:rPr>
              <w:t>9</w:t>
            </w:r>
          </w:p>
        </w:tc>
        <w:tc>
          <w:tcPr>
            <w:tcW w:w="3441" w:type="dxa"/>
            <w:tcMar>
              <w:top w:w="35" w:type="dxa"/>
              <w:left w:w="35" w:type="dxa"/>
              <w:bottom w:w="35" w:type="dxa"/>
              <w:right w:w="35" w:type="dxa"/>
            </w:tcMar>
            <w:vAlign w:val="top"/>
          </w:tcPr>
          <w:p w14:paraId="482D2CF9">
            <w:pPr>
              <w:keepNext w:val="0"/>
              <w:keepLines w:val="0"/>
              <w:pageBreakBefore w:val="0"/>
              <w:widowControl/>
              <w:spacing w:before="0" w:after="0" w:line="240" w:lineRule="auto"/>
            </w:pPr>
            <w:r>
              <w:rPr>
                <w:rFonts w:ascii="Times New Roman" w:hAnsi="Times New Roman" w:eastAsia="Times New Roman"/>
                <w:b w:val="0"/>
                <w:sz w:val="19"/>
              </w:rPr>
              <w:t>Cover lightly and water gently</w:t>
            </w:r>
          </w:p>
        </w:tc>
        <w:tc>
          <w:tcPr>
            <w:tcW w:w="3441" w:type="dxa"/>
            <w:tcMar>
              <w:top w:w="35" w:type="dxa"/>
              <w:left w:w="35" w:type="dxa"/>
              <w:bottom w:w="35" w:type="dxa"/>
              <w:right w:w="35" w:type="dxa"/>
            </w:tcMar>
            <w:vAlign w:val="top"/>
          </w:tcPr>
          <w:p w14:paraId="72A46FFB">
            <w:pPr>
              <w:keepNext w:val="0"/>
              <w:keepLines w:val="0"/>
              <w:pageBreakBefore w:val="0"/>
              <w:widowControl/>
              <w:spacing w:before="0" w:after="0" w:line="240" w:lineRule="auto"/>
            </w:pPr>
            <w:r>
              <w:rPr>
                <w:rFonts w:ascii="Times New Roman" w:hAnsi="Times New Roman" w:eastAsia="Times New Roman"/>
                <w:b w:val="0"/>
                <w:sz w:val="19"/>
              </w:rPr>
              <w:t>Gentle watering prevents seeds from washing away</w:t>
            </w:r>
          </w:p>
        </w:tc>
      </w:tr>
    </w:tbl>
    <w:p w14:paraId="1CCAD8EF">
      <w:pPr>
        <w:keepNext w:val="0"/>
        <w:keepLines w:val="0"/>
        <w:pageBreakBefore w:val="0"/>
        <w:widowControl/>
        <w:spacing w:before="0" w:after="60" w:line="240" w:lineRule="auto"/>
      </w:pPr>
    </w:p>
    <w:p w14:paraId="622753E0">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02DD255C">
      <w:pPr>
        <w:keepNext w:val="0"/>
        <w:keepLines w:val="0"/>
        <w:pageBreakBefore w:val="0"/>
        <w:widowControl/>
        <w:spacing w:before="0" w:after="40" w:line="252" w:lineRule="auto"/>
        <w:ind w:left="403" w:hanging="403"/>
      </w:pPr>
      <w:r>
        <w:rPr>
          <w:rFonts w:ascii="Times New Roman" w:hAnsi="Times New Roman" w:eastAsia="Times New Roman"/>
          <w:b w:val="0"/>
          <w:sz w:val="23"/>
        </w:rPr>
        <w:t>1. Making the bed in a waterlogged area.</w:t>
      </w:r>
    </w:p>
    <w:p w14:paraId="76784C1E">
      <w:pPr>
        <w:keepNext w:val="0"/>
        <w:keepLines w:val="0"/>
        <w:pageBreakBefore w:val="0"/>
        <w:widowControl/>
        <w:spacing w:before="0" w:after="40" w:line="252" w:lineRule="auto"/>
        <w:ind w:left="403" w:hanging="403"/>
      </w:pPr>
      <w:r>
        <w:rPr>
          <w:rFonts w:ascii="Times New Roman" w:hAnsi="Times New Roman" w:eastAsia="Times New Roman"/>
          <w:b w:val="0"/>
          <w:sz w:val="23"/>
        </w:rPr>
        <w:t>2. Planting seeds too deep.</w:t>
      </w:r>
    </w:p>
    <w:p w14:paraId="76B6BBC4">
      <w:pPr>
        <w:keepNext w:val="0"/>
        <w:keepLines w:val="0"/>
        <w:pageBreakBefore w:val="0"/>
        <w:widowControl/>
        <w:spacing w:before="0" w:after="40" w:line="252" w:lineRule="auto"/>
        <w:ind w:left="403" w:hanging="403"/>
      </w:pPr>
      <w:r>
        <w:rPr>
          <w:rFonts w:ascii="Times New Roman" w:hAnsi="Times New Roman" w:eastAsia="Times New Roman"/>
          <w:b w:val="0"/>
          <w:sz w:val="23"/>
        </w:rPr>
        <w:t>3. Overcrowding seeds.</w:t>
      </w:r>
    </w:p>
    <w:p w14:paraId="2F357A9B">
      <w:pPr>
        <w:keepNext w:val="0"/>
        <w:keepLines w:val="0"/>
        <w:pageBreakBefore w:val="0"/>
        <w:widowControl/>
        <w:spacing w:before="0" w:after="40" w:line="252" w:lineRule="auto"/>
        <w:ind w:left="403" w:hanging="403"/>
      </w:pPr>
      <w:r>
        <w:rPr>
          <w:rFonts w:ascii="Times New Roman" w:hAnsi="Times New Roman" w:eastAsia="Times New Roman"/>
          <w:b w:val="0"/>
          <w:sz w:val="23"/>
        </w:rPr>
        <w:t>4. Using fresh manure that can burn seedlings.</w:t>
      </w:r>
    </w:p>
    <w:p w14:paraId="4ED9101E">
      <w:pPr>
        <w:keepNext w:val="0"/>
        <w:keepLines w:val="0"/>
        <w:pageBreakBefore w:val="0"/>
        <w:widowControl/>
        <w:spacing w:before="0" w:after="40" w:line="252" w:lineRule="auto"/>
        <w:ind w:left="403" w:hanging="403"/>
      </w:pPr>
      <w:r>
        <w:rPr>
          <w:rFonts w:ascii="Times New Roman" w:hAnsi="Times New Roman" w:eastAsia="Times New Roman"/>
          <w:b w:val="0"/>
          <w:sz w:val="23"/>
        </w:rPr>
        <w:t>5. Watering with too much force.</w:t>
      </w:r>
    </w:p>
    <w:p w14:paraId="74B25EF5">
      <w:pPr>
        <w:keepNext w:val="0"/>
        <w:keepLines w:val="0"/>
        <w:pageBreakBefore w:val="0"/>
        <w:widowControl/>
        <w:spacing w:before="100" w:after="60" w:line="252" w:lineRule="auto"/>
      </w:pPr>
      <w:r>
        <w:rPr>
          <w:rFonts w:ascii="Times New Roman" w:hAnsi="Times New Roman" w:eastAsia="Times New Roman"/>
          <w:b/>
          <w:sz w:val="24"/>
        </w:rPr>
        <w:t>Trainee Practice Activity</w:t>
      </w:r>
    </w:p>
    <w:p w14:paraId="4FCF55BD">
      <w:pPr>
        <w:keepNext w:val="0"/>
        <w:keepLines w:val="0"/>
        <w:pageBreakBefore w:val="0"/>
        <w:widowControl/>
        <w:spacing w:before="0" w:after="100" w:line="252" w:lineRule="auto"/>
      </w:pPr>
      <w:r>
        <w:rPr>
          <w:rFonts w:ascii="Times New Roman" w:hAnsi="Times New Roman" w:eastAsia="Times New Roman"/>
          <w:b w:val="0"/>
          <w:sz w:val="23"/>
        </w:rPr>
        <w:t>Trainees prepare a small nursery bed in groups under supervision.</w:t>
      </w:r>
    </w:p>
    <w:p w14:paraId="27F5DC8B">
      <w:pPr>
        <w:keepNext w:val="0"/>
        <w:keepLines w:val="0"/>
        <w:pageBreakBefore w:val="0"/>
        <w:widowControl/>
        <w:spacing w:before="100" w:after="60" w:line="252" w:lineRule="auto"/>
      </w:pPr>
      <w:r>
        <w:rPr>
          <w:rFonts w:ascii="Times New Roman" w:hAnsi="Times New Roman" w:eastAsia="Times New Roman"/>
          <w:b/>
          <w:sz w:val="24"/>
        </w:rPr>
        <w:t>Questions for Reflection</w:t>
      </w:r>
    </w:p>
    <w:p w14:paraId="14879D9A">
      <w:pPr>
        <w:keepNext w:val="0"/>
        <w:keepLines w:val="0"/>
        <w:pageBreakBefore w:val="0"/>
        <w:widowControl/>
        <w:spacing w:before="0" w:after="40" w:line="252" w:lineRule="auto"/>
        <w:ind w:left="403" w:hanging="403"/>
      </w:pPr>
      <w:r>
        <w:rPr>
          <w:rFonts w:ascii="Times New Roman" w:hAnsi="Times New Roman" w:eastAsia="Times New Roman"/>
          <w:b w:val="0"/>
          <w:sz w:val="23"/>
        </w:rPr>
        <w:t>1. Why is soil preparation important?</w:t>
      </w:r>
    </w:p>
    <w:p w14:paraId="040D6348">
      <w:pPr>
        <w:keepNext w:val="0"/>
        <w:keepLines w:val="0"/>
        <w:pageBreakBefore w:val="0"/>
        <w:widowControl/>
        <w:spacing w:before="0" w:after="40" w:line="252" w:lineRule="auto"/>
        <w:ind w:left="403" w:hanging="403"/>
      </w:pPr>
      <w:r>
        <w:rPr>
          <w:rFonts w:ascii="Times New Roman" w:hAnsi="Times New Roman" w:eastAsia="Times New Roman"/>
          <w:b w:val="0"/>
          <w:sz w:val="23"/>
        </w:rPr>
        <w:t>2. What safety rule must be followed when using a hoe?</w:t>
      </w:r>
    </w:p>
    <w:p w14:paraId="781F566F">
      <w:pPr>
        <w:keepNext w:val="0"/>
        <w:keepLines w:val="0"/>
        <w:pageBreakBefore w:val="0"/>
        <w:widowControl/>
        <w:spacing w:before="0" w:after="40" w:line="252" w:lineRule="auto"/>
        <w:ind w:left="403" w:hanging="403"/>
      </w:pPr>
      <w:r>
        <w:rPr>
          <w:rFonts w:ascii="Times New Roman" w:hAnsi="Times New Roman" w:eastAsia="Times New Roman"/>
          <w:b w:val="0"/>
          <w:sz w:val="23"/>
        </w:rPr>
        <w:t>3. What happens when seeds are planted too deep?</w:t>
      </w:r>
    </w:p>
    <w:p w14:paraId="11C5528C">
      <w:pPr>
        <w:keepNext w:val="0"/>
        <w:keepLines w:val="0"/>
        <w:pageBreakBefore w:val="0"/>
        <w:widowControl/>
        <w:spacing w:before="0" w:after="40" w:line="252" w:lineRule="auto"/>
        <w:ind w:left="403" w:hanging="403"/>
      </w:pPr>
      <w:r>
        <w:rPr>
          <w:rFonts w:ascii="Times New Roman" w:hAnsi="Times New Roman" w:eastAsia="Times New Roman"/>
          <w:b w:val="0"/>
          <w:sz w:val="23"/>
        </w:rPr>
        <w:t>4. How can nursery skills support agribusiness?</w:t>
      </w:r>
    </w:p>
    <w:p w14:paraId="63E5D15F">
      <w:pPr>
        <w:keepNext w:val="0"/>
        <w:keepLines w:val="0"/>
        <w:pageBreakBefore w:val="0"/>
        <w:widowControl/>
        <w:spacing w:before="100" w:after="60" w:line="252" w:lineRule="auto"/>
      </w:pPr>
      <w:r>
        <w:rPr>
          <w:rFonts w:ascii="Times New Roman" w:hAnsi="Times New Roman" w:eastAsia="Times New Roman"/>
          <w:b/>
          <w:sz w:val="24"/>
        </w:rPr>
        <w:t>Assessment Checklist</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1876EE97">
        <w:trPr>
          <w:jc w:val="center"/>
        </w:trPr>
        <w:tc>
          <w:tcPr>
            <w:tcW w:w="5161" w:type="dxa"/>
            <w:shd w:val="clear" w:color="auto" w:fill="D9EAF7"/>
            <w:tcMar>
              <w:top w:w="35" w:type="dxa"/>
              <w:left w:w="35" w:type="dxa"/>
              <w:bottom w:w="35" w:type="dxa"/>
              <w:right w:w="35" w:type="dxa"/>
            </w:tcMar>
            <w:vAlign w:val="top"/>
          </w:tcPr>
          <w:p w14:paraId="7C9E1B6D">
            <w:pPr>
              <w:keepNext w:val="0"/>
              <w:keepLines w:val="0"/>
              <w:pageBreakBefore w:val="0"/>
              <w:widowControl/>
              <w:spacing w:before="0" w:after="0" w:line="240" w:lineRule="auto"/>
            </w:pPr>
            <w:r>
              <w:rPr>
                <w:rFonts w:ascii="Times New Roman" w:hAnsi="Times New Roman" w:eastAsia="Times New Roman"/>
                <w:b/>
                <w:sz w:val="19"/>
              </w:rPr>
              <w:t>Area</w:t>
            </w:r>
          </w:p>
        </w:tc>
        <w:tc>
          <w:tcPr>
            <w:tcW w:w="5161" w:type="dxa"/>
            <w:shd w:val="clear" w:color="auto" w:fill="D9EAF7"/>
            <w:tcMar>
              <w:top w:w="35" w:type="dxa"/>
              <w:left w:w="35" w:type="dxa"/>
              <w:bottom w:w="35" w:type="dxa"/>
              <w:right w:w="35" w:type="dxa"/>
            </w:tcMar>
            <w:vAlign w:val="top"/>
          </w:tcPr>
          <w:p w14:paraId="27A5A830">
            <w:pPr>
              <w:keepNext w:val="0"/>
              <w:keepLines w:val="0"/>
              <w:pageBreakBefore w:val="0"/>
              <w:widowControl/>
              <w:spacing w:before="0" w:after="0" w:line="240" w:lineRule="auto"/>
            </w:pPr>
            <w:r>
              <w:rPr>
                <w:rFonts w:ascii="Times New Roman" w:hAnsi="Times New Roman" w:eastAsia="Times New Roman"/>
                <w:b/>
                <w:sz w:val="19"/>
              </w:rPr>
              <w:t>Rating</w:t>
            </w:r>
          </w:p>
        </w:tc>
      </w:tr>
      <w:tr w14:paraId="6F6FABCC">
        <w:trPr>
          <w:jc w:val="center"/>
        </w:trPr>
        <w:tc>
          <w:tcPr>
            <w:tcW w:w="5161" w:type="dxa"/>
            <w:tcMar>
              <w:top w:w="35" w:type="dxa"/>
              <w:left w:w="35" w:type="dxa"/>
              <w:bottom w:w="35" w:type="dxa"/>
              <w:right w:w="35" w:type="dxa"/>
            </w:tcMar>
            <w:vAlign w:val="top"/>
          </w:tcPr>
          <w:p w14:paraId="36542736">
            <w:pPr>
              <w:keepNext w:val="0"/>
              <w:keepLines w:val="0"/>
              <w:pageBreakBefore w:val="0"/>
              <w:widowControl/>
              <w:spacing w:before="0" w:after="0" w:line="240" w:lineRule="auto"/>
            </w:pPr>
            <w:r>
              <w:rPr>
                <w:rFonts w:ascii="Times New Roman" w:hAnsi="Times New Roman" w:eastAsia="Times New Roman"/>
                <w:b w:val="0"/>
                <w:sz w:val="19"/>
              </w:rPr>
              <w:t>Tool safety</w:t>
            </w:r>
          </w:p>
        </w:tc>
        <w:tc>
          <w:tcPr>
            <w:tcW w:w="5161" w:type="dxa"/>
            <w:tcMar>
              <w:top w:w="35" w:type="dxa"/>
              <w:left w:w="35" w:type="dxa"/>
              <w:bottom w:w="35" w:type="dxa"/>
              <w:right w:w="35" w:type="dxa"/>
            </w:tcMar>
            <w:vAlign w:val="top"/>
          </w:tcPr>
          <w:p w14:paraId="3D2E7514">
            <w:pPr>
              <w:keepNext w:val="0"/>
              <w:keepLines w:val="0"/>
              <w:pageBreakBefore w:val="0"/>
              <w:widowControl/>
              <w:spacing w:before="0" w:after="0" w:line="240" w:lineRule="auto"/>
            </w:pPr>
            <w:r>
              <w:rPr>
                <w:rFonts w:ascii="Times New Roman" w:hAnsi="Times New Roman" w:eastAsia="Times New Roman"/>
                <w:b w:val="0"/>
                <w:sz w:val="19"/>
              </w:rPr>
              <w:t>Excellent / Good / Fair / Weak / Unsafe</w:t>
            </w:r>
          </w:p>
        </w:tc>
      </w:tr>
      <w:tr w14:paraId="17A74A35">
        <w:trPr>
          <w:jc w:val="center"/>
        </w:trPr>
        <w:tc>
          <w:tcPr>
            <w:tcW w:w="5161" w:type="dxa"/>
            <w:tcMar>
              <w:top w:w="35" w:type="dxa"/>
              <w:left w:w="35" w:type="dxa"/>
              <w:bottom w:w="35" w:type="dxa"/>
              <w:right w:w="35" w:type="dxa"/>
            </w:tcMar>
            <w:vAlign w:val="top"/>
          </w:tcPr>
          <w:p w14:paraId="0DE8813A">
            <w:pPr>
              <w:keepNext w:val="0"/>
              <w:keepLines w:val="0"/>
              <w:pageBreakBefore w:val="0"/>
              <w:widowControl/>
              <w:spacing w:before="0" w:after="0" w:line="240" w:lineRule="auto"/>
            </w:pPr>
            <w:r>
              <w:rPr>
                <w:rFonts w:ascii="Times New Roman" w:hAnsi="Times New Roman" w:eastAsia="Times New Roman"/>
                <w:b w:val="0"/>
                <w:sz w:val="19"/>
              </w:rPr>
              <w:t>Bed preparation</w:t>
            </w:r>
          </w:p>
        </w:tc>
        <w:tc>
          <w:tcPr>
            <w:tcW w:w="5161" w:type="dxa"/>
            <w:tcMar>
              <w:top w:w="35" w:type="dxa"/>
              <w:left w:w="35" w:type="dxa"/>
              <w:bottom w:w="35" w:type="dxa"/>
              <w:right w:w="35" w:type="dxa"/>
            </w:tcMar>
            <w:vAlign w:val="top"/>
          </w:tcPr>
          <w:p w14:paraId="67D9754A">
            <w:pPr>
              <w:keepNext w:val="0"/>
              <w:keepLines w:val="0"/>
              <w:pageBreakBefore w:val="0"/>
              <w:widowControl/>
              <w:spacing w:before="0" w:after="0" w:line="240" w:lineRule="auto"/>
            </w:pPr>
            <w:r>
              <w:rPr>
                <w:rFonts w:ascii="Times New Roman" w:hAnsi="Times New Roman" w:eastAsia="Times New Roman"/>
                <w:b w:val="0"/>
                <w:sz w:val="19"/>
              </w:rPr>
              <w:t>Excellent / Good / Fair / Weak / Unsafe</w:t>
            </w:r>
          </w:p>
        </w:tc>
      </w:tr>
      <w:tr w14:paraId="61BCF47B">
        <w:trPr>
          <w:jc w:val="center"/>
        </w:trPr>
        <w:tc>
          <w:tcPr>
            <w:tcW w:w="5161" w:type="dxa"/>
            <w:tcMar>
              <w:top w:w="35" w:type="dxa"/>
              <w:left w:w="35" w:type="dxa"/>
              <w:bottom w:w="35" w:type="dxa"/>
              <w:right w:w="35" w:type="dxa"/>
            </w:tcMar>
            <w:vAlign w:val="top"/>
          </w:tcPr>
          <w:p w14:paraId="502349EF">
            <w:pPr>
              <w:keepNext w:val="0"/>
              <w:keepLines w:val="0"/>
              <w:pageBreakBefore w:val="0"/>
              <w:widowControl/>
              <w:spacing w:before="0" w:after="0" w:line="240" w:lineRule="auto"/>
            </w:pPr>
            <w:r>
              <w:rPr>
                <w:rFonts w:ascii="Times New Roman" w:hAnsi="Times New Roman" w:eastAsia="Times New Roman"/>
                <w:b w:val="0"/>
                <w:sz w:val="19"/>
              </w:rPr>
              <w:t>Seed sowing</w:t>
            </w:r>
          </w:p>
        </w:tc>
        <w:tc>
          <w:tcPr>
            <w:tcW w:w="5161" w:type="dxa"/>
            <w:tcMar>
              <w:top w:w="35" w:type="dxa"/>
              <w:left w:w="35" w:type="dxa"/>
              <w:bottom w:w="35" w:type="dxa"/>
              <w:right w:w="35" w:type="dxa"/>
            </w:tcMar>
            <w:vAlign w:val="top"/>
          </w:tcPr>
          <w:p w14:paraId="2EB61431">
            <w:pPr>
              <w:keepNext w:val="0"/>
              <w:keepLines w:val="0"/>
              <w:pageBreakBefore w:val="0"/>
              <w:widowControl/>
              <w:spacing w:before="0" w:after="0" w:line="240" w:lineRule="auto"/>
            </w:pPr>
            <w:r>
              <w:rPr>
                <w:rFonts w:ascii="Times New Roman" w:hAnsi="Times New Roman" w:eastAsia="Times New Roman"/>
                <w:b w:val="0"/>
                <w:sz w:val="19"/>
              </w:rPr>
              <w:t>Excellent / Good / Fair / Weak / Unsafe</w:t>
            </w:r>
          </w:p>
        </w:tc>
      </w:tr>
      <w:tr w14:paraId="01EF6899">
        <w:trPr>
          <w:jc w:val="center"/>
        </w:trPr>
        <w:tc>
          <w:tcPr>
            <w:tcW w:w="5161" w:type="dxa"/>
            <w:tcMar>
              <w:top w:w="35" w:type="dxa"/>
              <w:left w:w="35" w:type="dxa"/>
              <w:bottom w:w="35" w:type="dxa"/>
              <w:right w:w="35" w:type="dxa"/>
            </w:tcMar>
            <w:vAlign w:val="top"/>
          </w:tcPr>
          <w:p w14:paraId="479E1C65">
            <w:pPr>
              <w:keepNext w:val="0"/>
              <w:keepLines w:val="0"/>
              <w:pageBreakBefore w:val="0"/>
              <w:widowControl/>
              <w:spacing w:before="0" w:after="0" w:line="240" w:lineRule="auto"/>
            </w:pPr>
            <w:r>
              <w:rPr>
                <w:rFonts w:ascii="Times New Roman" w:hAnsi="Times New Roman" w:eastAsia="Times New Roman"/>
                <w:b w:val="0"/>
                <w:sz w:val="19"/>
              </w:rPr>
              <w:t>Watering method</w:t>
            </w:r>
          </w:p>
        </w:tc>
        <w:tc>
          <w:tcPr>
            <w:tcW w:w="5161" w:type="dxa"/>
            <w:tcMar>
              <w:top w:w="35" w:type="dxa"/>
              <w:left w:w="35" w:type="dxa"/>
              <w:bottom w:w="35" w:type="dxa"/>
              <w:right w:w="35" w:type="dxa"/>
            </w:tcMar>
            <w:vAlign w:val="top"/>
          </w:tcPr>
          <w:p w14:paraId="3668968D">
            <w:pPr>
              <w:keepNext w:val="0"/>
              <w:keepLines w:val="0"/>
              <w:pageBreakBefore w:val="0"/>
              <w:widowControl/>
              <w:spacing w:before="0" w:after="0" w:line="240" w:lineRule="auto"/>
            </w:pPr>
            <w:r>
              <w:rPr>
                <w:rFonts w:ascii="Times New Roman" w:hAnsi="Times New Roman" w:eastAsia="Times New Roman"/>
                <w:b w:val="0"/>
                <w:sz w:val="19"/>
              </w:rPr>
              <w:t>Excellent / Good / Fair / Weak / Unsafe</w:t>
            </w:r>
          </w:p>
        </w:tc>
      </w:tr>
      <w:tr w14:paraId="463DE078">
        <w:trPr>
          <w:jc w:val="center"/>
        </w:trPr>
        <w:tc>
          <w:tcPr>
            <w:tcW w:w="5161" w:type="dxa"/>
            <w:tcMar>
              <w:top w:w="35" w:type="dxa"/>
              <w:left w:w="35" w:type="dxa"/>
              <w:bottom w:w="35" w:type="dxa"/>
              <w:right w:w="35" w:type="dxa"/>
            </w:tcMar>
            <w:vAlign w:val="top"/>
          </w:tcPr>
          <w:p w14:paraId="5B8CBB44">
            <w:pPr>
              <w:keepNext w:val="0"/>
              <w:keepLines w:val="0"/>
              <w:pageBreakBefore w:val="0"/>
              <w:widowControl/>
              <w:spacing w:before="0" w:after="0" w:line="240" w:lineRule="auto"/>
            </w:pPr>
            <w:r>
              <w:rPr>
                <w:rFonts w:ascii="Times New Roman" w:hAnsi="Times New Roman" w:eastAsia="Times New Roman"/>
                <w:b w:val="0"/>
                <w:sz w:val="19"/>
              </w:rPr>
              <w:t>Teamwork</w:t>
            </w:r>
          </w:p>
        </w:tc>
        <w:tc>
          <w:tcPr>
            <w:tcW w:w="5161" w:type="dxa"/>
            <w:tcMar>
              <w:top w:w="35" w:type="dxa"/>
              <w:left w:w="35" w:type="dxa"/>
              <w:bottom w:w="35" w:type="dxa"/>
              <w:right w:w="35" w:type="dxa"/>
            </w:tcMar>
            <w:vAlign w:val="top"/>
          </w:tcPr>
          <w:p w14:paraId="69A342AC">
            <w:pPr>
              <w:keepNext w:val="0"/>
              <w:keepLines w:val="0"/>
              <w:pageBreakBefore w:val="0"/>
              <w:widowControl/>
              <w:spacing w:before="0" w:after="0" w:line="240" w:lineRule="auto"/>
            </w:pPr>
            <w:r>
              <w:rPr>
                <w:rFonts w:ascii="Times New Roman" w:hAnsi="Times New Roman" w:eastAsia="Times New Roman"/>
                <w:b w:val="0"/>
                <w:sz w:val="19"/>
              </w:rPr>
              <w:t>Excellent / Good / Fair / Weak / Unsafe</w:t>
            </w:r>
          </w:p>
        </w:tc>
      </w:tr>
    </w:tbl>
    <w:p w14:paraId="549FA599">
      <w:pPr>
        <w:keepNext w:val="0"/>
        <w:keepLines w:val="0"/>
        <w:pageBreakBefore w:val="0"/>
        <w:widowControl/>
        <w:spacing w:before="0" w:after="60" w:line="240" w:lineRule="auto"/>
      </w:pPr>
    </w:p>
    <w:p w14:paraId="51882862">
      <w:pPr>
        <w:keepNext w:val="0"/>
        <w:keepLines w:val="0"/>
        <w:pageBreakBefore w:val="0"/>
        <w:widowControl/>
        <w:spacing w:before="100" w:after="60" w:line="252" w:lineRule="auto"/>
      </w:pPr>
      <w:r>
        <w:rPr>
          <w:rFonts w:ascii="Times New Roman" w:hAnsi="Times New Roman" w:eastAsia="Times New Roman"/>
          <w:b/>
          <w:sz w:val="24"/>
        </w:rPr>
        <w:t>Character Lesson</w:t>
      </w:r>
    </w:p>
    <w:p w14:paraId="59663B98">
      <w:pPr>
        <w:keepNext w:val="0"/>
        <w:keepLines w:val="0"/>
        <w:pageBreakBefore w:val="0"/>
        <w:widowControl/>
        <w:spacing w:before="0" w:after="100" w:line="252" w:lineRule="auto"/>
      </w:pPr>
      <w:r>
        <w:rPr>
          <w:rFonts w:ascii="Times New Roman" w:hAnsi="Times New Roman" w:eastAsia="Times New Roman"/>
          <w:b w:val="0"/>
          <w:sz w:val="23"/>
        </w:rPr>
        <w:t>Growth requires preparation, patience and care.</w:t>
      </w:r>
    </w:p>
    <w:p w14:paraId="5033F920">
      <w:pPr>
        <w:keepNext w:val="0"/>
        <w:keepLines w:val="0"/>
        <w:pageBreakBefore w:val="0"/>
        <w:widowControl/>
        <w:spacing w:before="100" w:after="60" w:line="252" w:lineRule="auto"/>
      </w:pPr>
      <w:r>
        <w:rPr>
          <w:rFonts w:ascii="Times New Roman" w:hAnsi="Times New Roman" w:eastAsia="Times New Roman"/>
          <w:b/>
          <w:sz w:val="24"/>
        </w:rPr>
        <w:t>Trainer’s Closing Charge</w:t>
      </w:r>
    </w:p>
    <w:p w14:paraId="43253A0F">
      <w:pPr>
        <w:keepNext w:val="0"/>
        <w:keepLines w:val="0"/>
        <w:pageBreakBefore w:val="0"/>
        <w:widowControl/>
        <w:spacing w:before="0" w:after="100" w:line="252" w:lineRule="auto"/>
      </w:pPr>
      <w:r>
        <w:rPr>
          <w:rFonts w:ascii="Times New Roman" w:hAnsi="Times New Roman" w:eastAsia="Times New Roman"/>
          <w:b w:val="0"/>
          <w:sz w:val="23"/>
        </w:rPr>
        <w:t>Be diligent with the soil, because what you neglect at planting will affect the harvest.</w:t>
      </w:r>
    </w:p>
    <w:p w14:paraId="504CB6BA">
      <w:pPr>
        <w:keepNext w:val="0"/>
        <w:keepLines w:val="0"/>
        <w:pageBreakBefore w:val="0"/>
        <w:widowControl/>
        <w:spacing w:before="0" w:after="40" w:line="240" w:lineRule="auto"/>
      </w:pPr>
    </w:p>
    <w:p w14:paraId="57E49557">
      <w:pPr>
        <w:pStyle w:val="3"/>
        <w:keepNext/>
        <w:keepLines w:val="0"/>
        <w:pageBreakBefore w:val="0"/>
        <w:widowControl/>
        <w:spacing w:before="160" w:after="100" w:line="252" w:lineRule="auto"/>
      </w:pPr>
      <w:r>
        <w:rPr>
          <w:rFonts w:ascii="Times New Roman" w:hAnsi="Times New Roman" w:eastAsia="Times New Roman"/>
          <w:b/>
          <w:sz w:val="26"/>
        </w:rPr>
        <w:t>22.2 Construction Technology</w:t>
      </w:r>
    </w:p>
    <w:p w14:paraId="56F011C6">
      <w:pPr>
        <w:keepNext w:val="0"/>
        <w:keepLines w:val="0"/>
        <w:pageBreakBefore w:val="0"/>
        <w:widowControl/>
        <w:spacing w:before="100" w:after="60" w:line="252" w:lineRule="auto"/>
      </w:pPr>
      <w:r>
        <w:rPr>
          <w:rFonts w:ascii="Times New Roman" w:hAnsi="Times New Roman" w:eastAsia="Times New Roman"/>
          <w:b/>
          <w:sz w:val="24"/>
        </w:rPr>
        <w:t>Demonstration Title</w:t>
      </w:r>
    </w:p>
    <w:p w14:paraId="724AF2F1">
      <w:pPr>
        <w:keepNext w:val="0"/>
        <w:keepLines w:val="0"/>
        <w:pageBreakBefore w:val="0"/>
        <w:widowControl/>
        <w:spacing w:before="100" w:after="60" w:line="252" w:lineRule="auto"/>
      </w:pPr>
      <w:r>
        <w:rPr>
          <w:rFonts w:ascii="Times New Roman" w:hAnsi="Times New Roman" w:eastAsia="Times New Roman"/>
          <w:b/>
          <w:sz w:val="24"/>
        </w:rPr>
        <w:t>Mixing Mortar Safely and Correctly</w:t>
      </w:r>
    </w:p>
    <w:p w14:paraId="3702A724">
      <w:pPr>
        <w:keepNext w:val="0"/>
        <w:keepLines w:val="0"/>
        <w:pageBreakBefore w:val="0"/>
        <w:widowControl/>
        <w:spacing w:before="100" w:after="60" w:line="252" w:lineRule="auto"/>
      </w:pPr>
      <w:r>
        <w:rPr>
          <w:rFonts w:ascii="Times New Roman" w:hAnsi="Times New Roman" w:eastAsia="Times New Roman"/>
          <w:b/>
          <w:sz w:val="24"/>
        </w:rPr>
        <w:t>Department</w:t>
      </w:r>
    </w:p>
    <w:p w14:paraId="627BA897">
      <w:pPr>
        <w:keepNext w:val="0"/>
        <w:keepLines w:val="0"/>
        <w:pageBreakBefore w:val="0"/>
        <w:widowControl/>
        <w:spacing w:before="100" w:after="60" w:line="252" w:lineRule="auto"/>
      </w:pPr>
      <w:r>
        <w:rPr>
          <w:rFonts w:ascii="Times New Roman" w:hAnsi="Times New Roman" w:eastAsia="Times New Roman"/>
          <w:b/>
          <w:sz w:val="24"/>
        </w:rPr>
        <w:t>Construction Technology</w:t>
      </w:r>
    </w:p>
    <w:p w14:paraId="7A63A961">
      <w:pPr>
        <w:keepNext w:val="0"/>
        <w:keepLines w:val="0"/>
        <w:pageBreakBefore w:val="0"/>
        <w:widowControl/>
        <w:spacing w:before="100" w:after="60" w:line="252" w:lineRule="auto"/>
      </w:pPr>
      <w:r>
        <w:rPr>
          <w:rFonts w:ascii="Times New Roman" w:hAnsi="Times New Roman" w:eastAsia="Times New Roman"/>
          <w:b/>
          <w:sz w:val="24"/>
        </w:rPr>
        <w:t>Learning Objective</w:t>
      </w:r>
    </w:p>
    <w:p w14:paraId="75A0E895">
      <w:pPr>
        <w:keepNext w:val="0"/>
        <w:keepLines w:val="0"/>
        <w:pageBreakBefore w:val="0"/>
        <w:widowControl/>
        <w:spacing w:before="0" w:after="100" w:line="252" w:lineRule="auto"/>
      </w:pPr>
      <w:r>
        <w:rPr>
          <w:rFonts w:ascii="Times New Roman" w:hAnsi="Times New Roman" w:eastAsia="Times New Roman"/>
          <w:b w:val="0"/>
          <w:sz w:val="23"/>
        </w:rPr>
        <w:t>Trainees should learn how to mix mortar in the correct ratio under supervision.</w:t>
      </w:r>
    </w:p>
    <w:p w14:paraId="1D52DE79">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1AAC9A88">
      <w:pPr>
        <w:keepNext w:val="0"/>
        <w:keepLines w:val="0"/>
        <w:pageBreakBefore w:val="0"/>
        <w:widowControl/>
        <w:spacing w:before="0" w:after="40" w:line="252" w:lineRule="auto"/>
        <w:ind w:left="403" w:hanging="403"/>
      </w:pPr>
      <w:r>
        <w:rPr>
          <w:rFonts w:ascii="Times New Roman" w:hAnsi="Times New Roman" w:eastAsia="Times New Roman"/>
          <w:b w:val="0"/>
          <w:sz w:val="23"/>
        </w:rPr>
        <w:t>1. Cement.</w:t>
      </w:r>
    </w:p>
    <w:p w14:paraId="6610D9D3">
      <w:pPr>
        <w:keepNext w:val="0"/>
        <w:keepLines w:val="0"/>
        <w:pageBreakBefore w:val="0"/>
        <w:widowControl/>
        <w:spacing w:before="0" w:after="40" w:line="252" w:lineRule="auto"/>
        <w:ind w:left="403" w:hanging="403"/>
      </w:pPr>
      <w:r>
        <w:rPr>
          <w:rFonts w:ascii="Times New Roman" w:hAnsi="Times New Roman" w:eastAsia="Times New Roman"/>
          <w:b w:val="0"/>
          <w:sz w:val="23"/>
        </w:rPr>
        <w:t>2. Sand.</w:t>
      </w:r>
    </w:p>
    <w:p w14:paraId="3196F0F7">
      <w:pPr>
        <w:keepNext w:val="0"/>
        <w:keepLines w:val="0"/>
        <w:pageBreakBefore w:val="0"/>
        <w:widowControl/>
        <w:spacing w:before="0" w:after="40" w:line="252" w:lineRule="auto"/>
        <w:ind w:left="403" w:hanging="403"/>
      </w:pPr>
      <w:r>
        <w:rPr>
          <w:rFonts w:ascii="Times New Roman" w:hAnsi="Times New Roman" w:eastAsia="Times New Roman"/>
          <w:b w:val="0"/>
          <w:sz w:val="23"/>
        </w:rPr>
        <w:t>3. Water.</w:t>
      </w:r>
    </w:p>
    <w:p w14:paraId="1E2C1854">
      <w:pPr>
        <w:keepNext w:val="0"/>
        <w:keepLines w:val="0"/>
        <w:pageBreakBefore w:val="0"/>
        <w:widowControl/>
        <w:spacing w:before="0" w:after="40" w:line="252" w:lineRule="auto"/>
        <w:ind w:left="403" w:hanging="403"/>
      </w:pPr>
      <w:r>
        <w:rPr>
          <w:rFonts w:ascii="Times New Roman" w:hAnsi="Times New Roman" w:eastAsia="Times New Roman"/>
          <w:b w:val="0"/>
          <w:sz w:val="23"/>
        </w:rPr>
        <w:t>4. Shovel.</w:t>
      </w:r>
    </w:p>
    <w:p w14:paraId="76622B37">
      <w:pPr>
        <w:keepNext w:val="0"/>
        <w:keepLines w:val="0"/>
        <w:pageBreakBefore w:val="0"/>
        <w:widowControl/>
        <w:spacing w:before="0" w:after="40" w:line="252" w:lineRule="auto"/>
        <w:ind w:left="403" w:hanging="403"/>
      </w:pPr>
      <w:r>
        <w:rPr>
          <w:rFonts w:ascii="Times New Roman" w:hAnsi="Times New Roman" w:eastAsia="Times New Roman"/>
          <w:b w:val="0"/>
          <w:sz w:val="23"/>
        </w:rPr>
        <w:t>5. Head pan.</w:t>
      </w:r>
    </w:p>
    <w:p w14:paraId="4C8561EB">
      <w:pPr>
        <w:keepNext w:val="0"/>
        <w:keepLines w:val="0"/>
        <w:pageBreakBefore w:val="0"/>
        <w:widowControl/>
        <w:spacing w:before="0" w:after="40" w:line="252" w:lineRule="auto"/>
        <w:ind w:left="403" w:hanging="403"/>
      </w:pPr>
      <w:r>
        <w:rPr>
          <w:rFonts w:ascii="Times New Roman" w:hAnsi="Times New Roman" w:eastAsia="Times New Roman"/>
          <w:b w:val="0"/>
          <w:sz w:val="23"/>
        </w:rPr>
        <w:t>6. Measuring container.</w:t>
      </w:r>
    </w:p>
    <w:p w14:paraId="6B6E34EE">
      <w:pPr>
        <w:keepNext w:val="0"/>
        <w:keepLines w:val="0"/>
        <w:pageBreakBefore w:val="0"/>
        <w:widowControl/>
        <w:spacing w:before="0" w:after="40" w:line="252" w:lineRule="auto"/>
        <w:ind w:left="403" w:hanging="403"/>
      </w:pPr>
      <w:r>
        <w:rPr>
          <w:rFonts w:ascii="Times New Roman" w:hAnsi="Times New Roman" w:eastAsia="Times New Roman"/>
          <w:b w:val="0"/>
          <w:sz w:val="23"/>
        </w:rPr>
        <w:t>7. Wheelbarrow where available.</w:t>
      </w:r>
    </w:p>
    <w:p w14:paraId="67668986">
      <w:pPr>
        <w:keepNext w:val="0"/>
        <w:keepLines w:val="0"/>
        <w:pageBreakBefore w:val="0"/>
        <w:widowControl/>
        <w:spacing w:before="0" w:after="40" w:line="252" w:lineRule="auto"/>
        <w:ind w:left="403" w:hanging="403"/>
      </w:pPr>
      <w:r>
        <w:rPr>
          <w:rFonts w:ascii="Times New Roman" w:hAnsi="Times New Roman" w:eastAsia="Times New Roman"/>
          <w:b w:val="0"/>
          <w:sz w:val="23"/>
        </w:rPr>
        <w:t>8. Gloves.</w:t>
      </w:r>
    </w:p>
    <w:p w14:paraId="620CE08A">
      <w:pPr>
        <w:keepNext w:val="0"/>
        <w:keepLines w:val="0"/>
        <w:pageBreakBefore w:val="0"/>
        <w:widowControl/>
        <w:spacing w:before="0" w:after="40" w:line="252" w:lineRule="auto"/>
        <w:ind w:left="403" w:hanging="403"/>
      </w:pPr>
      <w:r>
        <w:rPr>
          <w:rFonts w:ascii="Times New Roman" w:hAnsi="Times New Roman" w:eastAsia="Times New Roman"/>
          <w:b w:val="0"/>
          <w:sz w:val="23"/>
        </w:rPr>
        <w:t>9. Boots.</w:t>
      </w:r>
    </w:p>
    <w:p w14:paraId="0F70662D">
      <w:pPr>
        <w:keepNext w:val="0"/>
        <w:keepLines w:val="0"/>
        <w:pageBreakBefore w:val="0"/>
        <w:widowControl/>
        <w:spacing w:before="0" w:after="40" w:line="252" w:lineRule="auto"/>
        <w:ind w:left="403" w:hanging="403"/>
      </w:pPr>
      <w:r>
        <w:rPr>
          <w:rFonts w:ascii="Times New Roman" w:hAnsi="Times New Roman" w:eastAsia="Times New Roman"/>
          <w:b w:val="0"/>
          <w:sz w:val="23"/>
        </w:rPr>
        <w:t>10. Nose mask where available.</w:t>
      </w:r>
    </w:p>
    <w:p w14:paraId="7051AB70">
      <w:pPr>
        <w:keepNext w:val="0"/>
        <w:keepLines w:val="0"/>
        <w:pageBreakBefore w:val="0"/>
        <w:widowControl/>
        <w:spacing w:before="0" w:after="40" w:line="252" w:lineRule="auto"/>
        <w:ind w:left="403" w:hanging="403"/>
      </w:pPr>
      <w:r>
        <w:rPr>
          <w:rFonts w:ascii="Times New Roman" w:hAnsi="Times New Roman" w:eastAsia="Times New Roman"/>
          <w:b w:val="0"/>
          <w:sz w:val="23"/>
        </w:rPr>
        <w:t>11. Safety Precautions</w:t>
      </w:r>
    </w:p>
    <w:p w14:paraId="7FAD27AE">
      <w:pPr>
        <w:keepNext w:val="0"/>
        <w:keepLines w:val="0"/>
        <w:pageBreakBefore w:val="0"/>
        <w:widowControl/>
        <w:spacing w:before="0" w:after="40" w:line="252" w:lineRule="auto"/>
        <w:ind w:left="403" w:hanging="403"/>
      </w:pPr>
      <w:r>
        <w:rPr>
          <w:rFonts w:ascii="Times New Roman" w:hAnsi="Times New Roman" w:eastAsia="Times New Roman"/>
          <w:b w:val="0"/>
          <w:sz w:val="23"/>
        </w:rPr>
        <w:t>12. Do not inhale cement dust.</w:t>
      </w:r>
    </w:p>
    <w:p w14:paraId="55D15AC3">
      <w:pPr>
        <w:keepNext w:val="0"/>
        <w:keepLines w:val="0"/>
        <w:pageBreakBefore w:val="0"/>
        <w:widowControl/>
        <w:spacing w:before="0" w:after="40" w:line="252" w:lineRule="auto"/>
        <w:ind w:left="403" w:hanging="403"/>
      </w:pPr>
      <w:r>
        <w:rPr>
          <w:rFonts w:ascii="Times New Roman" w:hAnsi="Times New Roman" w:eastAsia="Times New Roman"/>
          <w:b w:val="0"/>
          <w:sz w:val="23"/>
        </w:rPr>
        <w:t>13. Avoid cement contact with eyes.</w:t>
      </w:r>
    </w:p>
    <w:p w14:paraId="3E4DC7AC">
      <w:pPr>
        <w:keepNext w:val="0"/>
        <w:keepLines w:val="0"/>
        <w:pageBreakBefore w:val="0"/>
        <w:widowControl/>
        <w:spacing w:before="0" w:after="40" w:line="252" w:lineRule="auto"/>
        <w:ind w:left="403" w:hanging="403"/>
      </w:pPr>
      <w:r>
        <w:rPr>
          <w:rFonts w:ascii="Times New Roman" w:hAnsi="Times New Roman" w:eastAsia="Times New Roman"/>
          <w:b w:val="0"/>
          <w:sz w:val="23"/>
        </w:rPr>
        <w:t>14. Wear gloves and boots where available.</w:t>
      </w:r>
    </w:p>
    <w:p w14:paraId="145BA627">
      <w:pPr>
        <w:keepNext w:val="0"/>
        <w:keepLines w:val="0"/>
        <w:pageBreakBefore w:val="0"/>
        <w:widowControl/>
        <w:spacing w:before="0" w:after="40" w:line="252" w:lineRule="auto"/>
        <w:ind w:left="403" w:hanging="403"/>
      </w:pPr>
      <w:r>
        <w:rPr>
          <w:rFonts w:ascii="Times New Roman" w:hAnsi="Times New Roman" w:eastAsia="Times New Roman"/>
          <w:b w:val="0"/>
          <w:sz w:val="23"/>
        </w:rPr>
        <w:t>15. Do not overload head pans.</w:t>
      </w:r>
    </w:p>
    <w:p w14:paraId="23DC6B3A">
      <w:pPr>
        <w:keepNext w:val="0"/>
        <w:keepLines w:val="0"/>
        <w:pageBreakBefore w:val="0"/>
        <w:widowControl/>
        <w:spacing w:before="0" w:after="40" w:line="252" w:lineRule="auto"/>
        <w:ind w:left="403" w:hanging="403"/>
      </w:pPr>
      <w:r>
        <w:rPr>
          <w:rFonts w:ascii="Times New Roman" w:hAnsi="Times New Roman" w:eastAsia="Times New Roman"/>
          <w:b w:val="0"/>
          <w:sz w:val="23"/>
        </w:rPr>
        <w:t>16. Keep the mixing area free from unnecessary traffic.</w:t>
      </w:r>
    </w:p>
    <w:p w14:paraId="01AB59BD">
      <w:pPr>
        <w:keepNext w:val="0"/>
        <w:keepLines w:val="0"/>
        <w:pageBreakBefore w:val="0"/>
        <w:widowControl/>
        <w:spacing w:before="0" w:after="40" w:line="252" w:lineRule="auto"/>
        <w:ind w:left="403" w:hanging="403"/>
      </w:pPr>
      <w:r>
        <w:rPr>
          <w:rFonts w:ascii="Times New Roman" w:hAnsi="Times New Roman" w:eastAsia="Times New Roman"/>
          <w:b w:val="0"/>
          <w:sz w:val="23"/>
        </w:rPr>
        <w:t>17. Wash skin after contact with cement.</w:t>
      </w:r>
    </w:p>
    <w:p w14:paraId="06B0EF42">
      <w:pPr>
        <w:keepNext w:val="0"/>
        <w:keepLines w:val="0"/>
        <w:pageBreakBefore w:val="0"/>
        <w:widowControl/>
        <w:spacing w:before="0" w:after="40" w:line="252" w:lineRule="auto"/>
        <w:ind w:left="403" w:hanging="403"/>
      </w:pPr>
      <w:r>
        <w:rPr>
          <w:rFonts w:ascii="Times New Roman" w:hAnsi="Times New Roman" w:eastAsia="Times New Roman"/>
          <w:b w:val="0"/>
          <w:sz w:val="23"/>
        </w:rPr>
        <w:t>18. Do not allow trainees to play with cement or tools.</w:t>
      </w:r>
    </w:p>
    <w:p w14:paraId="4DE4E922">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53B3FFAC">
        <w:trPr>
          <w:jc w:val="center"/>
        </w:trPr>
        <w:tc>
          <w:tcPr>
            <w:tcW w:w="3441" w:type="dxa"/>
            <w:shd w:val="clear" w:color="auto" w:fill="D9EAF7"/>
            <w:tcMar>
              <w:top w:w="35" w:type="dxa"/>
              <w:left w:w="35" w:type="dxa"/>
              <w:bottom w:w="35" w:type="dxa"/>
              <w:right w:w="35" w:type="dxa"/>
            </w:tcMar>
            <w:vAlign w:val="top"/>
          </w:tcPr>
          <w:p w14:paraId="3FDE7FC9">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23B9384D">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587F73C9">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570ADC14">
        <w:trPr>
          <w:jc w:val="center"/>
        </w:trPr>
        <w:tc>
          <w:tcPr>
            <w:tcW w:w="3441" w:type="dxa"/>
            <w:tcMar>
              <w:top w:w="35" w:type="dxa"/>
              <w:left w:w="35" w:type="dxa"/>
              <w:bottom w:w="35" w:type="dxa"/>
              <w:right w:w="35" w:type="dxa"/>
            </w:tcMar>
            <w:vAlign w:val="top"/>
          </w:tcPr>
          <w:p w14:paraId="055FD246">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17336761">
            <w:pPr>
              <w:keepNext w:val="0"/>
              <w:keepLines w:val="0"/>
              <w:pageBreakBefore w:val="0"/>
              <w:widowControl/>
              <w:spacing w:before="0" w:after="0" w:line="240" w:lineRule="auto"/>
            </w:pPr>
            <w:r>
              <w:rPr>
                <w:rFonts w:ascii="Times New Roman" w:hAnsi="Times New Roman" w:eastAsia="Times New Roman"/>
                <w:b w:val="0"/>
                <w:sz w:val="19"/>
              </w:rPr>
              <w:t>Clear mixing area</w:t>
            </w:r>
          </w:p>
        </w:tc>
        <w:tc>
          <w:tcPr>
            <w:tcW w:w="3441" w:type="dxa"/>
            <w:tcMar>
              <w:top w:w="35" w:type="dxa"/>
              <w:left w:w="35" w:type="dxa"/>
              <w:bottom w:w="35" w:type="dxa"/>
              <w:right w:w="35" w:type="dxa"/>
            </w:tcMar>
            <w:vAlign w:val="top"/>
          </w:tcPr>
          <w:p w14:paraId="37CF79AF">
            <w:pPr>
              <w:keepNext w:val="0"/>
              <w:keepLines w:val="0"/>
              <w:pageBreakBefore w:val="0"/>
              <w:widowControl/>
              <w:spacing w:before="0" w:after="0" w:line="240" w:lineRule="auto"/>
            </w:pPr>
            <w:r>
              <w:rPr>
                <w:rFonts w:ascii="Times New Roman" w:hAnsi="Times New Roman" w:eastAsia="Times New Roman"/>
                <w:b w:val="0"/>
                <w:sz w:val="19"/>
              </w:rPr>
              <w:t>Prevents slipping and contamination</w:t>
            </w:r>
          </w:p>
        </w:tc>
      </w:tr>
      <w:tr w14:paraId="0F9772B0">
        <w:trPr>
          <w:jc w:val="center"/>
        </w:trPr>
        <w:tc>
          <w:tcPr>
            <w:tcW w:w="3441" w:type="dxa"/>
            <w:tcMar>
              <w:top w:w="35" w:type="dxa"/>
              <w:left w:w="35" w:type="dxa"/>
              <w:bottom w:w="35" w:type="dxa"/>
              <w:right w:w="35" w:type="dxa"/>
            </w:tcMar>
            <w:vAlign w:val="top"/>
          </w:tcPr>
          <w:p w14:paraId="435C300B">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3D7720CE">
            <w:pPr>
              <w:keepNext w:val="0"/>
              <w:keepLines w:val="0"/>
              <w:pageBreakBefore w:val="0"/>
              <w:widowControl/>
              <w:spacing w:before="0" w:after="0" w:line="240" w:lineRule="auto"/>
            </w:pPr>
            <w:r>
              <w:rPr>
                <w:rFonts w:ascii="Times New Roman" w:hAnsi="Times New Roman" w:eastAsia="Times New Roman"/>
                <w:b w:val="0"/>
                <w:sz w:val="19"/>
              </w:rPr>
              <w:t>Measure sand</w:t>
            </w:r>
          </w:p>
        </w:tc>
        <w:tc>
          <w:tcPr>
            <w:tcW w:w="3441" w:type="dxa"/>
            <w:tcMar>
              <w:top w:w="35" w:type="dxa"/>
              <w:left w:w="35" w:type="dxa"/>
              <w:bottom w:w="35" w:type="dxa"/>
              <w:right w:w="35" w:type="dxa"/>
            </w:tcMar>
            <w:vAlign w:val="top"/>
          </w:tcPr>
          <w:p w14:paraId="7D4125F0">
            <w:pPr>
              <w:keepNext w:val="0"/>
              <w:keepLines w:val="0"/>
              <w:pageBreakBefore w:val="0"/>
              <w:widowControl/>
              <w:spacing w:before="0" w:after="0" w:line="240" w:lineRule="auto"/>
            </w:pPr>
            <w:r>
              <w:rPr>
                <w:rFonts w:ascii="Times New Roman" w:hAnsi="Times New Roman" w:eastAsia="Times New Roman"/>
                <w:b w:val="0"/>
                <w:sz w:val="19"/>
              </w:rPr>
              <w:t>Correct ratio gives strength</w:t>
            </w:r>
          </w:p>
        </w:tc>
      </w:tr>
      <w:tr w14:paraId="6CD2693E">
        <w:trPr>
          <w:jc w:val="center"/>
        </w:trPr>
        <w:tc>
          <w:tcPr>
            <w:tcW w:w="3441" w:type="dxa"/>
            <w:tcMar>
              <w:top w:w="35" w:type="dxa"/>
              <w:left w:w="35" w:type="dxa"/>
              <w:bottom w:w="35" w:type="dxa"/>
              <w:right w:w="35" w:type="dxa"/>
            </w:tcMar>
            <w:vAlign w:val="top"/>
          </w:tcPr>
          <w:p w14:paraId="1A0EB414">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4890B361">
            <w:pPr>
              <w:keepNext w:val="0"/>
              <w:keepLines w:val="0"/>
              <w:pageBreakBefore w:val="0"/>
              <w:widowControl/>
              <w:spacing w:before="0" w:after="0" w:line="240" w:lineRule="auto"/>
            </w:pPr>
            <w:r>
              <w:rPr>
                <w:rFonts w:ascii="Times New Roman" w:hAnsi="Times New Roman" w:eastAsia="Times New Roman"/>
                <w:b w:val="0"/>
                <w:sz w:val="19"/>
              </w:rPr>
              <w:t>Measure cement</w:t>
            </w:r>
          </w:p>
        </w:tc>
        <w:tc>
          <w:tcPr>
            <w:tcW w:w="3441" w:type="dxa"/>
            <w:tcMar>
              <w:top w:w="35" w:type="dxa"/>
              <w:left w:w="35" w:type="dxa"/>
              <w:bottom w:w="35" w:type="dxa"/>
              <w:right w:w="35" w:type="dxa"/>
            </w:tcMar>
            <w:vAlign w:val="top"/>
          </w:tcPr>
          <w:p w14:paraId="65ABC3B8">
            <w:pPr>
              <w:keepNext w:val="0"/>
              <w:keepLines w:val="0"/>
              <w:pageBreakBefore w:val="0"/>
              <w:widowControl/>
              <w:spacing w:before="0" w:after="0" w:line="240" w:lineRule="auto"/>
            </w:pPr>
            <w:r>
              <w:rPr>
                <w:rFonts w:ascii="Times New Roman" w:hAnsi="Times New Roman" w:eastAsia="Times New Roman"/>
                <w:b w:val="0"/>
                <w:sz w:val="19"/>
              </w:rPr>
              <w:t>Too little cement weakens mortar</w:t>
            </w:r>
          </w:p>
        </w:tc>
      </w:tr>
      <w:tr w14:paraId="2DB28C63">
        <w:trPr>
          <w:jc w:val="center"/>
        </w:trPr>
        <w:tc>
          <w:tcPr>
            <w:tcW w:w="3441" w:type="dxa"/>
            <w:tcMar>
              <w:top w:w="35" w:type="dxa"/>
              <w:left w:w="35" w:type="dxa"/>
              <w:bottom w:w="35" w:type="dxa"/>
              <w:right w:w="35" w:type="dxa"/>
            </w:tcMar>
            <w:vAlign w:val="top"/>
          </w:tcPr>
          <w:p w14:paraId="306CB317">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338AA45F">
            <w:pPr>
              <w:keepNext w:val="0"/>
              <w:keepLines w:val="0"/>
              <w:pageBreakBefore w:val="0"/>
              <w:widowControl/>
              <w:spacing w:before="0" w:after="0" w:line="240" w:lineRule="auto"/>
            </w:pPr>
            <w:r>
              <w:rPr>
                <w:rFonts w:ascii="Times New Roman" w:hAnsi="Times New Roman" w:eastAsia="Times New Roman"/>
                <w:b w:val="0"/>
                <w:sz w:val="19"/>
              </w:rPr>
              <w:t>Mix dry materials</w:t>
            </w:r>
          </w:p>
        </w:tc>
        <w:tc>
          <w:tcPr>
            <w:tcW w:w="3441" w:type="dxa"/>
            <w:tcMar>
              <w:top w:w="35" w:type="dxa"/>
              <w:left w:w="35" w:type="dxa"/>
              <w:bottom w:w="35" w:type="dxa"/>
              <w:right w:w="35" w:type="dxa"/>
            </w:tcMar>
            <w:vAlign w:val="top"/>
          </w:tcPr>
          <w:p w14:paraId="6D5513C5">
            <w:pPr>
              <w:keepNext w:val="0"/>
              <w:keepLines w:val="0"/>
              <w:pageBreakBefore w:val="0"/>
              <w:widowControl/>
              <w:spacing w:before="0" w:after="0" w:line="240" w:lineRule="auto"/>
            </w:pPr>
            <w:r>
              <w:rPr>
                <w:rFonts w:ascii="Times New Roman" w:hAnsi="Times New Roman" w:eastAsia="Times New Roman"/>
                <w:b w:val="0"/>
                <w:sz w:val="19"/>
              </w:rPr>
              <w:t>Dry mixing ensures even spread</w:t>
            </w:r>
          </w:p>
        </w:tc>
      </w:tr>
      <w:tr w14:paraId="6E2EF865">
        <w:trPr>
          <w:jc w:val="center"/>
        </w:trPr>
        <w:tc>
          <w:tcPr>
            <w:tcW w:w="3441" w:type="dxa"/>
            <w:tcMar>
              <w:top w:w="35" w:type="dxa"/>
              <w:left w:w="35" w:type="dxa"/>
              <w:bottom w:w="35" w:type="dxa"/>
              <w:right w:w="35" w:type="dxa"/>
            </w:tcMar>
            <w:vAlign w:val="top"/>
          </w:tcPr>
          <w:p w14:paraId="6589B6F2">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264678F0">
            <w:pPr>
              <w:keepNext w:val="0"/>
              <w:keepLines w:val="0"/>
              <w:pageBreakBefore w:val="0"/>
              <w:widowControl/>
              <w:spacing w:before="0" w:after="0" w:line="240" w:lineRule="auto"/>
            </w:pPr>
            <w:r>
              <w:rPr>
                <w:rFonts w:ascii="Times New Roman" w:hAnsi="Times New Roman" w:eastAsia="Times New Roman"/>
                <w:b w:val="0"/>
                <w:sz w:val="19"/>
              </w:rPr>
              <w:t>Add water gradually</w:t>
            </w:r>
          </w:p>
        </w:tc>
        <w:tc>
          <w:tcPr>
            <w:tcW w:w="3441" w:type="dxa"/>
            <w:tcMar>
              <w:top w:w="35" w:type="dxa"/>
              <w:left w:w="35" w:type="dxa"/>
              <w:bottom w:w="35" w:type="dxa"/>
              <w:right w:w="35" w:type="dxa"/>
            </w:tcMar>
            <w:vAlign w:val="top"/>
          </w:tcPr>
          <w:p w14:paraId="61FD0045">
            <w:pPr>
              <w:keepNext w:val="0"/>
              <w:keepLines w:val="0"/>
              <w:pageBreakBefore w:val="0"/>
              <w:widowControl/>
              <w:spacing w:before="0" w:after="0" w:line="240" w:lineRule="auto"/>
            </w:pPr>
            <w:r>
              <w:rPr>
                <w:rFonts w:ascii="Times New Roman" w:hAnsi="Times New Roman" w:eastAsia="Times New Roman"/>
                <w:b w:val="0"/>
                <w:sz w:val="19"/>
              </w:rPr>
              <w:t>Too much water weakens mixture</w:t>
            </w:r>
          </w:p>
        </w:tc>
      </w:tr>
      <w:tr w14:paraId="2EB7BDEB">
        <w:trPr>
          <w:jc w:val="center"/>
        </w:trPr>
        <w:tc>
          <w:tcPr>
            <w:tcW w:w="3441" w:type="dxa"/>
            <w:tcMar>
              <w:top w:w="35" w:type="dxa"/>
              <w:left w:w="35" w:type="dxa"/>
              <w:bottom w:w="35" w:type="dxa"/>
              <w:right w:w="35" w:type="dxa"/>
            </w:tcMar>
            <w:vAlign w:val="top"/>
          </w:tcPr>
          <w:p w14:paraId="7D91C0F2">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7F211484">
            <w:pPr>
              <w:keepNext w:val="0"/>
              <w:keepLines w:val="0"/>
              <w:pageBreakBefore w:val="0"/>
              <w:widowControl/>
              <w:spacing w:before="0" w:after="0" w:line="240" w:lineRule="auto"/>
            </w:pPr>
            <w:r>
              <w:rPr>
                <w:rFonts w:ascii="Times New Roman" w:hAnsi="Times New Roman" w:eastAsia="Times New Roman"/>
                <w:b w:val="0"/>
                <w:sz w:val="19"/>
              </w:rPr>
              <w:t>Turn mixture until uniform</w:t>
            </w:r>
          </w:p>
        </w:tc>
        <w:tc>
          <w:tcPr>
            <w:tcW w:w="3441" w:type="dxa"/>
            <w:tcMar>
              <w:top w:w="35" w:type="dxa"/>
              <w:left w:w="35" w:type="dxa"/>
              <w:bottom w:w="35" w:type="dxa"/>
              <w:right w:w="35" w:type="dxa"/>
            </w:tcMar>
            <w:vAlign w:val="top"/>
          </w:tcPr>
          <w:p w14:paraId="613EC06E">
            <w:pPr>
              <w:keepNext w:val="0"/>
              <w:keepLines w:val="0"/>
              <w:pageBreakBefore w:val="0"/>
              <w:widowControl/>
              <w:spacing w:before="0" w:after="0" w:line="240" w:lineRule="auto"/>
            </w:pPr>
            <w:r>
              <w:rPr>
                <w:rFonts w:ascii="Times New Roman" w:hAnsi="Times New Roman" w:eastAsia="Times New Roman"/>
                <w:b w:val="0"/>
                <w:sz w:val="19"/>
              </w:rPr>
              <w:t>Uniform mortar improves quality</w:t>
            </w:r>
          </w:p>
        </w:tc>
      </w:tr>
      <w:tr w14:paraId="425A8224">
        <w:trPr>
          <w:jc w:val="center"/>
        </w:trPr>
        <w:tc>
          <w:tcPr>
            <w:tcW w:w="3441" w:type="dxa"/>
            <w:tcMar>
              <w:top w:w="35" w:type="dxa"/>
              <w:left w:w="35" w:type="dxa"/>
              <w:bottom w:w="35" w:type="dxa"/>
              <w:right w:w="35" w:type="dxa"/>
            </w:tcMar>
            <w:vAlign w:val="top"/>
          </w:tcPr>
          <w:p w14:paraId="6748FFC1">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08E63E96">
            <w:pPr>
              <w:keepNext w:val="0"/>
              <w:keepLines w:val="0"/>
              <w:pageBreakBefore w:val="0"/>
              <w:widowControl/>
              <w:spacing w:before="0" w:after="0" w:line="240" w:lineRule="auto"/>
            </w:pPr>
            <w:r>
              <w:rPr>
                <w:rFonts w:ascii="Times New Roman" w:hAnsi="Times New Roman" w:eastAsia="Times New Roman"/>
                <w:b w:val="0"/>
                <w:sz w:val="19"/>
              </w:rPr>
              <w:t>Check consistency</w:t>
            </w:r>
          </w:p>
        </w:tc>
        <w:tc>
          <w:tcPr>
            <w:tcW w:w="3441" w:type="dxa"/>
            <w:tcMar>
              <w:top w:w="35" w:type="dxa"/>
              <w:left w:w="35" w:type="dxa"/>
              <w:bottom w:w="35" w:type="dxa"/>
              <w:right w:w="35" w:type="dxa"/>
            </w:tcMar>
            <w:vAlign w:val="top"/>
          </w:tcPr>
          <w:p w14:paraId="01D95C81">
            <w:pPr>
              <w:keepNext w:val="0"/>
              <w:keepLines w:val="0"/>
              <w:pageBreakBefore w:val="0"/>
              <w:widowControl/>
              <w:spacing w:before="0" w:after="0" w:line="240" w:lineRule="auto"/>
            </w:pPr>
            <w:r>
              <w:rPr>
                <w:rFonts w:ascii="Times New Roman" w:hAnsi="Times New Roman" w:eastAsia="Times New Roman"/>
                <w:b w:val="0"/>
                <w:sz w:val="19"/>
              </w:rPr>
              <w:t>Mortar should be workable, not watery</w:t>
            </w:r>
          </w:p>
        </w:tc>
      </w:tr>
    </w:tbl>
    <w:p w14:paraId="58A2A82E">
      <w:pPr>
        <w:keepNext w:val="0"/>
        <w:keepLines w:val="0"/>
        <w:pageBreakBefore w:val="0"/>
        <w:widowControl/>
        <w:spacing w:before="0" w:after="60" w:line="240" w:lineRule="auto"/>
      </w:pPr>
    </w:p>
    <w:p w14:paraId="3D82B193">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1C3D0FAD">
      <w:pPr>
        <w:keepNext w:val="0"/>
        <w:keepLines w:val="0"/>
        <w:pageBreakBefore w:val="0"/>
        <w:widowControl/>
        <w:spacing w:before="0" w:after="40" w:line="252" w:lineRule="auto"/>
        <w:ind w:left="403" w:hanging="403"/>
      </w:pPr>
      <w:r>
        <w:rPr>
          <w:rFonts w:ascii="Times New Roman" w:hAnsi="Times New Roman" w:eastAsia="Times New Roman"/>
          <w:b w:val="0"/>
          <w:sz w:val="23"/>
        </w:rPr>
        <w:t>1. Guessing ratios.</w:t>
      </w:r>
    </w:p>
    <w:p w14:paraId="556F8B3F">
      <w:pPr>
        <w:keepNext w:val="0"/>
        <w:keepLines w:val="0"/>
        <w:pageBreakBefore w:val="0"/>
        <w:widowControl/>
        <w:spacing w:before="0" w:after="40" w:line="252" w:lineRule="auto"/>
        <w:ind w:left="403" w:hanging="403"/>
      </w:pPr>
      <w:r>
        <w:rPr>
          <w:rFonts w:ascii="Times New Roman" w:hAnsi="Times New Roman" w:eastAsia="Times New Roman"/>
          <w:b w:val="0"/>
          <w:sz w:val="23"/>
        </w:rPr>
        <w:t>2. Adding too much water.</w:t>
      </w:r>
    </w:p>
    <w:p w14:paraId="6012FD2B">
      <w:pPr>
        <w:keepNext w:val="0"/>
        <w:keepLines w:val="0"/>
        <w:pageBreakBefore w:val="0"/>
        <w:widowControl/>
        <w:spacing w:before="0" w:after="40" w:line="252" w:lineRule="auto"/>
        <w:ind w:left="403" w:hanging="403"/>
      </w:pPr>
      <w:r>
        <w:rPr>
          <w:rFonts w:ascii="Times New Roman" w:hAnsi="Times New Roman" w:eastAsia="Times New Roman"/>
          <w:b w:val="0"/>
          <w:sz w:val="23"/>
        </w:rPr>
        <w:t>3. Mixing on dirty ground.</w:t>
      </w:r>
    </w:p>
    <w:p w14:paraId="36CCA998">
      <w:pPr>
        <w:keepNext w:val="0"/>
        <w:keepLines w:val="0"/>
        <w:pageBreakBefore w:val="0"/>
        <w:widowControl/>
        <w:spacing w:before="0" w:after="40" w:line="252" w:lineRule="auto"/>
        <w:ind w:left="403" w:hanging="403"/>
      </w:pPr>
      <w:r>
        <w:rPr>
          <w:rFonts w:ascii="Times New Roman" w:hAnsi="Times New Roman" w:eastAsia="Times New Roman"/>
          <w:b w:val="0"/>
          <w:sz w:val="23"/>
        </w:rPr>
        <w:t>4. Allowing cement dust into eyes.</w:t>
      </w:r>
    </w:p>
    <w:p w14:paraId="6FBD92B4">
      <w:pPr>
        <w:keepNext w:val="0"/>
        <w:keepLines w:val="0"/>
        <w:pageBreakBefore w:val="0"/>
        <w:widowControl/>
        <w:spacing w:before="0" w:after="40" w:line="252" w:lineRule="auto"/>
        <w:ind w:left="403" w:hanging="403"/>
      </w:pPr>
      <w:r>
        <w:rPr>
          <w:rFonts w:ascii="Times New Roman" w:hAnsi="Times New Roman" w:eastAsia="Times New Roman"/>
          <w:b w:val="0"/>
          <w:sz w:val="23"/>
        </w:rPr>
        <w:t>5. Leaving mixed mortar unused for too long.</w:t>
      </w:r>
    </w:p>
    <w:p w14:paraId="72DC1766">
      <w:pPr>
        <w:keepNext w:val="0"/>
        <w:keepLines w:val="0"/>
        <w:pageBreakBefore w:val="0"/>
        <w:widowControl/>
        <w:spacing w:before="100" w:after="60" w:line="252" w:lineRule="auto"/>
      </w:pPr>
      <w:r>
        <w:rPr>
          <w:rFonts w:ascii="Times New Roman" w:hAnsi="Times New Roman" w:eastAsia="Times New Roman"/>
          <w:b/>
          <w:sz w:val="24"/>
        </w:rPr>
        <w:t>Trainee Practice Activity</w:t>
      </w:r>
    </w:p>
    <w:p w14:paraId="6B4FCE6C">
      <w:pPr>
        <w:keepNext w:val="0"/>
        <w:keepLines w:val="0"/>
        <w:pageBreakBefore w:val="0"/>
        <w:widowControl/>
        <w:spacing w:before="0" w:after="100" w:line="252" w:lineRule="auto"/>
      </w:pPr>
      <w:r>
        <w:rPr>
          <w:rFonts w:ascii="Times New Roman" w:hAnsi="Times New Roman" w:eastAsia="Times New Roman"/>
          <w:b w:val="0"/>
          <w:sz w:val="23"/>
        </w:rPr>
        <w:t>Groups measure and mix small quantities of mortar under supervision.</w:t>
      </w:r>
    </w:p>
    <w:p w14:paraId="58DA1FB4">
      <w:pPr>
        <w:keepNext w:val="0"/>
        <w:keepLines w:val="0"/>
        <w:pageBreakBefore w:val="0"/>
        <w:widowControl/>
        <w:spacing w:before="100" w:after="60" w:line="252" w:lineRule="auto"/>
      </w:pPr>
      <w:r>
        <w:rPr>
          <w:rFonts w:ascii="Times New Roman" w:hAnsi="Times New Roman" w:eastAsia="Times New Roman"/>
          <w:b/>
          <w:sz w:val="24"/>
        </w:rPr>
        <w:t>Character Lesson</w:t>
      </w:r>
    </w:p>
    <w:p w14:paraId="3A68C242">
      <w:pPr>
        <w:keepNext w:val="0"/>
        <w:keepLines w:val="0"/>
        <w:pageBreakBefore w:val="0"/>
        <w:widowControl/>
        <w:spacing w:before="0" w:after="100" w:line="252" w:lineRule="auto"/>
      </w:pPr>
      <w:r>
        <w:rPr>
          <w:rFonts w:ascii="Times New Roman" w:hAnsi="Times New Roman" w:eastAsia="Times New Roman"/>
          <w:b w:val="0"/>
          <w:sz w:val="23"/>
        </w:rPr>
        <w:t>Strength in building comes from correct foundations and careful preparation.</w:t>
      </w:r>
    </w:p>
    <w:p w14:paraId="52B6E821">
      <w:pPr>
        <w:keepNext w:val="0"/>
        <w:keepLines w:val="0"/>
        <w:pageBreakBefore w:val="0"/>
        <w:widowControl/>
        <w:spacing w:before="0" w:after="100" w:line="252" w:lineRule="auto"/>
      </w:pPr>
      <w:r>
        <w:rPr>
          <w:rFonts w:ascii="Times New Roman" w:hAnsi="Times New Roman" w:eastAsia="Times New Roman"/>
          <w:b w:val="0"/>
          <w:sz w:val="23"/>
        </w:rPr>
        <w:t>Luke 14:28</w:t>
      </w:r>
      <w:r>
        <w:rPr>
          <w:rFonts w:ascii="Times New Roman" w:hAnsi="Times New Roman" w:eastAsia="Times New Roman"/>
          <w:b w:val="0"/>
          <w:sz w:val="23"/>
        </w:rPr>
        <w:br w:type="textWrapping"/>
      </w:r>
      <w:r>
        <w:rPr>
          <w:rFonts w:ascii="Times New Roman" w:hAnsi="Times New Roman" w:eastAsia="Times New Roman"/>
          <w:b w:val="0"/>
          <w:sz w:val="23"/>
        </w:rPr>
        <w:t>“For which of you, intending to build a tower, sitteth not down first, and counteth the cost?”</w:t>
      </w:r>
    </w:p>
    <w:p w14:paraId="7E227EC2">
      <w:pPr>
        <w:keepNext w:val="0"/>
        <w:keepLines w:val="0"/>
        <w:pageBreakBefore w:val="0"/>
        <w:widowControl/>
        <w:spacing w:before="0" w:after="40" w:line="240" w:lineRule="auto"/>
      </w:pPr>
    </w:p>
    <w:p w14:paraId="311FA62F">
      <w:pPr>
        <w:pStyle w:val="3"/>
        <w:keepNext/>
        <w:keepLines w:val="0"/>
        <w:pageBreakBefore w:val="0"/>
        <w:widowControl/>
        <w:spacing w:before="160" w:after="100" w:line="252" w:lineRule="auto"/>
      </w:pPr>
      <w:r>
        <w:rPr>
          <w:rFonts w:ascii="Times New Roman" w:hAnsi="Times New Roman" w:eastAsia="Times New Roman"/>
          <w:b/>
          <w:sz w:val="26"/>
        </w:rPr>
        <w:t>22.3 Road Construction</w:t>
      </w:r>
    </w:p>
    <w:p w14:paraId="2BC7C7D4">
      <w:pPr>
        <w:keepNext w:val="0"/>
        <w:keepLines w:val="0"/>
        <w:pageBreakBefore w:val="0"/>
        <w:widowControl/>
        <w:spacing w:before="100" w:after="60" w:line="252" w:lineRule="auto"/>
      </w:pPr>
      <w:r>
        <w:rPr>
          <w:rFonts w:ascii="Times New Roman" w:hAnsi="Times New Roman" w:eastAsia="Times New Roman"/>
          <w:b/>
          <w:sz w:val="24"/>
        </w:rPr>
        <w:t>Demonstration Title</w:t>
      </w:r>
    </w:p>
    <w:p w14:paraId="1A6F1E0A">
      <w:pPr>
        <w:keepNext w:val="0"/>
        <w:keepLines w:val="0"/>
        <w:pageBreakBefore w:val="0"/>
        <w:widowControl/>
        <w:spacing w:before="100" w:after="60" w:line="252" w:lineRule="auto"/>
      </w:pPr>
      <w:r>
        <w:rPr>
          <w:rFonts w:ascii="Times New Roman" w:hAnsi="Times New Roman" w:eastAsia="Times New Roman"/>
          <w:b/>
          <w:sz w:val="24"/>
        </w:rPr>
        <w:t>Basic Road Surface Inspection and Defect Identification</w:t>
      </w:r>
    </w:p>
    <w:p w14:paraId="0C75D1A3">
      <w:pPr>
        <w:keepNext w:val="0"/>
        <w:keepLines w:val="0"/>
        <w:pageBreakBefore w:val="0"/>
        <w:widowControl/>
        <w:spacing w:before="100" w:after="60" w:line="252" w:lineRule="auto"/>
      </w:pPr>
      <w:r>
        <w:rPr>
          <w:rFonts w:ascii="Times New Roman" w:hAnsi="Times New Roman" w:eastAsia="Times New Roman"/>
          <w:b/>
          <w:sz w:val="24"/>
        </w:rPr>
        <w:t>Department</w:t>
      </w:r>
    </w:p>
    <w:p w14:paraId="36854452">
      <w:pPr>
        <w:keepNext w:val="0"/>
        <w:keepLines w:val="0"/>
        <w:pageBreakBefore w:val="0"/>
        <w:widowControl/>
        <w:spacing w:before="100" w:after="60" w:line="252" w:lineRule="auto"/>
      </w:pPr>
      <w:r>
        <w:rPr>
          <w:rFonts w:ascii="Times New Roman" w:hAnsi="Times New Roman" w:eastAsia="Times New Roman"/>
          <w:b/>
          <w:sz w:val="24"/>
        </w:rPr>
        <w:t>Road Construction</w:t>
      </w:r>
    </w:p>
    <w:p w14:paraId="460128A9">
      <w:pPr>
        <w:keepNext w:val="0"/>
        <w:keepLines w:val="0"/>
        <w:pageBreakBefore w:val="0"/>
        <w:widowControl/>
        <w:spacing w:before="100" w:after="60" w:line="252" w:lineRule="auto"/>
      </w:pPr>
      <w:r>
        <w:rPr>
          <w:rFonts w:ascii="Times New Roman" w:hAnsi="Times New Roman" w:eastAsia="Times New Roman"/>
          <w:b/>
          <w:sz w:val="24"/>
        </w:rPr>
        <w:t>Learning Objective</w:t>
      </w:r>
    </w:p>
    <w:p w14:paraId="4105573D">
      <w:pPr>
        <w:keepNext w:val="0"/>
        <w:keepLines w:val="0"/>
        <w:pageBreakBefore w:val="0"/>
        <w:widowControl/>
        <w:spacing w:before="0" w:after="100" w:line="252" w:lineRule="auto"/>
      </w:pPr>
      <w:r>
        <w:rPr>
          <w:rFonts w:ascii="Times New Roman" w:hAnsi="Times New Roman" w:eastAsia="Times New Roman"/>
          <w:b w:val="0"/>
          <w:sz w:val="23"/>
        </w:rPr>
        <w:t>Trainees should identify common road defects and record them safely.</w:t>
      </w:r>
    </w:p>
    <w:p w14:paraId="43B49DB7">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21F0E854">
      <w:pPr>
        <w:keepNext w:val="0"/>
        <w:keepLines w:val="0"/>
        <w:pageBreakBefore w:val="0"/>
        <w:widowControl/>
        <w:spacing w:before="0" w:after="40" w:line="252" w:lineRule="auto"/>
        <w:ind w:left="403" w:hanging="403"/>
      </w:pPr>
      <w:r>
        <w:rPr>
          <w:rFonts w:ascii="Times New Roman" w:hAnsi="Times New Roman" w:eastAsia="Times New Roman"/>
          <w:b w:val="0"/>
          <w:sz w:val="23"/>
        </w:rPr>
        <w:t>1. Reflective vest.</w:t>
      </w:r>
    </w:p>
    <w:p w14:paraId="709D7DEC">
      <w:pPr>
        <w:keepNext w:val="0"/>
        <w:keepLines w:val="0"/>
        <w:pageBreakBefore w:val="0"/>
        <w:widowControl/>
        <w:spacing w:before="0" w:after="40" w:line="252" w:lineRule="auto"/>
        <w:ind w:left="403" w:hanging="403"/>
      </w:pPr>
      <w:r>
        <w:rPr>
          <w:rFonts w:ascii="Times New Roman" w:hAnsi="Times New Roman" w:eastAsia="Times New Roman"/>
          <w:b w:val="0"/>
          <w:sz w:val="23"/>
        </w:rPr>
        <w:t>2. Notebook.</w:t>
      </w:r>
    </w:p>
    <w:p w14:paraId="01156AEB">
      <w:pPr>
        <w:keepNext w:val="0"/>
        <w:keepLines w:val="0"/>
        <w:pageBreakBefore w:val="0"/>
        <w:widowControl/>
        <w:spacing w:before="0" w:after="40" w:line="252" w:lineRule="auto"/>
        <w:ind w:left="403" w:hanging="403"/>
      </w:pPr>
      <w:r>
        <w:rPr>
          <w:rFonts w:ascii="Times New Roman" w:hAnsi="Times New Roman" w:eastAsia="Times New Roman"/>
          <w:b w:val="0"/>
          <w:sz w:val="23"/>
        </w:rPr>
        <w:t>3. Pen.</w:t>
      </w:r>
    </w:p>
    <w:p w14:paraId="05E7DB41">
      <w:pPr>
        <w:keepNext w:val="0"/>
        <w:keepLines w:val="0"/>
        <w:pageBreakBefore w:val="0"/>
        <w:widowControl/>
        <w:spacing w:before="0" w:after="40" w:line="252" w:lineRule="auto"/>
        <w:ind w:left="403" w:hanging="403"/>
      </w:pPr>
      <w:r>
        <w:rPr>
          <w:rFonts w:ascii="Times New Roman" w:hAnsi="Times New Roman" w:eastAsia="Times New Roman"/>
          <w:b w:val="0"/>
          <w:sz w:val="23"/>
        </w:rPr>
        <w:t>4. Measuring tape.</w:t>
      </w:r>
    </w:p>
    <w:p w14:paraId="62F57C3C">
      <w:pPr>
        <w:keepNext w:val="0"/>
        <w:keepLines w:val="0"/>
        <w:pageBreakBefore w:val="0"/>
        <w:widowControl/>
        <w:spacing w:before="0" w:after="40" w:line="252" w:lineRule="auto"/>
        <w:ind w:left="403" w:hanging="403"/>
      </w:pPr>
      <w:r>
        <w:rPr>
          <w:rFonts w:ascii="Times New Roman" w:hAnsi="Times New Roman" w:eastAsia="Times New Roman"/>
          <w:b w:val="0"/>
          <w:sz w:val="23"/>
        </w:rPr>
        <w:t>5. Camera or phone where approved.</w:t>
      </w:r>
    </w:p>
    <w:p w14:paraId="0335A93B">
      <w:pPr>
        <w:keepNext w:val="0"/>
        <w:keepLines w:val="0"/>
        <w:pageBreakBefore w:val="0"/>
        <w:widowControl/>
        <w:spacing w:before="0" w:after="40" w:line="252" w:lineRule="auto"/>
        <w:ind w:left="403" w:hanging="403"/>
      </w:pPr>
      <w:r>
        <w:rPr>
          <w:rFonts w:ascii="Times New Roman" w:hAnsi="Times New Roman" w:eastAsia="Times New Roman"/>
          <w:b w:val="0"/>
          <w:sz w:val="23"/>
        </w:rPr>
        <w:t>6. Cones or warning signs where available.</w:t>
      </w:r>
    </w:p>
    <w:p w14:paraId="3E97425B">
      <w:pPr>
        <w:keepNext w:val="0"/>
        <w:keepLines w:val="0"/>
        <w:pageBreakBefore w:val="0"/>
        <w:widowControl/>
        <w:spacing w:before="0" w:after="40" w:line="252" w:lineRule="auto"/>
        <w:ind w:left="403" w:hanging="403"/>
      </w:pPr>
      <w:r>
        <w:rPr>
          <w:rFonts w:ascii="Times New Roman" w:hAnsi="Times New Roman" w:eastAsia="Times New Roman"/>
          <w:b w:val="0"/>
          <w:sz w:val="23"/>
        </w:rPr>
        <w:t>7. Defect checklist.</w:t>
      </w:r>
    </w:p>
    <w:p w14:paraId="6EDFA728">
      <w:pPr>
        <w:keepNext w:val="0"/>
        <w:keepLines w:val="0"/>
        <w:pageBreakBefore w:val="0"/>
        <w:widowControl/>
        <w:spacing w:before="0" w:after="40" w:line="252" w:lineRule="auto"/>
        <w:ind w:left="403" w:hanging="403"/>
      </w:pPr>
      <w:r>
        <w:rPr>
          <w:rFonts w:ascii="Times New Roman" w:hAnsi="Times New Roman" w:eastAsia="Times New Roman"/>
          <w:b w:val="0"/>
          <w:sz w:val="23"/>
        </w:rPr>
        <w:t>8. Safety Precautions</w:t>
      </w:r>
    </w:p>
    <w:p w14:paraId="04B1C845">
      <w:pPr>
        <w:keepNext w:val="0"/>
        <w:keepLines w:val="0"/>
        <w:pageBreakBefore w:val="0"/>
        <w:widowControl/>
        <w:spacing w:before="0" w:after="40" w:line="252" w:lineRule="auto"/>
        <w:ind w:left="403" w:hanging="403"/>
      </w:pPr>
      <w:r>
        <w:rPr>
          <w:rFonts w:ascii="Times New Roman" w:hAnsi="Times New Roman" w:eastAsia="Times New Roman"/>
          <w:b w:val="0"/>
          <w:sz w:val="23"/>
        </w:rPr>
        <w:t>9. Do not stand in active traffic.</w:t>
      </w:r>
    </w:p>
    <w:p w14:paraId="205D7C9C">
      <w:pPr>
        <w:keepNext w:val="0"/>
        <w:keepLines w:val="0"/>
        <w:pageBreakBefore w:val="0"/>
        <w:widowControl/>
        <w:spacing w:before="0" w:after="40" w:line="252" w:lineRule="auto"/>
        <w:ind w:left="403" w:hanging="403"/>
      </w:pPr>
      <w:r>
        <w:rPr>
          <w:rFonts w:ascii="Times New Roman" w:hAnsi="Times New Roman" w:eastAsia="Times New Roman"/>
          <w:b w:val="0"/>
          <w:sz w:val="23"/>
        </w:rPr>
        <w:t>10. Wear reflective clothing where available.</w:t>
      </w:r>
    </w:p>
    <w:p w14:paraId="75897BD5">
      <w:pPr>
        <w:keepNext w:val="0"/>
        <w:keepLines w:val="0"/>
        <w:pageBreakBefore w:val="0"/>
        <w:widowControl/>
        <w:spacing w:before="0" w:after="40" w:line="252" w:lineRule="auto"/>
        <w:ind w:left="403" w:hanging="403"/>
      </w:pPr>
      <w:r>
        <w:rPr>
          <w:rFonts w:ascii="Times New Roman" w:hAnsi="Times New Roman" w:eastAsia="Times New Roman"/>
          <w:b w:val="0"/>
          <w:sz w:val="23"/>
        </w:rPr>
        <w:t>11. Work only in approved safe areas.</w:t>
      </w:r>
    </w:p>
    <w:p w14:paraId="10E8ABDA">
      <w:pPr>
        <w:keepNext w:val="0"/>
        <w:keepLines w:val="0"/>
        <w:pageBreakBefore w:val="0"/>
        <w:widowControl/>
        <w:spacing w:before="0" w:after="40" w:line="252" w:lineRule="auto"/>
        <w:ind w:left="403" w:hanging="403"/>
      </w:pPr>
      <w:r>
        <w:rPr>
          <w:rFonts w:ascii="Times New Roman" w:hAnsi="Times New Roman" w:eastAsia="Times New Roman"/>
          <w:b w:val="0"/>
          <w:sz w:val="23"/>
        </w:rPr>
        <w:t>12. Do not inspect roads without supervisor approval.</w:t>
      </w:r>
    </w:p>
    <w:p w14:paraId="175F8312">
      <w:pPr>
        <w:keepNext w:val="0"/>
        <w:keepLines w:val="0"/>
        <w:pageBreakBefore w:val="0"/>
        <w:widowControl/>
        <w:spacing w:before="0" w:after="40" w:line="252" w:lineRule="auto"/>
        <w:ind w:left="403" w:hanging="403"/>
      </w:pPr>
      <w:r>
        <w:rPr>
          <w:rFonts w:ascii="Times New Roman" w:hAnsi="Times New Roman" w:eastAsia="Times New Roman"/>
          <w:b w:val="0"/>
          <w:sz w:val="23"/>
        </w:rPr>
        <w:t>13. Stay in groups.</w:t>
      </w:r>
    </w:p>
    <w:p w14:paraId="762AA11A">
      <w:pPr>
        <w:keepNext w:val="0"/>
        <w:keepLines w:val="0"/>
        <w:pageBreakBefore w:val="0"/>
        <w:widowControl/>
        <w:spacing w:before="0" w:after="40" w:line="252" w:lineRule="auto"/>
        <w:ind w:left="403" w:hanging="403"/>
      </w:pPr>
      <w:r>
        <w:rPr>
          <w:rFonts w:ascii="Times New Roman" w:hAnsi="Times New Roman" w:eastAsia="Times New Roman"/>
          <w:b w:val="0"/>
          <w:sz w:val="23"/>
        </w:rPr>
        <w:t>14. Be alert to vehicles, motorcycles and tricycles.</w:t>
      </w:r>
    </w:p>
    <w:p w14:paraId="75A4A13A">
      <w:pPr>
        <w:keepNext w:val="0"/>
        <w:keepLines w:val="0"/>
        <w:pageBreakBefore w:val="0"/>
        <w:widowControl/>
        <w:spacing w:before="0" w:after="40" w:line="252" w:lineRule="auto"/>
        <w:ind w:left="403" w:hanging="403"/>
      </w:pPr>
      <w:r>
        <w:rPr>
          <w:rFonts w:ascii="Times New Roman" w:hAnsi="Times New Roman" w:eastAsia="Times New Roman"/>
          <w:b w:val="0"/>
          <w:sz w:val="23"/>
        </w:rPr>
        <w:t>15. Do not enter dangerous road sections.</w:t>
      </w:r>
    </w:p>
    <w:p w14:paraId="24667548">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74B67D7E">
        <w:trPr>
          <w:jc w:val="center"/>
        </w:trPr>
        <w:tc>
          <w:tcPr>
            <w:tcW w:w="3441" w:type="dxa"/>
            <w:shd w:val="clear" w:color="auto" w:fill="D9EAF7"/>
            <w:tcMar>
              <w:top w:w="35" w:type="dxa"/>
              <w:left w:w="35" w:type="dxa"/>
              <w:bottom w:w="35" w:type="dxa"/>
              <w:right w:w="35" w:type="dxa"/>
            </w:tcMar>
            <w:vAlign w:val="top"/>
          </w:tcPr>
          <w:p w14:paraId="177A135E">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71E9E814">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2985BF7C">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60E4C044">
        <w:trPr>
          <w:jc w:val="center"/>
        </w:trPr>
        <w:tc>
          <w:tcPr>
            <w:tcW w:w="3441" w:type="dxa"/>
            <w:tcMar>
              <w:top w:w="35" w:type="dxa"/>
              <w:left w:w="35" w:type="dxa"/>
              <w:bottom w:w="35" w:type="dxa"/>
              <w:right w:w="35" w:type="dxa"/>
            </w:tcMar>
            <w:vAlign w:val="top"/>
          </w:tcPr>
          <w:p w14:paraId="19AC8401">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2D999CED">
            <w:pPr>
              <w:keepNext w:val="0"/>
              <w:keepLines w:val="0"/>
              <w:pageBreakBefore w:val="0"/>
              <w:widowControl/>
              <w:spacing w:before="0" w:after="0" w:line="240" w:lineRule="auto"/>
            </w:pPr>
            <w:r>
              <w:rPr>
                <w:rFonts w:ascii="Times New Roman" w:hAnsi="Times New Roman" w:eastAsia="Times New Roman"/>
                <w:b w:val="0"/>
                <w:sz w:val="19"/>
              </w:rPr>
              <w:t>Explain road safety</w:t>
            </w:r>
          </w:p>
        </w:tc>
        <w:tc>
          <w:tcPr>
            <w:tcW w:w="3441" w:type="dxa"/>
            <w:tcMar>
              <w:top w:w="35" w:type="dxa"/>
              <w:left w:w="35" w:type="dxa"/>
              <w:bottom w:w="35" w:type="dxa"/>
              <w:right w:w="35" w:type="dxa"/>
            </w:tcMar>
            <w:vAlign w:val="top"/>
          </w:tcPr>
          <w:p w14:paraId="73703667">
            <w:pPr>
              <w:keepNext w:val="0"/>
              <w:keepLines w:val="0"/>
              <w:pageBreakBefore w:val="0"/>
              <w:widowControl/>
              <w:spacing w:before="0" w:after="0" w:line="240" w:lineRule="auto"/>
            </w:pPr>
            <w:r>
              <w:rPr>
                <w:rFonts w:ascii="Times New Roman" w:hAnsi="Times New Roman" w:eastAsia="Times New Roman"/>
                <w:b w:val="0"/>
                <w:sz w:val="19"/>
              </w:rPr>
              <w:t>Safety comes before inspection</w:t>
            </w:r>
          </w:p>
        </w:tc>
      </w:tr>
      <w:tr w14:paraId="212FF4CC">
        <w:trPr>
          <w:jc w:val="center"/>
        </w:trPr>
        <w:tc>
          <w:tcPr>
            <w:tcW w:w="3441" w:type="dxa"/>
            <w:tcMar>
              <w:top w:w="35" w:type="dxa"/>
              <w:left w:w="35" w:type="dxa"/>
              <w:bottom w:w="35" w:type="dxa"/>
              <w:right w:w="35" w:type="dxa"/>
            </w:tcMar>
            <w:vAlign w:val="top"/>
          </w:tcPr>
          <w:p w14:paraId="183C8608">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5B10230B">
            <w:pPr>
              <w:keepNext w:val="0"/>
              <w:keepLines w:val="0"/>
              <w:pageBreakBefore w:val="0"/>
              <w:widowControl/>
              <w:spacing w:before="0" w:after="0" w:line="240" w:lineRule="auto"/>
            </w:pPr>
            <w:r>
              <w:rPr>
                <w:rFonts w:ascii="Times New Roman" w:hAnsi="Times New Roman" w:eastAsia="Times New Roman"/>
                <w:b w:val="0"/>
                <w:sz w:val="19"/>
              </w:rPr>
              <w:t>Show common defects</w:t>
            </w:r>
          </w:p>
        </w:tc>
        <w:tc>
          <w:tcPr>
            <w:tcW w:w="3441" w:type="dxa"/>
            <w:tcMar>
              <w:top w:w="35" w:type="dxa"/>
              <w:left w:w="35" w:type="dxa"/>
              <w:bottom w:w="35" w:type="dxa"/>
              <w:right w:w="35" w:type="dxa"/>
            </w:tcMar>
            <w:vAlign w:val="top"/>
          </w:tcPr>
          <w:p w14:paraId="26B88B8A">
            <w:pPr>
              <w:keepNext w:val="0"/>
              <w:keepLines w:val="0"/>
              <w:pageBreakBefore w:val="0"/>
              <w:widowControl/>
              <w:spacing w:before="0" w:after="0" w:line="240" w:lineRule="auto"/>
            </w:pPr>
            <w:r>
              <w:rPr>
                <w:rFonts w:ascii="Times New Roman" w:hAnsi="Times New Roman" w:eastAsia="Times New Roman"/>
                <w:b w:val="0"/>
                <w:sz w:val="19"/>
              </w:rPr>
              <w:t>Potholes, cracks, erosion, blocked drains</w:t>
            </w:r>
          </w:p>
        </w:tc>
      </w:tr>
      <w:tr w14:paraId="32B0C253">
        <w:trPr>
          <w:jc w:val="center"/>
        </w:trPr>
        <w:tc>
          <w:tcPr>
            <w:tcW w:w="3441" w:type="dxa"/>
            <w:tcMar>
              <w:top w:w="35" w:type="dxa"/>
              <w:left w:w="35" w:type="dxa"/>
              <w:bottom w:w="35" w:type="dxa"/>
              <w:right w:w="35" w:type="dxa"/>
            </w:tcMar>
            <w:vAlign w:val="top"/>
          </w:tcPr>
          <w:p w14:paraId="58197F5C">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364BB901">
            <w:pPr>
              <w:keepNext w:val="0"/>
              <w:keepLines w:val="0"/>
              <w:pageBreakBefore w:val="0"/>
              <w:widowControl/>
              <w:spacing w:before="0" w:after="0" w:line="240" w:lineRule="auto"/>
            </w:pPr>
            <w:r>
              <w:rPr>
                <w:rFonts w:ascii="Times New Roman" w:hAnsi="Times New Roman" w:eastAsia="Times New Roman"/>
                <w:b w:val="0"/>
                <w:sz w:val="19"/>
              </w:rPr>
              <w:t>Demonstrate observation</w:t>
            </w:r>
          </w:p>
        </w:tc>
        <w:tc>
          <w:tcPr>
            <w:tcW w:w="3441" w:type="dxa"/>
            <w:tcMar>
              <w:top w:w="35" w:type="dxa"/>
              <w:left w:w="35" w:type="dxa"/>
              <w:bottom w:w="35" w:type="dxa"/>
              <w:right w:w="35" w:type="dxa"/>
            </w:tcMar>
            <w:vAlign w:val="top"/>
          </w:tcPr>
          <w:p w14:paraId="23467FDF">
            <w:pPr>
              <w:keepNext w:val="0"/>
              <w:keepLines w:val="0"/>
              <w:pageBreakBefore w:val="0"/>
              <w:widowControl/>
              <w:spacing w:before="0" w:after="0" w:line="240" w:lineRule="auto"/>
            </w:pPr>
            <w:r>
              <w:rPr>
                <w:rFonts w:ascii="Times New Roman" w:hAnsi="Times New Roman" w:eastAsia="Times New Roman"/>
                <w:b w:val="0"/>
                <w:sz w:val="19"/>
              </w:rPr>
              <w:t>Look without entering danger</w:t>
            </w:r>
          </w:p>
        </w:tc>
      </w:tr>
      <w:tr w14:paraId="4EA0AE46">
        <w:trPr>
          <w:jc w:val="center"/>
        </w:trPr>
        <w:tc>
          <w:tcPr>
            <w:tcW w:w="3441" w:type="dxa"/>
            <w:tcMar>
              <w:top w:w="35" w:type="dxa"/>
              <w:left w:w="35" w:type="dxa"/>
              <w:bottom w:w="35" w:type="dxa"/>
              <w:right w:w="35" w:type="dxa"/>
            </w:tcMar>
            <w:vAlign w:val="top"/>
          </w:tcPr>
          <w:p w14:paraId="1C215351">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63813FA7">
            <w:pPr>
              <w:keepNext w:val="0"/>
              <w:keepLines w:val="0"/>
              <w:pageBreakBefore w:val="0"/>
              <w:widowControl/>
              <w:spacing w:before="0" w:after="0" w:line="240" w:lineRule="auto"/>
            </w:pPr>
            <w:r>
              <w:rPr>
                <w:rFonts w:ascii="Times New Roman" w:hAnsi="Times New Roman" w:eastAsia="Times New Roman"/>
                <w:b w:val="0"/>
                <w:sz w:val="19"/>
              </w:rPr>
              <w:t>Measure defect safely</w:t>
            </w:r>
          </w:p>
        </w:tc>
        <w:tc>
          <w:tcPr>
            <w:tcW w:w="3441" w:type="dxa"/>
            <w:tcMar>
              <w:top w:w="35" w:type="dxa"/>
              <w:left w:w="35" w:type="dxa"/>
              <w:bottom w:w="35" w:type="dxa"/>
              <w:right w:w="35" w:type="dxa"/>
            </w:tcMar>
            <w:vAlign w:val="top"/>
          </w:tcPr>
          <w:p w14:paraId="20915DA8">
            <w:pPr>
              <w:keepNext w:val="0"/>
              <w:keepLines w:val="0"/>
              <w:pageBreakBefore w:val="0"/>
              <w:widowControl/>
              <w:spacing w:before="0" w:after="0" w:line="240" w:lineRule="auto"/>
            </w:pPr>
            <w:r>
              <w:rPr>
                <w:rFonts w:ascii="Times New Roman" w:hAnsi="Times New Roman" w:eastAsia="Times New Roman"/>
                <w:b w:val="0"/>
                <w:sz w:val="19"/>
              </w:rPr>
              <w:t>Measure only when area is safe</w:t>
            </w:r>
          </w:p>
        </w:tc>
      </w:tr>
      <w:tr w14:paraId="51148BDA">
        <w:trPr>
          <w:jc w:val="center"/>
        </w:trPr>
        <w:tc>
          <w:tcPr>
            <w:tcW w:w="3441" w:type="dxa"/>
            <w:tcMar>
              <w:top w:w="35" w:type="dxa"/>
              <w:left w:w="35" w:type="dxa"/>
              <w:bottom w:w="35" w:type="dxa"/>
              <w:right w:w="35" w:type="dxa"/>
            </w:tcMar>
            <w:vAlign w:val="top"/>
          </w:tcPr>
          <w:p w14:paraId="2A462E7E">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4CA4AFFC">
            <w:pPr>
              <w:keepNext w:val="0"/>
              <w:keepLines w:val="0"/>
              <w:pageBreakBefore w:val="0"/>
              <w:widowControl/>
              <w:spacing w:before="0" w:after="0" w:line="240" w:lineRule="auto"/>
            </w:pPr>
            <w:r>
              <w:rPr>
                <w:rFonts w:ascii="Times New Roman" w:hAnsi="Times New Roman" w:eastAsia="Times New Roman"/>
                <w:b w:val="0"/>
                <w:sz w:val="19"/>
              </w:rPr>
              <w:t>Record location and size</w:t>
            </w:r>
          </w:p>
        </w:tc>
        <w:tc>
          <w:tcPr>
            <w:tcW w:w="3441" w:type="dxa"/>
            <w:tcMar>
              <w:top w:w="35" w:type="dxa"/>
              <w:left w:w="35" w:type="dxa"/>
              <w:bottom w:w="35" w:type="dxa"/>
              <w:right w:w="35" w:type="dxa"/>
            </w:tcMar>
            <w:vAlign w:val="top"/>
          </w:tcPr>
          <w:p w14:paraId="5BDDEF56">
            <w:pPr>
              <w:keepNext w:val="0"/>
              <w:keepLines w:val="0"/>
              <w:pageBreakBefore w:val="0"/>
              <w:widowControl/>
              <w:spacing w:before="0" w:after="0" w:line="240" w:lineRule="auto"/>
            </w:pPr>
            <w:r>
              <w:rPr>
                <w:rFonts w:ascii="Times New Roman" w:hAnsi="Times New Roman" w:eastAsia="Times New Roman"/>
                <w:b w:val="0"/>
                <w:sz w:val="19"/>
              </w:rPr>
              <w:t>Accurate records guide repairs</w:t>
            </w:r>
          </w:p>
        </w:tc>
      </w:tr>
      <w:tr w14:paraId="5AC3B0D5">
        <w:trPr>
          <w:jc w:val="center"/>
        </w:trPr>
        <w:tc>
          <w:tcPr>
            <w:tcW w:w="3441" w:type="dxa"/>
            <w:tcMar>
              <w:top w:w="35" w:type="dxa"/>
              <w:left w:w="35" w:type="dxa"/>
              <w:bottom w:w="35" w:type="dxa"/>
              <w:right w:w="35" w:type="dxa"/>
            </w:tcMar>
            <w:vAlign w:val="top"/>
          </w:tcPr>
          <w:p w14:paraId="2D74F757">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0A926A69">
            <w:pPr>
              <w:keepNext w:val="0"/>
              <w:keepLines w:val="0"/>
              <w:pageBreakBefore w:val="0"/>
              <w:widowControl/>
              <w:spacing w:before="0" w:after="0" w:line="240" w:lineRule="auto"/>
            </w:pPr>
            <w:r>
              <w:rPr>
                <w:rFonts w:ascii="Times New Roman" w:hAnsi="Times New Roman" w:eastAsia="Times New Roman"/>
                <w:b w:val="0"/>
                <w:sz w:val="19"/>
              </w:rPr>
              <w:t>Take approved photo</w:t>
            </w:r>
          </w:p>
        </w:tc>
        <w:tc>
          <w:tcPr>
            <w:tcW w:w="3441" w:type="dxa"/>
            <w:tcMar>
              <w:top w:w="35" w:type="dxa"/>
              <w:left w:w="35" w:type="dxa"/>
              <w:bottom w:w="35" w:type="dxa"/>
              <w:right w:w="35" w:type="dxa"/>
            </w:tcMar>
            <w:vAlign w:val="top"/>
          </w:tcPr>
          <w:p w14:paraId="5DF3FA38">
            <w:pPr>
              <w:keepNext w:val="0"/>
              <w:keepLines w:val="0"/>
              <w:pageBreakBefore w:val="0"/>
              <w:widowControl/>
              <w:spacing w:before="0" w:after="0" w:line="240" w:lineRule="auto"/>
            </w:pPr>
            <w:r>
              <w:rPr>
                <w:rFonts w:ascii="Times New Roman" w:hAnsi="Times New Roman" w:eastAsia="Times New Roman"/>
                <w:b w:val="0"/>
                <w:sz w:val="19"/>
              </w:rPr>
              <w:t>Evidence supports reporting</w:t>
            </w:r>
          </w:p>
        </w:tc>
      </w:tr>
      <w:tr w14:paraId="6244335A">
        <w:trPr>
          <w:jc w:val="center"/>
        </w:trPr>
        <w:tc>
          <w:tcPr>
            <w:tcW w:w="3441" w:type="dxa"/>
            <w:tcMar>
              <w:top w:w="35" w:type="dxa"/>
              <w:left w:w="35" w:type="dxa"/>
              <w:bottom w:w="35" w:type="dxa"/>
              <w:right w:w="35" w:type="dxa"/>
            </w:tcMar>
            <w:vAlign w:val="top"/>
          </w:tcPr>
          <w:p w14:paraId="3E968B9F">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6CE5406E">
            <w:pPr>
              <w:keepNext w:val="0"/>
              <w:keepLines w:val="0"/>
              <w:pageBreakBefore w:val="0"/>
              <w:widowControl/>
              <w:spacing w:before="0" w:after="0" w:line="240" w:lineRule="auto"/>
            </w:pPr>
            <w:r>
              <w:rPr>
                <w:rFonts w:ascii="Times New Roman" w:hAnsi="Times New Roman" w:eastAsia="Times New Roman"/>
                <w:b w:val="0"/>
                <w:sz w:val="19"/>
              </w:rPr>
              <w:t>Complete defect checklist</w:t>
            </w:r>
          </w:p>
        </w:tc>
        <w:tc>
          <w:tcPr>
            <w:tcW w:w="3441" w:type="dxa"/>
            <w:tcMar>
              <w:top w:w="35" w:type="dxa"/>
              <w:left w:w="35" w:type="dxa"/>
              <w:bottom w:w="35" w:type="dxa"/>
              <w:right w:w="35" w:type="dxa"/>
            </w:tcMar>
            <w:vAlign w:val="top"/>
          </w:tcPr>
          <w:p w14:paraId="5D2CEF22">
            <w:pPr>
              <w:keepNext w:val="0"/>
              <w:keepLines w:val="0"/>
              <w:pageBreakBefore w:val="0"/>
              <w:widowControl/>
              <w:spacing w:before="0" w:after="0" w:line="240" w:lineRule="auto"/>
            </w:pPr>
            <w:r>
              <w:rPr>
                <w:rFonts w:ascii="Times New Roman" w:hAnsi="Times New Roman" w:eastAsia="Times New Roman"/>
                <w:b w:val="0"/>
                <w:sz w:val="19"/>
              </w:rPr>
              <w:t>Helps organise findings</w:t>
            </w:r>
          </w:p>
        </w:tc>
      </w:tr>
    </w:tbl>
    <w:p w14:paraId="03EB18F8">
      <w:pPr>
        <w:keepNext w:val="0"/>
        <w:keepLines w:val="0"/>
        <w:pageBreakBefore w:val="0"/>
        <w:widowControl/>
        <w:spacing w:before="0" w:after="60" w:line="240" w:lineRule="auto"/>
      </w:pPr>
    </w:p>
    <w:p w14:paraId="5B09E3DA">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76B763A3">
      <w:pPr>
        <w:keepNext w:val="0"/>
        <w:keepLines w:val="0"/>
        <w:pageBreakBefore w:val="0"/>
        <w:widowControl/>
        <w:spacing w:before="0" w:after="40" w:line="252" w:lineRule="auto"/>
        <w:ind w:left="403" w:hanging="403"/>
      </w:pPr>
      <w:r>
        <w:rPr>
          <w:rFonts w:ascii="Times New Roman" w:hAnsi="Times New Roman" w:eastAsia="Times New Roman"/>
          <w:b w:val="0"/>
          <w:sz w:val="23"/>
        </w:rPr>
        <w:t>1. Standing on the road carelessly.</w:t>
      </w:r>
    </w:p>
    <w:p w14:paraId="3734DF90">
      <w:pPr>
        <w:keepNext w:val="0"/>
        <w:keepLines w:val="0"/>
        <w:pageBreakBefore w:val="0"/>
        <w:widowControl/>
        <w:spacing w:before="0" w:after="40" w:line="252" w:lineRule="auto"/>
        <w:ind w:left="403" w:hanging="403"/>
      </w:pPr>
      <w:r>
        <w:rPr>
          <w:rFonts w:ascii="Times New Roman" w:hAnsi="Times New Roman" w:eastAsia="Times New Roman"/>
          <w:b w:val="0"/>
          <w:sz w:val="23"/>
        </w:rPr>
        <w:t>2. Ignoring traffic.</w:t>
      </w:r>
    </w:p>
    <w:p w14:paraId="019C471F">
      <w:pPr>
        <w:keepNext w:val="0"/>
        <w:keepLines w:val="0"/>
        <w:pageBreakBefore w:val="0"/>
        <w:widowControl/>
        <w:spacing w:before="0" w:after="40" w:line="252" w:lineRule="auto"/>
        <w:ind w:left="403" w:hanging="403"/>
      </w:pPr>
      <w:r>
        <w:rPr>
          <w:rFonts w:ascii="Times New Roman" w:hAnsi="Times New Roman" w:eastAsia="Times New Roman"/>
          <w:b w:val="0"/>
          <w:sz w:val="23"/>
        </w:rPr>
        <w:t>3. Recording defects without location.</w:t>
      </w:r>
    </w:p>
    <w:p w14:paraId="3E9D1581">
      <w:pPr>
        <w:keepNext w:val="0"/>
        <w:keepLines w:val="0"/>
        <w:pageBreakBefore w:val="0"/>
        <w:widowControl/>
        <w:spacing w:before="0" w:after="40" w:line="252" w:lineRule="auto"/>
        <w:ind w:left="403" w:hanging="403"/>
      </w:pPr>
      <w:r>
        <w:rPr>
          <w:rFonts w:ascii="Times New Roman" w:hAnsi="Times New Roman" w:eastAsia="Times New Roman"/>
          <w:b w:val="0"/>
          <w:sz w:val="23"/>
        </w:rPr>
        <w:t>4. Taking risky photographs.</w:t>
      </w:r>
    </w:p>
    <w:p w14:paraId="47BC482E">
      <w:pPr>
        <w:keepNext w:val="0"/>
        <w:keepLines w:val="0"/>
        <w:pageBreakBefore w:val="0"/>
        <w:widowControl/>
        <w:spacing w:before="0" w:after="40" w:line="252" w:lineRule="auto"/>
        <w:ind w:left="403" w:hanging="403"/>
      </w:pPr>
      <w:r>
        <w:rPr>
          <w:rFonts w:ascii="Times New Roman" w:hAnsi="Times New Roman" w:eastAsia="Times New Roman"/>
          <w:b w:val="0"/>
          <w:sz w:val="23"/>
        </w:rPr>
        <w:t>5. Touching unsafe materials.</w:t>
      </w:r>
    </w:p>
    <w:p w14:paraId="6DE2D2AA">
      <w:pPr>
        <w:keepNext w:val="0"/>
        <w:keepLines w:val="0"/>
        <w:pageBreakBefore w:val="0"/>
        <w:widowControl/>
        <w:spacing w:before="100" w:after="60" w:line="252" w:lineRule="auto"/>
      </w:pPr>
      <w:r>
        <w:rPr>
          <w:rFonts w:ascii="Times New Roman" w:hAnsi="Times New Roman" w:eastAsia="Times New Roman"/>
          <w:b/>
          <w:sz w:val="24"/>
        </w:rPr>
        <w:t>Character Lesson</w:t>
      </w:r>
    </w:p>
    <w:p w14:paraId="7D3DDA6F">
      <w:pPr>
        <w:keepNext w:val="0"/>
        <w:keepLines w:val="0"/>
        <w:pageBreakBefore w:val="0"/>
        <w:widowControl/>
        <w:spacing w:before="0" w:after="100" w:line="252" w:lineRule="auto"/>
      </w:pPr>
      <w:r>
        <w:rPr>
          <w:rFonts w:ascii="Times New Roman" w:hAnsi="Times New Roman" w:eastAsia="Times New Roman"/>
          <w:b w:val="0"/>
          <w:sz w:val="23"/>
        </w:rPr>
        <w:t>Good public infrastructure requires careful observation and responsible reporting.</w:t>
      </w:r>
    </w:p>
    <w:p w14:paraId="38CBA953">
      <w:pPr>
        <w:keepNext w:val="0"/>
        <w:keepLines w:val="0"/>
        <w:pageBreakBefore w:val="0"/>
        <w:widowControl/>
        <w:spacing w:before="0" w:after="40" w:line="240" w:lineRule="auto"/>
      </w:pPr>
    </w:p>
    <w:p w14:paraId="0ACE9A69">
      <w:pPr>
        <w:pStyle w:val="3"/>
        <w:keepNext/>
        <w:keepLines w:val="0"/>
        <w:pageBreakBefore w:val="0"/>
        <w:widowControl/>
        <w:spacing w:before="160" w:after="100" w:line="252" w:lineRule="auto"/>
      </w:pPr>
      <w:r>
        <w:rPr>
          <w:rFonts w:ascii="Times New Roman" w:hAnsi="Times New Roman" w:eastAsia="Times New Roman"/>
          <w:b/>
          <w:sz w:val="26"/>
        </w:rPr>
        <w:t>22.4 Building Construction</w:t>
      </w:r>
    </w:p>
    <w:p w14:paraId="069B8F9C">
      <w:pPr>
        <w:keepNext w:val="0"/>
        <w:keepLines w:val="0"/>
        <w:pageBreakBefore w:val="0"/>
        <w:widowControl/>
        <w:spacing w:before="100" w:after="60" w:line="252" w:lineRule="auto"/>
      </w:pPr>
      <w:r>
        <w:rPr>
          <w:rFonts w:ascii="Times New Roman" w:hAnsi="Times New Roman" w:eastAsia="Times New Roman"/>
          <w:b/>
          <w:sz w:val="24"/>
        </w:rPr>
        <w:t>Demonstration Title</w:t>
      </w:r>
    </w:p>
    <w:p w14:paraId="0339624E">
      <w:pPr>
        <w:keepNext w:val="0"/>
        <w:keepLines w:val="0"/>
        <w:pageBreakBefore w:val="0"/>
        <w:widowControl/>
        <w:spacing w:before="0" w:after="100" w:line="252" w:lineRule="auto"/>
      </w:pPr>
      <w:r>
        <w:rPr>
          <w:rFonts w:ascii="Times New Roman" w:hAnsi="Times New Roman" w:eastAsia="Times New Roman"/>
          <w:b w:val="0"/>
          <w:sz w:val="23"/>
        </w:rPr>
        <w:t>Checking Wall Alignment with Plumb Line and Spirit Level</w:t>
      </w:r>
    </w:p>
    <w:p w14:paraId="32CDAAEB">
      <w:pPr>
        <w:keepNext w:val="0"/>
        <w:keepLines w:val="0"/>
        <w:pageBreakBefore w:val="0"/>
        <w:widowControl/>
        <w:spacing w:before="100" w:after="60" w:line="252" w:lineRule="auto"/>
      </w:pPr>
      <w:r>
        <w:rPr>
          <w:rFonts w:ascii="Times New Roman" w:hAnsi="Times New Roman" w:eastAsia="Times New Roman"/>
          <w:b/>
          <w:sz w:val="24"/>
        </w:rPr>
        <w:t>Department</w:t>
      </w:r>
    </w:p>
    <w:p w14:paraId="5EED4BD5">
      <w:pPr>
        <w:keepNext w:val="0"/>
        <w:keepLines w:val="0"/>
        <w:pageBreakBefore w:val="0"/>
        <w:widowControl/>
        <w:spacing w:before="100" w:after="60" w:line="252" w:lineRule="auto"/>
      </w:pPr>
      <w:r>
        <w:rPr>
          <w:rFonts w:ascii="Times New Roman" w:hAnsi="Times New Roman" w:eastAsia="Times New Roman"/>
          <w:b/>
          <w:sz w:val="24"/>
        </w:rPr>
        <w:t>Building Construction</w:t>
      </w:r>
    </w:p>
    <w:p w14:paraId="2092D4D9">
      <w:pPr>
        <w:keepNext w:val="0"/>
        <w:keepLines w:val="0"/>
        <w:pageBreakBefore w:val="0"/>
        <w:widowControl/>
        <w:spacing w:before="100" w:after="60" w:line="252" w:lineRule="auto"/>
      </w:pPr>
      <w:r>
        <w:rPr>
          <w:rFonts w:ascii="Times New Roman" w:hAnsi="Times New Roman" w:eastAsia="Times New Roman"/>
          <w:b/>
          <w:sz w:val="24"/>
        </w:rPr>
        <w:t>Learning Objective</w:t>
      </w:r>
    </w:p>
    <w:p w14:paraId="4063F27D">
      <w:pPr>
        <w:keepNext w:val="0"/>
        <w:keepLines w:val="0"/>
        <w:pageBreakBefore w:val="0"/>
        <w:widowControl/>
        <w:spacing w:before="0" w:after="100" w:line="252" w:lineRule="auto"/>
      </w:pPr>
      <w:r>
        <w:rPr>
          <w:rFonts w:ascii="Times New Roman" w:hAnsi="Times New Roman" w:eastAsia="Times New Roman"/>
          <w:b w:val="0"/>
          <w:sz w:val="23"/>
        </w:rPr>
        <w:t>Trainees should learn how to check whether a wall is straight and vertical.</w:t>
      </w:r>
    </w:p>
    <w:p w14:paraId="1CE5C1CB">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27EE693E">
      <w:pPr>
        <w:keepNext w:val="0"/>
        <w:keepLines w:val="0"/>
        <w:pageBreakBefore w:val="0"/>
        <w:widowControl/>
        <w:spacing w:before="0" w:after="40" w:line="252" w:lineRule="auto"/>
        <w:ind w:left="403" w:hanging="403"/>
      </w:pPr>
      <w:r>
        <w:rPr>
          <w:rFonts w:ascii="Times New Roman" w:hAnsi="Times New Roman" w:eastAsia="Times New Roman"/>
          <w:b w:val="0"/>
          <w:sz w:val="23"/>
        </w:rPr>
        <w:t>1. Plumb line.</w:t>
      </w:r>
    </w:p>
    <w:p w14:paraId="7600A726">
      <w:pPr>
        <w:keepNext w:val="0"/>
        <w:keepLines w:val="0"/>
        <w:pageBreakBefore w:val="0"/>
        <w:widowControl/>
        <w:spacing w:before="0" w:after="40" w:line="252" w:lineRule="auto"/>
        <w:ind w:left="403" w:hanging="403"/>
      </w:pPr>
      <w:r>
        <w:rPr>
          <w:rFonts w:ascii="Times New Roman" w:hAnsi="Times New Roman" w:eastAsia="Times New Roman"/>
          <w:b w:val="0"/>
          <w:sz w:val="23"/>
        </w:rPr>
        <w:t>2. Spirit level.</w:t>
      </w:r>
    </w:p>
    <w:p w14:paraId="3CE56D38">
      <w:pPr>
        <w:keepNext w:val="0"/>
        <w:keepLines w:val="0"/>
        <w:pageBreakBefore w:val="0"/>
        <w:widowControl/>
        <w:spacing w:before="0" w:after="40" w:line="252" w:lineRule="auto"/>
        <w:ind w:left="403" w:hanging="403"/>
      </w:pPr>
      <w:r>
        <w:rPr>
          <w:rFonts w:ascii="Times New Roman" w:hAnsi="Times New Roman" w:eastAsia="Times New Roman"/>
          <w:b w:val="0"/>
          <w:sz w:val="23"/>
        </w:rPr>
        <w:t>3. Measuring tape.</w:t>
      </w:r>
    </w:p>
    <w:p w14:paraId="3D7D7223">
      <w:pPr>
        <w:keepNext w:val="0"/>
        <w:keepLines w:val="0"/>
        <w:pageBreakBefore w:val="0"/>
        <w:widowControl/>
        <w:spacing w:before="0" w:after="40" w:line="252" w:lineRule="auto"/>
        <w:ind w:left="403" w:hanging="403"/>
      </w:pPr>
      <w:r>
        <w:rPr>
          <w:rFonts w:ascii="Times New Roman" w:hAnsi="Times New Roman" w:eastAsia="Times New Roman"/>
          <w:b w:val="0"/>
          <w:sz w:val="23"/>
        </w:rPr>
        <w:t>4. Chalk.</w:t>
      </w:r>
    </w:p>
    <w:p w14:paraId="0876E31D">
      <w:pPr>
        <w:keepNext w:val="0"/>
        <w:keepLines w:val="0"/>
        <w:pageBreakBefore w:val="0"/>
        <w:widowControl/>
        <w:spacing w:before="0" w:after="40" w:line="252" w:lineRule="auto"/>
        <w:ind w:left="403" w:hanging="403"/>
      </w:pPr>
      <w:r>
        <w:rPr>
          <w:rFonts w:ascii="Times New Roman" w:hAnsi="Times New Roman" w:eastAsia="Times New Roman"/>
          <w:b w:val="0"/>
          <w:sz w:val="23"/>
        </w:rPr>
        <w:t>5. Notebook.</w:t>
      </w:r>
    </w:p>
    <w:p w14:paraId="66700AAD">
      <w:pPr>
        <w:keepNext w:val="0"/>
        <w:keepLines w:val="0"/>
        <w:pageBreakBefore w:val="0"/>
        <w:widowControl/>
        <w:spacing w:before="0" w:after="40" w:line="252" w:lineRule="auto"/>
        <w:ind w:left="403" w:hanging="403"/>
      </w:pPr>
      <w:r>
        <w:rPr>
          <w:rFonts w:ascii="Times New Roman" w:hAnsi="Times New Roman" w:eastAsia="Times New Roman"/>
          <w:b w:val="0"/>
          <w:sz w:val="23"/>
        </w:rPr>
        <w:t>6. PPE where required.</w:t>
      </w:r>
    </w:p>
    <w:p w14:paraId="295BE060">
      <w:pPr>
        <w:keepNext w:val="0"/>
        <w:keepLines w:val="0"/>
        <w:pageBreakBefore w:val="0"/>
        <w:widowControl/>
        <w:spacing w:before="0" w:after="40" w:line="252" w:lineRule="auto"/>
        <w:ind w:left="403" w:hanging="403"/>
      </w:pPr>
      <w:r>
        <w:rPr>
          <w:rFonts w:ascii="Times New Roman" w:hAnsi="Times New Roman" w:eastAsia="Times New Roman"/>
          <w:b w:val="0"/>
          <w:sz w:val="23"/>
        </w:rPr>
        <w:t>7. Safety Precautions</w:t>
      </w:r>
    </w:p>
    <w:p w14:paraId="19D1CCE7">
      <w:pPr>
        <w:keepNext w:val="0"/>
        <w:keepLines w:val="0"/>
        <w:pageBreakBefore w:val="0"/>
        <w:widowControl/>
        <w:spacing w:before="0" w:after="40" w:line="252" w:lineRule="auto"/>
        <w:ind w:left="403" w:hanging="403"/>
      </w:pPr>
      <w:r>
        <w:rPr>
          <w:rFonts w:ascii="Times New Roman" w:hAnsi="Times New Roman" w:eastAsia="Times New Roman"/>
          <w:b w:val="0"/>
          <w:sz w:val="23"/>
        </w:rPr>
        <w:t>8. Do not climb unsafe structures.</w:t>
      </w:r>
    </w:p>
    <w:p w14:paraId="684CF5EB">
      <w:pPr>
        <w:keepNext w:val="0"/>
        <w:keepLines w:val="0"/>
        <w:pageBreakBefore w:val="0"/>
        <w:widowControl/>
        <w:spacing w:before="0" w:after="40" w:line="252" w:lineRule="auto"/>
        <w:ind w:left="403" w:hanging="403"/>
      </w:pPr>
      <w:r>
        <w:rPr>
          <w:rFonts w:ascii="Times New Roman" w:hAnsi="Times New Roman" w:eastAsia="Times New Roman"/>
          <w:b w:val="0"/>
          <w:sz w:val="23"/>
        </w:rPr>
        <w:t>9. Keep away from unstable walls.</w:t>
      </w:r>
    </w:p>
    <w:p w14:paraId="56A786A9">
      <w:pPr>
        <w:keepNext w:val="0"/>
        <w:keepLines w:val="0"/>
        <w:pageBreakBefore w:val="0"/>
        <w:widowControl/>
        <w:spacing w:before="0" w:after="40" w:line="252" w:lineRule="auto"/>
        <w:ind w:left="403" w:hanging="403"/>
      </w:pPr>
      <w:r>
        <w:rPr>
          <w:rFonts w:ascii="Times New Roman" w:hAnsi="Times New Roman" w:eastAsia="Times New Roman"/>
          <w:b w:val="0"/>
          <w:sz w:val="23"/>
        </w:rPr>
        <w:t>10. Wear safety boots where available.</w:t>
      </w:r>
    </w:p>
    <w:p w14:paraId="0B90D845">
      <w:pPr>
        <w:keepNext w:val="0"/>
        <w:keepLines w:val="0"/>
        <w:pageBreakBefore w:val="0"/>
        <w:widowControl/>
        <w:spacing w:before="0" w:after="40" w:line="252" w:lineRule="auto"/>
        <w:ind w:left="403" w:hanging="403"/>
      </w:pPr>
      <w:r>
        <w:rPr>
          <w:rFonts w:ascii="Times New Roman" w:hAnsi="Times New Roman" w:eastAsia="Times New Roman"/>
          <w:b w:val="0"/>
          <w:sz w:val="23"/>
        </w:rPr>
        <w:t>11. Do not stand under falling objects.</w:t>
      </w:r>
    </w:p>
    <w:p w14:paraId="1EAFDCA1">
      <w:pPr>
        <w:keepNext w:val="0"/>
        <w:keepLines w:val="0"/>
        <w:pageBreakBefore w:val="0"/>
        <w:widowControl/>
        <w:spacing w:before="0" w:after="40" w:line="252" w:lineRule="auto"/>
        <w:ind w:left="403" w:hanging="403"/>
      </w:pPr>
      <w:r>
        <w:rPr>
          <w:rFonts w:ascii="Times New Roman" w:hAnsi="Times New Roman" w:eastAsia="Times New Roman"/>
          <w:b w:val="0"/>
          <w:sz w:val="23"/>
        </w:rPr>
        <w:t>12. Do not work near active construction hazards without permission.</w:t>
      </w:r>
    </w:p>
    <w:p w14:paraId="7A8B7DBF">
      <w:pPr>
        <w:keepNext w:val="0"/>
        <w:keepLines w:val="0"/>
        <w:pageBreakBefore w:val="0"/>
        <w:widowControl/>
        <w:spacing w:before="0" w:after="40" w:line="252" w:lineRule="auto"/>
        <w:ind w:left="403" w:hanging="403"/>
      </w:pPr>
      <w:r>
        <w:rPr>
          <w:rFonts w:ascii="Times New Roman" w:hAnsi="Times New Roman" w:eastAsia="Times New Roman"/>
          <w:b w:val="0"/>
          <w:sz w:val="23"/>
        </w:rPr>
        <w:t>13. Keep tools away from edges.</w:t>
      </w:r>
    </w:p>
    <w:p w14:paraId="2C7D0303">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2EBEA708">
        <w:trPr>
          <w:jc w:val="center"/>
        </w:trPr>
        <w:tc>
          <w:tcPr>
            <w:tcW w:w="3441" w:type="dxa"/>
            <w:shd w:val="clear" w:color="auto" w:fill="D9EAF7"/>
            <w:tcMar>
              <w:top w:w="35" w:type="dxa"/>
              <w:left w:w="35" w:type="dxa"/>
              <w:bottom w:w="35" w:type="dxa"/>
              <w:right w:w="35" w:type="dxa"/>
            </w:tcMar>
            <w:vAlign w:val="top"/>
          </w:tcPr>
          <w:p w14:paraId="20EA68A4">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11966EE2">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5E7BDAA3">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04C2949C">
        <w:trPr>
          <w:jc w:val="center"/>
        </w:trPr>
        <w:tc>
          <w:tcPr>
            <w:tcW w:w="3441" w:type="dxa"/>
            <w:tcMar>
              <w:top w:w="35" w:type="dxa"/>
              <w:left w:w="35" w:type="dxa"/>
              <w:bottom w:w="35" w:type="dxa"/>
              <w:right w:w="35" w:type="dxa"/>
            </w:tcMar>
            <w:vAlign w:val="top"/>
          </w:tcPr>
          <w:p w14:paraId="7A56816C">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242A839C">
            <w:pPr>
              <w:keepNext w:val="0"/>
              <w:keepLines w:val="0"/>
              <w:pageBreakBefore w:val="0"/>
              <w:widowControl/>
              <w:spacing w:before="0" w:after="0" w:line="240" w:lineRule="auto"/>
            </w:pPr>
            <w:r>
              <w:rPr>
                <w:rFonts w:ascii="Times New Roman" w:hAnsi="Times New Roman" w:eastAsia="Times New Roman"/>
                <w:b w:val="0"/>
                <w:sz w:val="19"/>
              </w:rPr>
              <w:t>Show the plumb line</w:t>
            </w:r>
          </w:p>
        </w:tc>
        <w:tc>
          <w:tcPr>
            <w:tcW w:w="3441" w:type="dxa"/>
            <w:tcMar>
              <w:top w:w="35" w:type="dxa"/>
              <w:left w:w="35" w:type="dxa"/>
              <w:bottom w:w="35" w:type="dxa"/>
              <w:right w:w="35" w:type="dxa"/>
            </w:tcMar>
            <w:vAlign w:val="top"/>
          </w:tcPr>
          <w:p w14:paraId="78DE01CC">
            <w:pPr>
              <w:keepNext w:val="0"/>
              <w:keepLines w:val="0"/>
              <w:pageBreakBefore w:val="0"/>
              <w:widowControl/>
              <w:spacing w:before="0" w:after="0" w:line="240" w:lineRule="auto"/>
            </w:pPr>
            <w:r>
              <w:rPr>
                <w:rFonts w:ascii="Times New Roman" w:hAnsi="Times New Roman" w:eastAsia="Times New Roman"/>
                <w:b w:val="0"/>
                <w:sz w:val="19"/>
              </w:rPr>
              <w:t>It checks vertical straightness</w:t>
            </w:r>
          </w:p>
        </w:tc>
      </w:tr>
      <w:tr w14:paraId="5513ED49">
        <w:trPr>
          <w:jc w:val="center"/>
        </w:trPr>
        <w:tc>
          <w:tcPr>
            <w:tcW w:w="3441" w:type="dxa"/>
            <w:tcMar>
              <w:top w:w="35" w:type="dxa"/>
              <w:left w:w="35" w:type="dxa"/>
              <w:bottom w:w="35" w:type="dxa"/>
              <w:right w:w="35" w:type="dxa"/>
            </w:tcMar>
            <w:vAlign w:val="top"/>
          </w:tcPr>
          <w:p w14:paraId="2A17855B">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4D149414">
            <w:pPr>
              <w:keepNext w:val="0"/>
              <w:keepLines w:val="0"/>
              <w:pageBreakBefore w:val="0"/>
              <w:widowControl/>
              <w:spacing w:before="0" w:after="0" w:line="240" w:lineRule="auto"/>
            </w:pPr>
            <w:r>
              <w:rPr>
                <w:rFonts w:ascii="Times New Roman" w:hAnsi="Times New Roman" w:eastAsia="Times New Roman"/>
                <w:b w:val="0"/>
                <w:sz w:val="19"/>
              </w:rPr>
              <w:t>Place it beside the wall</w:t>
            </w:r>
          </w:p>
        </w:tc>
        <w:tc>
          <w:tcPr>
            <w:tcW w:w="3441" w:type="dxa"/>
            <w:tcMar>
              <w:top w:w="35" w:type="dxa"/>
              <w:left w:w="35" w:type="dxa"/>
              <w:bottom w:w="35" w:type="dxa"/>
              <w:right w:w="35" w:type="dxa"/>
            </w:tcMar>
            <w:vAlign w:val="top"/>
          </w:tcPr>
          <w:p w14:paraId="192E0BAA">
            <w:pPr>
              <w:keepNext w:val="0"/>
              <w:keepLines w:val="0"/>
              <w:pageBreakBefore w:val="0"/>
              <w:widowControl/>
              <w:spacing w:before="0" w:after="0" w:line="240" w:lineRule="auto"/>
            </w:pPr>
            <w:r>
              <w:rPr>
                <w:rFonts w:ascii="Times New Roman" w:hAnsi="Times New Roman" w:eastAsia="Times New Roman"/>
                <w:b w:val="0"/>
                <w:sz w:val="19"/>
              </w:rPr>
              <w:t>Do not force or swing it</w:t>
            </w:r>
          </w:p>
        </w:tc>
      </w:tr>
      <w:tr w14:paraId="081228DA">
        <w:trPr>
          <w:jc w:val="center"/>
        </w:trPr>
        <w:tc>
          <w:tcPr>
            <w:tcW w:w="3441" w:type="dxa"/>
            <w:tcMar>
              <w:top w:w="35" w:type="dxa"/>
              <w:left w:w="35" w:type="dxa"/>
              <w:bottom w:w="35" w:type="dxa"/>
              <w:right w:w="35" w:type="dxa"/>
            </w:tcMar>
            <w:vAlign w:val="top"/>
          </w:tcPr>
          <w:p w14:paraId="12CFE2B0">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62B28074">
            <w:pPr>
              <w:keepNext w:val="0"/>
              <w:keepLines w:val="0"/>
              <w:pageBreakBefore w:val="0"/>
              <w:widowControl/>
              <w:spacing w:before="0" w:after="0" w:line="240" w:lineRule="auto"/>
            </w:pPr>
            <w:r>
              <w:rPr>
                <w:rFonts w:ascii="Times New Roman" w:hAnsi="Times New Roman" w:eastAsia="Times New Roman"/>
                <w:b w:val="0"/>
                <w:sz w:val="19"/>
              </w:rPr>
              <w:t>Observe the gap</w:t>
            </w:r>
          </w:p>
        </w:tc>
        <w:tc>
          <w:tcPr>
            <w:tcW w:w="3441" w:type="dxa"/>
            <w:tcMar>
              <w:top w:w="35" w:type="dxa"/>
              <w:left w:w="35" w:type="dxa"/>
              <w:bottom w:w="35" w:type="dxa"/>
              <w:right w:w="35" w:type="dxa"/>
            </w:tcMar>
            <w:vAlign w:val="top"/>
          </w:tcPr>
          <w:p w14:paraId="51C9D3F2">
            <w:pPr>
              <w:keepNext w:val="0"/>
              <w:keepLines w:val="0"/>
              <w:pageBreakBefore w:val="0"/>
              <w:widowControl/>
              <w:spacing w:before="0" w:after="0" w:line="240" w:lineRule="auto"/>
            </w:pPr>
            <w:r>
              <w:rPr>
                <w:rFonts w:ascii="Times New Roman" w:hAnsi="Times New Roman" w:eastAsia="Times New Roman"/>
                <w:b w:val="0"/>
                <w:sz w:val="19"/>
              </w:rPr>
              <w:t>Uneven gaps show misalignment</w:t>
            </w:r>
          </w:p>
        </w:tc>
      </w:tr>
      <w:tr w14:paraId="41FF83E7">
        <w:trPr>
          <w:jc w:val="center"/>
        </w:trPr>
        <w:tc>
          <w:tcPr>
            <w:tcW w:w="3441" w:type="dxa"/>
            <w:tcMar>
              <w:top w:w="35" w:type="dxa"/>
              <w:left w:w="35" w:type="dxa"/>
              <w:bottom w:w="35" w:type="dxa"/>
              <w:right w:w="35" w:type="dxa"/>
            </w:tcMar>
            <w:vAlign w:val="top"/>
          </w:tcPr>
          <w:p w14:paraId="31CF4670">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71BF2DFA">
            <w:pPr>
              <w:keepNext w:val="0"/>
              <w:keepLines w:val="0"/>
              <w:pageBreakBefore w:val="0"/>
              <w:widowControl/>
              <w:spacing w:before="0" w:after="0" w:line="240" w:lineRule="auto"/>
            </w:pPr>
            <w:r>
              <w:rPr>
                <w:rFonts w:ascii="Times New Roman" w:hAnsi="Times New Roman" w:eastAsia="Times New Roman"/>
                <w:b w:val="0"/>
                <w:sz w:val="19"/>
              </w:rPr>
              <w:t>Use spirit level</w:t>
            </w:r>
          </w:p>
        </w:tc>
        <w:tc>
          <w:tcPr>
            <w:tcW w:w="3441" w:type="dxa"/>
            <w:tcMar>
              <w:top w:w="35" w:type="dxa"/>
              <w:left w:w="35" w:type="dxa"/>
              <w:bottom w:w="35" w:type="dxa"/>
              <w:right w:w="35" w:type="dxa"/>
            </w:tcMar>
            <w:vAlign w:val="top"/>
          </w:tcPr>
          <w:p w14:paraId="41BB916A">
            <w:pPr>
              <w:keepNext w:val="0"/>
              <w:keepLines w:val="0"/>
              <w:pageBreakBefore w:val="0"/>
              <w:widowControl/>
              <w:spacing w:before="0" w:after="0" w:line="240" w:lineRule="auto"/>
            </w:pPr>
            <w:r>
              <w:rPr>
                <w:rFonts w:ascii="Times New Roman" w:hAnsi="Times New Roman" w:eastAsia="Times New Roman"/>
                <w:b w:val="0"/>
                <w:sz w:val="19"/>
              </w:rPr>
              <w:t>Confirms vertical or horizontal level</w:t>
            </w:r>
          </w:p>
        </w:tc>
      </w:tr>
      <w:tr w14:paraId="17070741">
        <w:trPr>
          <w:jc w:val="center"/>
        </w:trPr>
        <w:tc>
          <w:tcPr>
            <w:tcW w:w="3441" w:type="dxa"/>
            <w:tcMar>
              <w:top w:w="35" w:type="dxa"/>
              <w:left w:w="35" w:type="dxa"/>
              <w:bottom w:w="35" w:type="dxa"/>
              <w:right w:w="35" w:type="dxa"/>
            </w:tcMar>
            <w:vAlign w:val="top"/>
          </w:tcPr>
          <w:p w14:paraId="004B8361">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071A305A">
            <w:pPr>
              <w:keepNext w:val="0"/>
              <w:keepLines w:val="0"/>
              <w:pageBreakBefore w:val="0"/>
              <w:widowControl/>
              <w:spacing w:before="0" w:after="0" w:line="240" w:lineRule="auto"/>
            </w:pPr>
            <w:r>
              <w:rPr>
                <w:rFonts w:ascii="Times New Roman" w:hAnsi="Times New Roman" w:eastAsia="Times New Roman"/>
                <w:b w:val="0"/>
                <w:sz w:val="19"/>
              </w:rPr>
              <w:t>Mark defect where approved</w:t>
            </w:r>
          </w:p>
        </w:tc>
        <w:tc>
          <w:tcPr>
            <w:tcW w:w="3441" w:type="dxa"/>
            <w:tcMar>
              <w:top w:w="35" w:type="dxa"/>
              <w:left w:w="35" w:type="dxa"/>
              <w:bottom w:w="35" w:type="dxa"/>
              <w:right w:w="35" w:type="dxa"/>
            </w:tcMar>
            <w:vAlign w:val="top"/>
          </w:tcPr>
          <w:p w14:paraId="5D198017">
            <w:pPr>
              <w:keepNext w:val="0"/>
              <w:keepLines w:val="0"/>
              <w:pageBreakBefore w:val="0"/>
              <w:widowControl/>
              <w:spacing w:before="0" w:after="0" w:line="240" w:lineRule="auto"/>
            </w:pPr>
            <w:r>
              <w:rPr>
                <w:rFonts w:ascii="Times New Roman" w:hAnsi="Times New Roman" w:eastAsia="Times New Roman"/>
                <w:b w:val="0"/>
                <w:sz w:val="19"/>
              </w:rPr>
              <w:t>Marking helps correction</w:t>
            </w:r>
          </w:p>
        </w:tc>
      </w:tr>
      <w:tr w14:paraId="6188280F">
        <w:trPr>
          <w:jc w:val="center"/>
        </w:trPr>
        <w:tc>
          <w:tcPr>
            <w:tcW w:w="3441" w:type="dxa"/>
            <w:tcMar>
              <w:top w:w="35" w:type="dxa"/>
              <w:left w:w="35" w:type="dxa"/>
              <w:bottom w:w="35" w:type="dxa"/>
              <w:right w:w="35" w:type="dxa"/>
            </w:tcMar>
            <w:vAlign w:val="top"/>
          </w:tcPr>
          <w:p w14:paraId="7D139D64">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344D1010">
            <w:pPr>
              <w:keepNext w:val="0"/>
              <w:keepLines w:val="0"/>
              <w:pageBreakBefore w:val="0"/>
              <w:widowControl/>
              <w:spacing w:before="0" w:after="0" w:line="240" w:lineRule="auto"/>
            </w:pPr>
            <w:r>
              <w:rPr>
                <w:rFonts w:ascii="Times New Roman" w:hAnsi="Times New Roman" w:eastAsia="Times New Roman"/>
                <w:b w:val="0"/>
                <w:sz w:val="19"/>
              </w:rPr>
              <w:t>Record observation</w:t>
            </w:r>
          </w:p>
        </w:tc>
        <w:tc>
          <w:tcPr>
            <w:tcW w:w="3441" w:type="dxa"/>
            <w:tcMar>
              <w:top w:w="35" w:type="dxa"/>
              <w:left w:w="35" w:type="dxa"/>
              <w:bottom w:w="35" w:type="dxa"/>
              <w:right w:w="35" w:type="dxa"/>
            </w:tcMar>
            <w:vAlign w:val="top"/>
          </w:tcPr>
          <w:p w14:paraId="42AA5E2E">
            <w:pPr>
              <w:keepNext w:val="0"/>
              <w:keepLines w:val="0"/>
              <w:pageBreakBefore w:val="0"/>
              <w:widowControl/>
              <w:spacing w:before="0" w:after="0" w:line="240" w:lineRule="auto"/>
            </w:pPr>
            <w:r>
              <w:rPr>
                <w:rFonts w:ascii="Times New Roman" w:hAnsi="Times New Roman" w:eastAsia="Times New Roman"/>
                <w:b w:val="0"/>
                <w:sz w:val="19"/>
              </w:rPr>
              <w:t>Record before correction</w:t>
            </w:r>
          </w:p>
        </w:tc>
      </w:tr>
    </w:tbl>
    <w:p w14:paraId="693FD82F">
      <w:pPr>
        <w:keepNext w:val="0"/>
        <w:keepLines w:val="0"/>
        <w:pageBreakBefore w:val="0"/>
        <w:widowControl/>
        <w:spacing w:before="0" w:after="60" w:line="240" w:lineRule="auto"/>
      </w:pPr>
    </w:p>
    <w:p w14:paraId="79D6E153">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341F9E40">
      <w:pPr>
        <w:keepNext w:val="0"/>
        <w:keepLines w:val="0"/>
        <w:pageBreakBefore w:val="0"/>
        <w:widowControl/>
        <w:spacing w:before="0" w:after="40" w:line="252" w:lineRule="auto"/>
        <w:ind w:left="403" w:hanging="403"/>
      </w:pPr>
      <w:r>
        <w:rPr>
          <w:rFonts w:ascii="Times New Roman" w:hAnsi="Times New Roman" w:eastAsia="Times New Roman"/>
          <w:b w:val="0"/>
          <w:sz w:val="23"/>
        </w:rPr>
        <w:t>1. Holding the plumb line wrongly.</w:t>
      </w:r>
    </w:p>
    <w:p w14:paraId="28F46028">
      <w:pPr>
        <w:keepNext w:val="0"/>
        <w:keepLines w:val="0"/>
        <w:pageBreakBefore w:val="0"/>
        <w:widowControl/>
        <w:spacing w:before="0" w:after="40" w:line="252" w:lineRule="auto"/>
        <w:ind w:left="403" w:hanging="403"/>
      </w:pPr>
      <w:r>
        <w:rPr>
          <w:rFonts w:ascii="Times New Roman" w:hAnsi="Times New Roman" w:eastAsia="Times New Roman"/>
          <w:b w:val="0"/>
          <w:sz w:val="23"/>
        </w:rPr>
        <w:t>2. Checking in windy conditions without control.</w:t>
      </w:r>
    </w:p>
    <w:p w14:paraId="121C902F">
      <w:pPr>
        <w:keepNext w:val="0"/>
        <w:keepLines w:val="0"/>
        <w:pageBreakBefore w:val="0"/>
        <w:widowControl/>
        <w:spacing w:before="0" w:after="40" w:line="252" w:lineRule="auto"/>
        <w:ind w:left="403" w:hanging="403"/>
      </w:pPr>
      <w:r>
        <w:rPr>
          <w:rFonts w:ascii="Times New Roman" w:hAnsi="Times New Roman" w:eastAsia="Times New Roman"/>
          <w:b w:val="0"/>
          <w:sz w:val="23"/>
        </w:rPr>
        <w:t>3. Ignoring small alignment errors.</w:t>
      </w:r>
    </w:p>
    <w:p w14:paraId="1BF8B095">
      <w:pPr>
        <w:keepNext w:val="0"/>
        <w:keepLines w:val="0"/>
        <w:pageBreakBefore w:val="0"/>
        <w:widowControl/>
        <w:spacing w:before="0" w:after="40" w:line="252" w:lineRule="auto"/>
        <w:ind w:left="403" w:hanging="403"/>
      </w:pPr>
      <w:r>
        <w:rPr>
          <w:rFonts w:ascii="Times New Roman" w:hAnsi="Times New Roman" w:eastAsia="Times New Roman"/>
          <w:b w:val="0"/>
          <w:sz w:val="23"/>
        </w:rPr>
        <w:t>4. Working on unsafe scaffolds.</w:t>
      </w:r>
    </w:p>
    <w:p w14:paraId="44268A69">
      <w:pPr>
        <w:keepNext w:val="0"/>
        <w:keepLines w:val="0"/>
        <w:pageBreakBefore w:val="0"/>
        <w:widowControl/>
        <w:spacing w:before="0" w:after="40" w:line="252" w:lineRule="auto"/>
        <w:ind w:left="403" w:hanging="403"/>
      </w:pPr>
      <w:r>
        <w:rPr>
          <w:rFonts w:ascii="Times New Roman" w:hAnsi="Times New Roman" w:eastAsia="Times New Roman"/>
          <w:b w:val="0"/>
          <w:sz w:val="23"/>
        </w:rPr>
        <w:t>5. Failing to record observations.</w:t>
      </w:r>
    </w:p>
    <w:p w14:paraId="5600F042">
      <w:pPr>
        <w:keepNext w:val="0"/>
        <w:keepLines w:val="0"/>
        <w:pageBreakBefore w:val="0"/>
        <w:widowControl/>
        <w:spacing w:before="100" w:after="60" w:line="252" w:lineRule="auto"/>
      </w:pPr>
      <w:r>
        <w:rPr>
          <w:rFonts w:ascii="Times New Roman" w:hAnsi="Times New Roman" w:eastAsia="Times New Roman"/>
          <w:b/>
          <w:sz w:val="24"/>
        </w:rPr>
        <w:t>Character Lesson</w:t>
      </w:r>
    </w:p>
    <w:p w14:paraId="2C214195">
      <w:pPr>
        <w:keepNext w:val="0"/>
        <w:keepLines w:val="0"/>
        <w:pageBreakBefore w:val="0"/>
        <w:widowControl/>
        <w:spacing w:before="0" w:after="100" w:line="252" w:lineRule="auto"/>
      </w:pPr>
      <w:r>
        <w:rPr>
          <w:rFonts w:ascii="Times New Roman" w:hAnsi="Times New Roman" w:eastAsia="Times New Roman"/>
          <w:b w:val="0"/>
          <w:sz w:val="23"/>
        </w:rPr>
        <w:t>A life and a building both need alignment.</w:t>
      </w:r>
    </w:p>
    <w:p w14:paraId="6FF73D58">
      <w:pPr>
        <w:keepNext w:val="0"/>
        <w:keepLines w:val="0"/>
        <w:pageBreakBefore w:val="0"/>
        <w:widowControl/>
        <w:spacing w:before="0" w:after="40" w:line="240" w:lineRule="auto"/>
      </w:pPr>
    </w:p>
    <w:p w14:paraId="037EE368">
      <w:pPr>
        <w:pStyle w:val="3"/>
        <w:keepNext/>
        <w:keepLines w:val="0"/>
        <w:pageBreakBefore w:val="0"/>
        <w:widowControl/>
        <w:spacing w:before="160" w:after="100" w:line="252" w:lineRule="auto"/>
      </w:pPr>
      <w:r>
        <w:rPr>
          <w:rFonts w:ascii="Times New Roman" w:hAnsi="Times New Roman" w:eastAsia="Times New Roman"/>
          <w:b/>
          <w:sz w:val="26"/>
        </w:rPr>
        <w:t>22.5 Survey and Site Management</w:t>
      </w:r>
    </w:p>
    <w:p w14:paraId="22BB7ACE">
      <w:pPr>
        <w:keepNext w:val="0"/>
        <w:keepLines w:val="0"/>
        <w:pageBreakBefore w:val="0"/>
        <w:widowControl/>
        <w:spacing w:before="100" w:after="60" w:line="252" w:lineRule="auto"/>
      </w:pPr>
      <w:r>
        <w:rPr>
          <w:rFonts w:ascii="Times New Roman" w:hAnsi="Times New Roman" w:eastAsia="Times New Roman"/>
          <w:b/>
          <w:sz w:val="24"/>
        </w:rPr>
        <w:t>Demonstration Title</w:t>
      </w:r>
    </w:p>
    <w:p w14:paraId="2326D69A">
      <w:pPr>
        <w:keepNext w:val="0"/>
        <w:keepLines w:val="0"/>
        <w:pageBreakBefore w:val="0"/>
        <w:widowControl/>
        <w:spacing w:before="100" w:after="60" w:line="252" w:lineRule="auto"/>
      </w:pPr>
      <w:r>
        <w:rPr>
          <w:rFonts w:ascii="Times New Roman" w:hAnsi="Times New Roman" w:eastAsia="Times New Roman"/>
          <w:b/>
          <w:sz w:val="24"/>
        </w:rPr>
        <w:t>Taking Basic Site Measurements</w:t>
      </w:r>
    </w:p>
    <w:p w14:paraId="2AC91FA8">
      <w:pPr>
        <w:keepNext w:val="0"/>
        <w:keepLines w:val="0"/>
        <w:pageBreakBefore w:val="0"/>
        <w:widowControl/>
        <w:spacing w:before="100" w:after="60" w:line="252" w:lineRule="auto"/>
      </w:pPr>
      <w:r>
        <w:rPr>
          <w:rFonts w:ascii="Times New Roman" w:hAnsi="Times New Roman" w:eastAsia="Times New Roman"/>
          <w:b/>
          <w:sz w:val="24"/>
        </w:rPr>
        <w:t>Department</w:t>
      </w:r>
    </w:p>
    <w:p w14:paraId="42FFF847">
      <w:pPr>
        <w:keepNext w:val="0"/>
        <w:keepLines w:val="0"/>
        <w:pageBreakBefore w:val="0"/>
        <w:widowControl/>
        <w:spacing w:before="100" w:after="60" w:line="252" w:lineRule="auto"/>
      </w:pPr>
      <w:r>
        <w:rPr>
          <w:rFonts w:ascii="Times New Roman" w:hAnsi="Times New Roman" w:eastAsia="Times New Roman"/>
          <w:b/>
          <w:sz w:val="24"/>
        </w:rPr>
        <w:t>Survey and Site Management</w:t>
      </w:r>
    </w:p>
    <w:p w14:paraId="01EDBA34">
      <w:pPr>
        <w:keepNext w:val="0"/>
        <w:keepLines w:val="0"/>
        <w:pageBreakBefore w:val="0"/>
        <w:widowControl/>
        <w:spacing w:before="100" w:after="60" w:line="252" w:lineRule="auto"/>
      </w:pPr>
      <w:r>
        <w:rPr>
          <w:rFonts w:ascii="Times New Roman" w:hAnsi="Times New Roman" w:eastAsia="Times New Roman"/>
          <w:b/>
          <w:sz w:val="24"/>
        </w:rPr>
        <w:t>Learning Objective</w:t>
      </w:r>
    </w:p>
    <w:p w14:paraId="4ACA7C1B">
      <w:pPr>
        <w:keepNext w:val="0"/>
        <w:keepLines w:val="0"/>
        <w:pageBreakBefore w:val="0"/>
        <w:widowControl/>
        <w:spacing w:before="0" w:after="100" w:line="252" w:lineRule="auto"/>
      </w:pPr>
      <w:r>
        <w:rPr>
          <w:rFonts w:ascii="Times New Roman" w:hAnsi="Times New Roman" w:eastAsia="Times New Roman"/>
          <w:b w:val="0"/>
          <w:sz w:val="23"/>
        </w:rPr>
        <w:t>Trainees should learn how to take and record simple site measurements accurately.</w:t>
      </w:r>
    </w:p>
    <w:p w14:paraId="6010319D">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68E101C1">
      <w:pPr>
        <w:keepNext w:val="0"/>
        <w:keepLines w:val="0"/>
        <w:pageBreakBefore w:val="0"/>
        <w:widowControl/>
        <w:spacing w:before="0" w:after="40" w:line="252" w:lineRule="auto"/>
        <w:ind w:left="403" w:hanging="403"/>
      </w:pPr>
      <w:r>
        <w:rPr>
          <w:rFonts w:ascii="Times New Roman" w:hAnsi="Times New Roman" w:eastAsia="Times New Roman"/>
          <w:b w:val="0"/>
          <w:sz w:val="23"/>
        </w:rPr>
        <w:t>1. Measuring tape.</w:t>
      </w:r>
    </w:p>
    <w:p w14:paraId="4A48D06D">
      <w:pPr>
        <w:keepNext w:val="0"/>
        <w:keepLines w:val="0"/>
        <w:pageBreakBefore w:val="0"/>
        <w:widowControl/>
        <w:spacing w:before="0" w:after="40" w:line="252" w:lineRule="auto"/>
        <w:ind w:left="403" w:hanging="403"/>
      </w:pPr>
      <w:r>
        <w:rPr>
          <w:rFonts w:ascii="Times New Roman" w:hAnsi="Times New Roman" w:eastAsia="Times New Roman"/>
          <w:b w:val="0"/>
          <w:sz w:val="23"/>
        </w:rPr>
        <w:t>2. Pegs.</w:t>
      </w:r>
    </w:p>
    <w:p w14:paraId="1F2163C8">
      <w:pPr>
        <w:keepNext w:val="0"/>
        <w:keepLines w:val="0"/>
        <w:pageBreakBefore w:val="0"/>
        <w:widowControl/>
        <w:spacing w:before="0" w:after="40" w:line="252" w:lineRule="auto"/>
        <w:ind w:left="403" w:hanging="403"/>
      </w:pPr>
      <w:r>
        <w:rPr>
          <w:rFonts w:ascii="Times New Roman" w:hAnsi="Times New Roman" w:eastAsia="Times New Roman"/>
          <w:b w:val="0"/>
          <w:sz w:val="23"/>
        </w:rPr>
        <w:t>3. Ranging poles where available.</w:t>
      </w:r>
    </w:p>
    <w:p w14:paraId="4F39F9D1">
      <w:pPr>
        <w:keepNext w:val="0"/>
        <w:keepLines w:val="0"/>
        <w:pageBreakBefore w:val="0"/>
        <w:widowControl/>
        <w:spacing w:before="0" w:after="40" w:line="252" w:lineRule="auto"/>
        <w:ind w:left="403" w:hanging="403"/>
      </w:pPr>
      <w:r>
        <w:rPr>
          <w:rFonts w:ascii="Times New Roman" w:hAnsi="Times New Roman" w:eastAsia="Times New Roman"/>
          <w:b w:val="0"/>
          <w:sz w:val="23"/>
        </w:rPr>
        <w:t>4. Notebook.</w:t>
      </w:r>
    </w:p>
    <w:p w14:paraId="267788AB">
      <w:pPr>
        <w:keepNext w:val="0"/>
        <w:keepLines w:val="0"/>
        <w:pageBreakBefore w:val="0"/>
        <w:widowControl/>
        <w:spacing w:before="0" w:after="40" w:line="252" w:lineRule="auto"/>
        <w:ind w:left="403" w:hanging="403"/>
      </w:pPr>
      <w:r>
        <w:rPr>
          <w:rFonts w:ascii="Times New Roman" w:hAnsi="Times New Roman" w:eastAsia="Times New Roman"/>
          <w:b w:val="0"/>
          <w:sz w:val="23"/>
        </w:rPr>
        <w:t>5. Pencil.</w:t>
      </w:r>
    </w:p>
    <w:p w14:paraId="6BC8349F">
      <w:pPr>
        <w:keepNext w:val="0"/>
        <w:keepLines w:val="0"/>
        <w:pageBreakBefore w:val="0"/>
        <w:widowControl/>
        <w:spacing w:before="0" w:after="40" w:line="252" w:lineRule="auto"/>
        <w:ind w:left="403" w:hanging="403"/>
      </w:pPr>
      <w:r>
        <w:rPr>
          <w:rFonts w:ascii="Times New Roman" w:hAnsi="Times New Roman" w:eastAsia="Times New Roman"/>
          <w:b w:val="0"/>
          <w:sz w:val="23"/>
        </w:rPr>
        <w:t>6. Site sketch sheet.</w:t>
      </w:r>
    </w:p>
    <w:p w14:paraId="612D6216">
      <w:pPr>
        <w:keepNext w:val="0"/>
        <w:keepLines w:val="0"/>
        <w:pageBreakBefore w:val="0"/>
        <w:widowControl/>
        <w:spacing w:before="0" w:after="40" w:line="252" w:lineRule="auto"/>
        <w:ind w:left="403" w:hanging="403"/>
      </w:pPr>
      <w:r>
        <w:rPr>
          <w:rFonts w:ascii="Times New Roman" w:hAnsi="Times New Roman" w:eastAsia="Times New Roman"/>
          <w:b w:val="0"/>
          <w:sz w:val="23"/>
        </w:rPr>
        <w:t>7. Safety boots where available.</w:t>
      </w:r>
    </w:p>
    <w:p w14:paraId="4B472E53">
      <w:pPr>
        <w:keepNext w:val="0"/>
        <w:keepLines w:val="0"/>
        <w:pageBreakBefore w:val="0"/>
        <w:widowControl/>
        <w:spacing w:before="0" w:after="40" w:line="252" w:lineRule="auto"/>
        <w:ind w:left="403" w:hanging="403"/>
      </w:pPr>
      <w:r>
        <w:rPr>
          <w:rFonts w:ascii="Times New Roman" w:hAnsi="Times New Roman" w:eastAsia="Times New Roman"/>
          <w:b w:val="0"/>
          <w:sz w:val="23"/>
        </w:rPr>
        <w:t>8. Safety Precautions</w:t>
      </w:r>
    </w:p>
    <w:p w14:paraId="7DE95B0E">
      <w:pPr>
        <w:keepNext w:val="0"/>
        <w:keepLines w:val="0"/>
        <w:pageBreakBefore w:val="0"/>
        <w:widowControl/>
        <w:spacing w:before="0" w:after="40" w:line="252" w:lineRule="auto"/>
        <w:ind w:left="403" w:hanging="403"/>
      </w:pPr>
      <w:r>
        <w:rPr>
          <w:rFonts w:ascii="Times New Roman" w:hAnsi="Times New Roman" w:eastAsia="Times New Roman"/>
          <w:b w:val="0"/>
          <w:sz w:val="23"/>
        </w:rPr>
        <w:t>9. Watch for holes, sharp objects and uneven ground.</w:t>
      </w:r>
    </w:p>
    <w:p w14:paraId="5B1E30D8">
      <w:pPr>
        <w:keepNext w:val="0"/>
        <w:keepLines w:val="0"/>
        <w:pageBreakBefore w:val="0"/>
        <w:widowControl/>
        <w:spacing w:before="0" w:after="40" w:line="252" w:lineRule="auto"/>
        <w:ind w:left="403" w:hanging="403"/>
      </w:pPr>
      <w:r>
        <w:rPr>
          <w:rFonts w:ascii="Times New Roman" w:hAnsi="Times New Roman" w:eastAsia="Times New Roman"/>
          <w:b w:val="0"/>
          <w:sz w:val="23"/>
        </w:rPr>
        <w:t>10. Do not enter restricted sites.</w:t>
      </w:r>
    </w:p>
    <w:p w14:paraId="26D2CDB1">
      <w:pPr>
        <w:keepNext w:val="0"/>
        <w:keepLines w:val="0"/>
        <w:pageBreakBefore w:val="0"/>
        <w:widowControl/>
        <w:spacing w:before="0" w:after="40" w:line="252" w:lineRule="auto"/>
        <w:ind w:left="403" w:hanging="403"/>
      </w:pPr>
      <w:r>
        <w:rPr>
          <w:rFonts w:ascii="Times New Roman" w:hAnsi="Times New Roman" w:eastAsia="Times New Roman"/>
          <w:b w:val="0"/>
          <w:sz w:val="23"/>
        </w:rPr>
        <w:t>11. Work in pairs or teams.</w:t>
      </w:r>
    </w:p>
    <w:p w14:paraId="6C695CEE">
      <w:pPr>
        <w:keepNext w:val="0"/>
        <w:keepLines w:val="0"/>
        <w:pageBreakBefore w:val="0"/>
        <w:widowControl/>
        <w:spacing w:before="0" w:after="40" w:line="252" w:lineRule="auto"/>
        <w:ind w:left="403" w:hanging="403"/>
      </w:pPr>
      <w:r>
        <w:rPr>
          <w:rFonts w:ascii="Times New Roman" w:hAnsi="Times New Roman" w:eastAsia="Times New Roman"/>
          <w:b w:val="0"/>
          <w:sz w:val="23"/>
        </w:rPr>
        <w:t>12. Keep measuring tape away from moving vehicles.</w:t>
      </w:r>
    </w:p>
    <w:p w14:paraId="7DAB9CE5">
      <w:pPr>
        <w:keepNext w:val="0"/>
        <w:keepLines w:val="0"/>
        <w:pageBreakBefore w:val="0"/>
        <w:widowControl/>
        <w:spacing w:before="0" w:after="40" w:line="252" w:lineRule="auto"/>
        <w:ind w:left="403" w:hanging="403"/>
      </w:pPr>
      <w:r>
        <w:rPr>
          <w:rFonts w:ascii="Times New Roman" w:hAnsi="Times New Roman" w:eastAsia="Times New Roman"/>
          <w:b w:val="0"/>
          <w:sz w:val="23"/>
        </w:rPr>
        <w:t>13. Do not pull tape across public roads without control.</w:t>
      </w:r>
    </w:p>
    <w:p w14:paraId="7DAFA861">
      <w:pPr>
        <w:keepNext w:val="0"/>
        <w:keepLines w:val="0"/>
        <w:pageBreakBefore w:val="0"/>
        <w:widowControl/>
        <w:spacing w:before="0" w:after="40" w:line="252" w:lineRule="auto"/>
        <w:ind w:left="403" w:hanging="403"/>
      </w:pPr>
      <w:r>
        <w:rPr>
          <w:rFonts w:ascii="Times New Roman" w:hAnsi="Times New Roman" w:eastAsia="Times New Roman"/>
          <w:b w:val="0"/>
          <w:sz w:val="23"/>
        </w:rPr>
        <w:t>14. Stay alert on active sites.</w:t>
      </w:r>
    </w:p>
    <w:p w14:paraId="1A0320B3">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29B2D6FE">
        <w:trPr>
          <w:jc w:val="center"/>
        </w:trPr>
        <w:tc>
          <w:tcPr>
            <w:tcW w:w="3441" w:type="dxa"/>
            <w:shd w:val="clear" w:color="auto" w:fill="D9EAF7"/>
            <w:tcMar>
              <w:top w:w="35" w:type="dxa"/>
              <w:left w:w="35" w:type="dxa"/>
              <w:bottom w:w="35" w:type="dxa"/>
              <w:right w:w="35" w:type="dxa"/>
            </w:tcMar>
            <w:vAlign w:val="top"/>
          </w:tcPr>
          <w:p w14:paraId="50C21CF4">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5433DB1D">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33817794">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5B068945">
        <w:trPr>
          <w:jc w:val="center"/>
        </w:trPr>
        <w:tc>
          <w:tcPr>
            <w:tcW w:w="3441" w:type="dxa"/>
            <w:tcMar>
              <w:top w:w="35" w:type="dxa"/>
              <w:left w:w="35" w:type="dxa"/>
              <w:bottom w:w="35" w:type="dxa"/>
              <w:right w:w="35" w:type="dxa"/>
            </w:tcMar>
            <w:vAlign w:val="top"/>
          </w:tcPr>
          <w:p w14:paraId="00255A8A">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7702528D">
            <w:pPr>
              <w:keepNext w:val="0"/>
              <w:keepLines w:val="0"/>
              <w:pageBreakBefore w:val="0"/>
              <w:widowControl/>
              <w:spacing w:before="0" w:after="0" w:line="240" w:lineRule="auto"/>
            </w:pPr>
            <w:r>
              <w:rPr>
                <w:rFonts w:ascii="Times New Roman" w:hAnsi="Times New Roman" w:eastAsia="Times New Roman"/>
                <w:b w:val="0"/>
                <w:sz w:val="19"/>
              </w:rPr>
              <w:t>Identify start and end points</w:t>
            </w:r>
          </w:p>
        </w:tc>
        <w:tc>
          <w:tcPr>
            <w:tcW w:w="3441" w:type="dxa"/>
            <w:tcMar>
              <w:top w:w="35" w:type="dxa"/>
              <w:left w:w="35" w:type="dxa"/>
              <w:bottom w:w="35" w:type="dxa"/>
              <w:right w:w="35" w:type="dxa"/>
            </w:tcMar>
            <w:vAlign w:val="top"/>
          </w:tcPr>
          <w:p w14:paraId="47E5D64C">
            <w:pPr>
              <w:keepNext w:val="0"/>
              <w:keepLines w:val="0"/>
              <w:pageBreakBefore w:val="0"/>
              <w:widowControl/>
              <w:spacing w:before="0" w:after="0" w:line="240" w:lineRule="auto"/>
            </w:pPr>
            <w:r>
              <w:rPr>
                <w:rFonts w:ascii="Times New Roman" w:hAnsi="Times New Roman" w:eastAsia="Times New Roman"/>
                <w:b w:val="0"/>
                <w:sz w:val="19"/>
              </w:rPr>
              <w:t>Measurement must have clear points</w:t>
            </w:r>
          </w:p>
        </w:tc>
      </w:tr>
      <w:tr w14:paraId="3AC0BC2C">
        <w:trPr>
          <w:jc w:val="center"/>
        </w:trPr>
        <w:tc>
          <w:tcPr>
            <w:tcW w:w="3441" w:type="dxa"/>
            <w:tcMar>
              <w:top w:w="35" w:type="dxa"/>
              <w:left w:w="35" w:type="dxa"/>
              <w:bottom w:w="35" w:type="dxa"/>
              <w:right w:w="35" w:type="dxa"/>
            </w:tcMar>
            <w:vAlign w:val="top"/>
          </w:tcPr>
          <w:p w14:paraId="36CA0106">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12C0DD8E">
            <w:pPr>
              <w:keepNext w:val="0"/>
              <w:keepLines w:val="0"/>
              <w:pageBreakBefore w:val="0"/>
              <w:widowControl/>
              <w:spacing w:before="0" w:after="0" w:line="240" w:lineRule="auto"/>
            </w:pPr>
            <w:r>
              <w:rPr>
                <w:rFonts w:ascii="Times New Roman" w:hAnsi="Times New Roman" w:eastAsia="Times New Roman"/>
                <w:b w:val="0"/>
                <w:sz w:val="19"/>
              </w:rPr>
              <w:t>Place pegs</w:t>
            </w:r>
          </w:p>
        </w:tc>
        <w:tc>
          <w:tcPr>
            <w:tcW w:w="3441" w:type="dxa"/>
            <w:tcMar>
              <w:top w:w="35" w:type="dxa"/>
              <w:left w:w="35" w:type="dxa"/>
              <w:bottom w:w="35" w:type="dxa"/>
              <w:right w:w="35" w:type="dxa"/>
            </w:tcMar>
            <w:vAlign w:val="top"/>
          </w:tcPr>
          <w:p w14:paraId="18025945">
            <w:pPr>
              <w:keepNext w:val="0"/>
              <w:keepLines w:val="0"/>
              <w:pageBreakBefore w:val="0"/>
              <w:widowControl/>
              <w:spacing w:before="0" w:after="0" w:line="240" w:lineRule="auto"/>
            </w:pPr>
            <w:r>
              <w:rPr>
                <w:rFonts w:ascii="Times New Roman" w:hAnsi="Times New Roman" w:eastAsia="Times New Roman"/>
                <w:b w:val="0"/>
                <w:sz w:val="19"/>
              </w:rPr>
              <w:t>Pegs help define boundaries</w:t>
            </w:r>
          </w:p>
        </w:tc>
      </w:tr>
      <w:tr w14:paraId="788AB07D">
        <w:trPr>
          <w:jc w:val="center"/>
        </w:trPr>
        <w:tc>
          <w:tcPr>
            <w:tcW w:w="3441" w:type="dxa"/>
            <w:tcMar>
              <w:top w:w="35" w:type="dxa"/>
              <w:left w:w="35" w:type="dxa"/>
              <w:bottom w:w="35" w:type="dxa"/>
              <w:right w:w="35" w:type="dxa"/>
            </w:tcMar>
            <w:vAlign w:val="top"/>
          </w:tcPr>
          <w:p w14:paraId="2BE8523F">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3565F49C">
            <w:pPr>
              <w:keepNext w:val="0"/>
              <w:keepLines w:val="0"/>
              <w:pageBreakBefore w:val="0"/>
              <w:widowControl/>
              <w:spacing w:before="0" w:after="0" w:line="240" w:lineRule="auto"/>
            </w:pPr>
            <w:r>
              <w:rPr>
                <w:rFonts w:ascii="Times New Roman" w:hAnsi="Times New Roman" w:eastAsia="Times New Roman"/>
                <w:b w:val="0"/>
                <w:sz w:val="19"/>
              </w:rPr>
              <w:t>Stretch tape properly</w:t>
            </w:r>
          </w:p>
        </w:tc>
        <w:tc>
          <w:tcPr>
            <w:tcW w:w="3441" w:type="dxa"/>
            <w:tcMar>
              <w:top w:w="35" w:type="dxa"/>
              <w:left w:w="35" w:type="dxa"/>
              <w:bottom w:w="35" w:type="dxa"/>
              <w:right w:w="35" w:type="dxa"/>
            </w:tcMar>
            <w:vAlign w:val="top"/>
          </w:tcPr>
          <w:p w14:paraId="4563E76F">
            <w:pPr>
              <w:keepNext w:val="0"/>
              <w:keepLines w:val="0"/>
              <w:pageBreakBefore w:val="0"/>
              <w:widowControl/>
              <w:spacing w:before="0" w:after="0" w:line="240" w:lineRule="auto"/>
            </w:pPr>
            <w:r>
              <w:rPr>
                <w:rFonts w:ascii="Times New Roman" w:hAnsi="Times New Roman" w:eastAsia="Times New Roman"/>
                <w:b w:val="0"/>
                <w:sz w:val="19"/>
              </w:rPr>
              <w:t>Sagging gives wrong measurement</w:t>
            </w:r>
          </w:p>
        </w:tc>
      </w:tr>
      <w:tr w14:paraId="1CC6E35D">
        <w:trPr>
          <w:jc w:val="center"/>
        </w:trPr>
        <w:tc>
          <w:tcPr>
            <w:tcW w:w="3441" w:type="dxa"/>
            <w:tcMar>
              <w:top w:w="35" w:type="dxa"/>
              <w:left w:w="35" w:type="dxa"/>
              <w:bottom w:w="35" w:type="dxa"/>
              <w:right w:w="35" w:type="dxa"/>
            </w:tcMar>
            <w:vAlign w:val="top"/>
          </w:tcPr>
          <w:p w14:paraId="62B61836">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49E68CD9">
            <w:pPr>
              <w:keepNext w:val="0"/>
              <w:keepLines w:val="0"/>
              <w:pageBreakBefore w:val="0"/>
              <w:widowControl/>
              <w:spacing w:before="0" w:after="0" w:line="240" w:lineRule="auto"/>
            </w:pPr>
            <w:r>
              <w:rPr>
                <w:rFonts w:ascii="Times New Roman" w:hAnsi="Times New Roman" w:eastAsia="Times New Roman"/>
                <w:b w:val="0"/>
                <w:sz w:val="19"/>
              </w:rPr>
              <w:t>Read measurement aloud</w:t>
            </w:r>
          </w:p>
        </w:tc>
        <w:tc>
          <w:tcPr>
            <w:tcW w:w="3441" w:type="dxa"/>
            <w:tcMar>
              <w:top w:w="35" w:type="dxa"/>
              <w:left w:w="35" w:type="dxa"/>
              <w:bottom w:w="35" w:type="dxa"/>
              <w:right w:w="35" w:type="dxa"/>
            </w:tcMar>
            <w:vAlign w:val="top"/>
          </w:tcPr>
          <w:p w14:paraId="66AE1F73">
            <w:pPr>
              <w:keepNext w:val="0"/>
              <w:keepLines w:val="0"/>
              <w:pageBreakBefore w:val="0"/>
              <w:widowControl/>
              <w:spacing w:before="0" w:after="0" w:line="240" w:lineRule="auto"/>
            </w:pPr>
            <w:r>
              <w:rPr>
                <w:rFonts w:ascii="Times New Roman" w:hAnsi="Times New Roman" w:eastAsia="Times New Roman"/>
                <w:b w:val="0"/>
                <w:sz w:val="19"/>
              </w:rPr>
              <w:t>Prevents recording error</w:t>
            </w:r>
          </w:p>
        </w:tc>
      </w:tr>
      <w:tr w14:paraId="7B932083">
        <w:trPr>
          <w:jc w:val="center"/>
        </w:trPr>
        <w:tc>
          <w:tcPr>
            <w:tcW w:w="3441" w:type="dxa"/>
            <w:tcMar>
              <w:top w:w="35" w:type="dxa"/>
              <w:left w:w="35" w:type="dxa"/>
              <w:bottom w:w="35" w:type="dxa"/>
              <w:right w:w="35" w:type="dxa"/>
            </w:tcMar>
            <w:vAlign w:val="top"/>
          </w:tcPr>
          <w:p w14:paraId="79BF0608">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692F0601">
            <w:pPr>
              <w:keepNext w:val="0"/>
              <w:keepLines w:val="0"/>
              <w:pageBreakBefore w:val="0"/>
              <w:widowControl/>
              <w:spacing w:before="0" w:after="0" w:line="240" w:lineRule="auto"/>
            </w:pPr>
            <w:r>
              <w:rPr>
                <w:rFonts w:ascii="Times New Roman" w:hAnsi="Times New Roman" w:eastAsia="Times New Roman"/>
                <w:b w:val="0"/>
                <w:sz w:val="19"/>
              </w:rPr>
              <w:t>Record immediately</w:t>
            </w:r>
          </w:p>
        </w:tc>
        <w:tc>
          <w:tcPr>
            <w:tcW w:w="3441" w:type="dxa"/>
            <w:tcMar>
              <w:top w:w="35" w:type="dxa"/>
              <w:left w:w="35" w:type="dxa"/>
              <w:bottom w:w="35" w:type="dxa"/>
              <w:right w:w="35" w:type="dxa"/>
            </w:tcMar>
            <w:vAlign w:val="top"/>
          </w:tcPr>
          <w:p w14:paraId="020797F8">
            <w:pPr>
              <w:keepNext w:val="0"/>
              <w:keepLines w:val="0"/>
              <w:pageBreakBefore w:val="0"/>
              <w:widowControl/>
              <w:spacing w:before="0" w:after="0" w:line="240" w:lineRule="auto"/>
            </w:pPr>
            <w:r>
              <w:rPr>
                <w:rFonts w:ascii="Times New Roman" w:hAnsi="Times New Roman" w:eastAsia="Times New Roman"/>
                <w:b w:val="0"/>
                <w:sz w:val="19"/>
              </w:rPr>
              <w:t>Avoids forgetting</w:t>
            </w:r>
          </w:p>
        </w:tc>
      </w:tr>
      <w:tr w14:paraId="061063A8">
        <w:trPr>
          <w:jc w:val="center"/>
        </w:trPr>
        <w:tc>
          <w:tcPr>
            <w:tcW w:w="3441" w:type="dxa"/>
            <w:tcMar>
              <w:top w:w="35" w:type="dxa"/>
              <w:left w:w="35" w:type="dxa"/>
              <w:bottom w:w="35" w:type="dxa"/>
              <w:right w:w="35" w:type="dxa"/>
            </w:tcMar>
            <w:vAlign w:val="top"/>
          </w:tcPr>
          <w:p w14:paraId="5D815D4A">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383A4567">
            <w:pPr>
              <w:keepNext w:val="0"/>
              <w:keepLines w:val="0"/>
              <w:pageBreakBefore w:val="0"/>
              <w:widowControl/>
              <w:spacing w:before="0" w:after="0" w:line="240" w:lineRule="auto"/>
            </w:pPr>
            <w:r>
              <w:rPr>
                <w:rFonts w:ascii="Times New Roman" w:hAnsi="Times New Roman" w:eastAsia="Times New Roman"/>
                <w:b w:val="0"/>
                <w:sz w:val="19"/>
              </w:rPr>
              <w:t>Draw simple sketch</w:t>
            </w:r>
          </w:p>
        </w:tc>
        <w:tc>
          <w:tcPr>
            <w:tcW w:w="3441" w:type="dxa"/>
            <w:tcMar>
              <w:top w:w="35" w:type="dxa"/>
              <w:left w:w="35" w:type="dxa"/>
              <w:bottom w:w="35" w:type="dxa"/>
              <w:right w:w="35" w:type="dxa"/>
            </w:tcMar>
            <w:vAlign w:val="top"/>
          </w:tcPr>
          <w:p w14:paraId="34E9785D">
            <w:pPr>
              <w:keepNext w:val="0"/>
              <w:keepLines w:val="0"/>
              <w:pageBreakBefore w:val="0"/>
              <w:widowControl/>
              <w:spacing w:before="0" w:after="0" w:line="240" w:lineRule="auto"/>
            </w:pPr>
            <w:r>
              <w:rPr>
                <w:rFonts w:ascii="Times New Roman" w:hAnsi="Times New Roman" w:eastAsia="Times New Roman"/>
                <w:b w:val="0"/>
                <w:sz w:val="19"/>
              </w:rPr>
              <w:t>Sketch helps interpretation</w:t>
            </w:r>
          </w:p>
        </w:tc>
      </w:tr>
      <w:tr w14:paraId="5AA6E6AA">
        <w:trPr>
          <w:jc w:val="center"/>
        </w:trPr>
        <w:tc>
          <w:tcPr>
            <w:tcW w:w="3441" w:type="dxa"/>
            <w:tcMar>
              <w:top w:w="35" w:type="dxa"/>
              <w:left w:w="35" w:type="dxa"/>
              <w:bottom w:w="35" w:type="dxa"/>
              <w:right w:w="35" w:type="dxa"/>
            </w:tcMar>
            <w:vAlign w:val="top"/>
          </w:tcPr>
          <w:p w14:paraId="716104C2">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03D7BEF8">
            <w:pPr>
              <w:keepNext w:val="0"/>
              <w:keepLines w:val="0"/>
              <w:pageBreakBefore w:val="0"/>
              <w:widowControl/>
              <w:spacing w:before="0" w:after="0" w:line="240" w:lineRule="auto"/>
            </w:pPr>
            <w:r>
              <w:rPr>
                <w:rFonts w:ascii="Times New Roman" w:hAnsi="Times New Roman" w:eastAsia="Times New Roman"/>
                <w:b w:val="0"/>
                <w:sz w:val="19"/>
              </w:rPr>
              <w:t>Repeat for accuracy</w:t>
            </w:r>
          </w:p>
        </w:tc>
        <w:tc>
          <w:tcPr>
            <w:tcW w:w="3441" w:type="dxa"/>
            <w:tcMar>
              <w:top w:w="35" w:type="dxa"/>
              <w:left w:w="35" w:type="dxa"/>
              <w:bottom w:w="35" w:type="dxa"/>
              <w:right w:w="35" w:type="dxa"/>
            </w:tcMar>
            <w:vAlign w:val="top"/>
          </w:tcPr>
          <w:p w14:paraId="20F24F24">
            <w:pPr>
              <w:keepNext w:val="0"/>
              <w:keepLines w:val="0"/>
              <w:pageBreakBefore w:val="0"/>
              <w:widowControl/>
              <w:spacing w:before="0" w:after="0" w:line="240" w:lineRule="auto"/>
            </w:pPr>
            <w:r>
              <w:rPr>
                <w:rFonts w:ascii="Times New Roman" w:hAnsi="Times New Roman" w:eastAsia="Times New Roman"/>
                <w:b w:val="0"/>
                <w:sz w:val="19"/>
              </w:rPr>
              <w:t>Repeat confirms measurement</w:t>
            </w:r>
          </w:p>
        </w:tc>
      </w:tr>
    </w:tbl>
    <w:p w14:paraId="607FEF0B">
      <w:pPr>
        <w:keepNext w:val="0"/>
        <w:keepLines w:val="0"/>
        <w:pageBreakBefore w:val="0"/>
        <w:widowControl/>
        <w:spacing w:before="0" w:after="60" w:line="240" w:lineRule="auto"/>
      </w:pPr>
    </w:p>
    <w:p w14:paraId="5B8C3354">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7CE34662">
      <w:pPr>
        <w:keepNext w:val="0"/>
        <w:keepLines w:val="0"/>
        <w:pageBreakBefore w:val="0"/>
        <w:widowControl/>
        <w:spacing w:before="0" w:after="40" w:line="252" w:lineRule="auto"/>
        <w:ind w:left="403" w:hanging="403"/>
      </w:pPr>
      <w:r>
        <w:rPr>
          <w:rFonts w:ascii="Times New Roman" w:hAnsi="Times New Roman" w:eastAsia="Times New Roman"/>
          <w:b w:val="0"/>
          <w:sz w:val="23"/>
        </w:rPr>
        <w:t>1. Measuring from unclear points.</w:t>
      </w:r>
    </w:p>
    <w:p w14:paraId="3966FB49">
      <w:pPr>
        <w:keepNext w:val="0"/>
        <w:keepLines w:val="0"/>
        <w:pageBreakBefore w:val="0"/>
        <w:widowControl/>
        <w:spacing w:before="0" w:after="40" w:line="252" w:lineRule="auto"/>
        <w:ind w:left="403" w:hanging="403"/>
      </w:pPr>
      <w:r>
        <w:rPr>
          <w:rFonts w:ascii="Times New Roman" w:hAnsi="Times New Roman" w:eastAsia="Times New Roman"/>
          <w:b w:val="0"/>
          <w:sz w:val="23"/>
        </w:rPr>
        <w:t>2. Not holding tape straight.</w:t>
      </w:r>
    </w:p>
    <w:p w14:paraId="2DCB0D75">
      <w:pPr>
        <w:keepNext w:val="0"/>
        <w:keepLines w:val="0"/>
        <w:pageBreakBefore w:val="0"/>
        <w:widowControl/>
        <w:spacing w:before="0" w:after="40" w:line="252" w:lineRule="auto"/>
        <w:ind w:left="403" w:hanging="403"/>
      </w:pPr>
      <w:r>
        <w:rPr>
          <w:rFonts w:ascii="Times New Roman" w:hAnsi="Times New Roman" w:eastAsia="Times New Roman"/>
          <w:b w:val="0"/>
          <w:sz w:val="23"/>
        </w:rPr>
        <w:t>3. Recording wrong units.</w:t>
      </w:r>
    </w:p>
    <w:p w14:paraId="1F038EF6">
      <w:pPr>
        <w:keepNext w:val="0"/>
        <w:keepLines w:val="0"/>
        <w:pageBreakBefore w:val="0"/>
        <w:widowControl/>
        <w:spacing w:before="0" w:after="40" w:line="252" w:lineRule="auto"/>
        <w:ind w:left="403" w:hanging="403"/>
      </w:pPr>
      <w:r>
        <w:rPr>
          <w:rFonts w:ascii="Times New Roman" w:hAnsi="Times New Roman" w:eastAsia="Times New Roman"/>
          <w:b w:val="0"/>
          <w:sz w:val="23"/>
        </w:rPr>
        <w:t>4. Forgetting to label sketches.</w:t>
      </w:r>
    </w:p>
    <w:p w14:paraId="1F547CD4">
      <w:pPr>
        <w:keepNext w:val="0"/>
        <w:keepLines w:val="0"/>
        <w:pageBreakBefore w:val="0"/>
        <w:widowControl/>
        <w:spacing w:before="0" w:after="40" w:line="252" w:lineRule="auto"/>
        <w:ind w:left="403" w:hanging="403"/>
      </w:pPr>
      <w:r>
        <w:rPr>
          <w:rFonts w:ascii="Times New Roman" w:hAnsi="Times New Roman" w:eastAsia="Times New Roman"/>
          <w:b w:val="0"/>
          <w:sz w:val="23"/>
        </w:rPr>
        <w:t>5. Ignoring site safety.</w:t>
      </w:r>
    </w:p>
    <w:p w14:paraId="5F12208E">
      <w:pPr>
        <w:keepNext w:val="0"/>
        <w:keepLines w:val="0"/>
        <w:pageBreakBefore w:val="0"/>
        <w:widowControl/>
        <w:spacing w:before="100" w:after="60" w:line="252" w:lineRule="auto"/>
      </w:pPr>
      <w:r>
        <w:rPr>
          <w:rFonts w:ascii="Times New Roman" w:hAnsi="Times New Roman" w:eastAsia="Times New Roman"/>
          <w:b/>
          <w:sz w:val="24"/>
        </w:rPr>
        <w:t>Character Lesson</w:t>
      </w:r>
    </w:p>
    <w:p w14:paraId="2B5DEE47">
      <w:pPr>
        <w:keepNext w:val="0"/>
        <w:keepLines w:val="0"/>
        <w:pageBreakBefore w:val="0"/>
        <w:widowControl/>
        <w:spacing w:before="0" w:after="100" w:line="252" w:lineRule="auto"/>
      </w:pPr>
      <w:r>
        <w:rPr>
          <w:rFonts w:ascii="Times New Roman" w:hAnsi="Times New Roman" w:eastAsia="Times New Roman"/>
          <w:b w:val="0"/>
          <w:sz w:val="23"/>
        </w:rPr>
        <w:t>Accuracy is part of integrity.</w:t>
      </w:r>
    </w:p>
    <w:p w14:paraId="4009BB61">
      <w:pPr>
        <w:keepNext w:val="0"/>
        <w:keepLines w:val="0"/>
        <w:pageBreakBefore w:val="0"/>
        <w:widowControl/>
        <w:spacing w:before="0" w:after="40" w:line="240" w:lineRule="auto"/>
      </w:pPr>
    </w:p>
    <w:p w14:paraId="793A4E9B">
      <w:pPr>
        <w:pStyle w:val="3"/>
        <w:keepNext/>
        <w:keepLines w:val="0"/>
        <w:pageBreakBefore w:val="0"/>
        <w:widowControl/>
        <w:spacing w:before="160" w:after="100" w:line="252" w:lineRule="auto"/>
      </w:pPr>
      <w:r>
        <w:rPr>
          <w:rFonts w:ascii="Times New Roman" w:hAnsi="Times New Roman" w:eastAsia="Times New Roman"/>
          <w:b/>
          <w:sz w:val="26"/>
        </w:rPr>
        <w:t>22.6 Heavy Equipment Operations</w:t>
      </w:r>
    </w:p>
    <w:p w14:paraId="6D329ACD">
      <w:pPr>
        <w:keepNext w:val="0"/>
        <w:keepLines w:val="0"/>
        <w:pageBreakBefore w:val="0"/>
        <w:widowControl/>
        <w:spacing w:before="100" w:after="60" w:line="252" w:lineRule="auto"/>
      </w:pPr>
      <w:r>
        <w:rPr>
          <w:rFonts w:ascii="Times New Roman" w:hAnsi="Times New Roman" w:eastAsia="Times New Roman"/>
          <w:b/>
          <w:sz w:val="24"/>
        </w:rPr>
        <w:t>Demonstration Title</w:t>
      </w:r>
    </w:p>
    <w:p w14:paraId="6172EA7D">
      <w:pPr>
        <w:keepNext w:val="0"/>
        <w:keepLines w:val="0"/>
        <w:pageBreakBefore w:val="0"/>
        <w:widowControl/>
        <w:spacing w:before="100" w:after="60" w:line="252" w:lineRule="auto"/>
      </w:pPr>
      <w:r>
        <w:rPr>
          <w:rFonts w:ascii="Times New Roman" w:hAnsi="Times New Roman" w:eastAsia="Times New Roman"/>
          <w:b/>
          <w:sz w:val="24"/>
        </w:rPr>
        <w:t>Pre-Operation Safety Walk-Around Inspection</w:t>
      </w:r>
    </w:p>
    <w:p w14:paraId="3D2B2361">
      <w:pPr>
        <w:keepNext w:val="0"/>
        <w:keepLines w:val="0"/>
        <w:pageBreakBefore w:val="0"/>
        <w:widowControl/>
        <w:spacing w:before="100" w:after="60" w:line="252" w:lineRule="auto"/>
      </w:pPr>
      <w:r>
        <w:rPr>
          <w:rFonts w:ascii="Times New Roman" w:hAnsi="Times New Roman" w:eastAsia="Times New Roman"/>
          <w:b/>
          <w:sz w:val="24"/>
        </w:rPr>
        <w:t>Department</w:t>
      </w:r>
    </w:p>
    <w:p w14:paraId="5559CF3A">
      <w:pPr>
        <w:keepNext w:val="0"/>
        <w:keepLines w:val="0"/>
        <w:pageBreakBefore w:val="0"/>
        <w:widowControl/>
        <w:spacing w:before="100" w:after="60" w:line="252" w:lineRule="auto"/>
      </w:pPr>
      <w:r>
        <w:rPr>
          <w:rFonts w:ascii="Times New Roman" w:hAnsi="Times New Roman" w:eastAsia="Times New Roman"/>
          <w:b/>
          <w:sz w:val="24"/>
        </w:rPr>
        <w:t>Heavy Equipment Operations</w:t>
      </w:r>
    </w:p>
    <w:p w14:paraId="6FD86C90">
      <w:pPr>
        <w:keepNext w:val="0"/>
        <w:keepLines w:val="0"/>
        <w:pageBreakBefore w:val="0"/>
        <w:widowControl/>
        <w:spacing w:before="100" w:after="60" w:line="252" w:lineRule="auto"/>
      </w:pPr>
      <w:r>
        <w:rPr>
          <w:rFonts w:ascii="Times New Roman" w:hAnsi="Times New Roman" w:eastAsia="Times New Roman"/>
          <w:b/>
          <w:sz w:val="24"/>
        </w:rPr>
        <w:t>Learning Objective</w:t>
      </w:r>
    </w:p>
    <w:p w14:paraId="3C357DE0">
      <w:pPr>
        <w:keepNext w:val="0"/>
        <w:keepLines w:val="0"/>
        <w:pageBreakBefore w:val="0"/>
        <w:widowControl/>
        <w:spacing w:before="0" w:after="100" w:line="252" w:lineRule="auto"/>
      </w:pPr>
      <w:r>
        <w:rPr>
          <w:rFonts w:ascii="Times New Roman" w:hAnsi="Times New Roman" w:eastAsia="Times New Roman"/>
          <w:b w:val="0"/>
          <w:sz w:val="23"/>
        </w:rPr>
        <w:t>Trainees should learn how to observe and record basic safety checks before equipment operation.</w:t>
      </w:r>
    </w:p>
    <w:p w14:paraId="295776B2">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26FB0DDB">
      <w:pPr>
        <w:keepNext w:val="0"/>
        <w:keepLines w:val="0"/>
        <w:pageBreakBefore w:val="0"/>
        <w:widowControl/>
        <w:spacing w:before="0" w:after="40" w:line="252" w:lineRule="auto"/>
        <w:ind w:left="403" w:hanging="403"/>
      </w:pPr>
      <w:r>
        <w:rPr>
          <w:rFonts w:ascii="Times New Roman" w:hAnsi="Times New Roman" w:eastAsia="Times New Roman"/>
          <w:b w:val="0"/>
          <w:sz w:val="23"/>
        </w:rPr>
        <w:t>1. Inspection checklist.</w:t>
      </w:r>
    </w:p>
    <w:p w14:paraId="311C2E30">
      <w:pPr>
        <w:keepNext w:val="0"/>
        <w:keepLines w:val="0"/>
        <w:pageBreakBefore w:val="0"/>
        <w:widowControl/>
        <w:spacing w:before="0" w:after="40" w:line="252" w:lineRule="auto"/>
        <w:ind w:left="403" w:hanging="403"/>
      </w:pPr>
      <w:r>
        <w:rPr>
          <w:rFonts w:ascii="Times New Roman" w:hAnsi="Times New Roman" w:eastAsia="Times New Roman"/>
          <w:b w:val="0"/>
          <w:sz w:val="23"/>
        </w:rPr>
        <w:t>2. Pen.</w:t>
      </w:r>
    </w:p>
    <w:p w14:paraId="65642C7D">
      <w:pPr>
        <w:keepNext w:val="0"/>
        <w:keepLines w:val="0"/>
        <w:pageBreakBefore w:val="0"/>
        <w:widowControl/>
        <w:spacing w:before="0" w:after="40" w:line="252" w:lineRule="auto"/>
        <w:ind w:left="403" w:hanging="403"/>
      </w:pPr>
      <w:r>
        <w:rPr>
          <w:rFonts w:ascii="Times New Roman" w:hAnsi="Times New Roman" w:eastAsia="Times New Roman"/>
          <w:b w:val="0"/>
          <w:sz w:val="23"/>
        </w:rPr>
        <w:t>3. Reflective vest.</w:t>
      </w:r>
    </w:p>
    <w:p w14:paraId="3D706566">
      <w:pPr>
        <w:keepNext w:val="0"/>
        <w:keepLines w:val="0"/>
        <w:pageBreakBefore w:val="0"/>
        <w:widowControl/>
        <w:spacing w:before="0" w:after="40" w:line="252" w:lineRule="auto"/>
        <w:ind w:left="403" w:hanging="403"/>
      </w:pPr>
      <w:r>
        <w:rPr>
          <w:rFonts w:ascii="Times New Roman" w:hAnsi="Times New Roman" w:eastAsia="Times New Roman"/>
          <w:b w:val="0"/>
          <w:sz w:val="23"/>
        </w:rPr>
        <w:t>4. Safety boots.</w:t>
      </w:r>
    </w:p>
    <w:p w14:paraId="7BB51D23">
      <w:pPr>
        <w:keepNext w:val="0"/>
        <w:keepLines w:val="0"/>
        <w:pageBreakBefore w:val="0"/>
        <w:widowControl/>
        <w:spacing w:before="0" w:after="40" w:line="252" w:lineRule="auto"/>
        <w:ind w:left="403" w:hanging="403"/>
      </w:pPr>
      <w:r>
        <w:rPr>
          <w:rFonts w:ascii="Times New Roman" w:hAnsi="Times New Roman" w:eastAsia="Times New Roman"/>
          <w:b w:val="0"/>
          <w:sz w:val="23"/>
        </w:rPr>
        <w:t>5. Helmet.</w:t>
      </w:r>
    </w:p>
    <w:p w14:paraId="55C3712A">
      <w:pPr>
        <w:keepNext w:val="0"/>
        <w:keepLines w:val="0"/>
        <w:pageBreakBefore w:val="0"/>
        <w:widowControl/>
        <w:spacing w:before="0" w:after="40" w:line="252" w:lineRule="auto"/>
        <w:ind w:left="403" w:hanging="403"/>
      </w:pPr>
      <w:r>
        <w:rPr>
          <w:rFonts w:ascii="Times New Roman" w:hAnsi="Times New Roman" w:eastAsia="Times New Roman"/>
          <w:b w:val="0"/>
          <w:sz w:val="23"/>
        </w:rPr>
        <w:t>6. Equipment parked and switched off.</w:t>
      </w:r>
    </w:p>
    <w:p w14:paraId="5067B54E">
      <w:pPr>
        <w:keepNext w:val="0"/>
        <w:keepLines w:val="0"/>
        <w:pageBreakBefore w:val="0"/>
        <w:widowControl/>
        <w:spacing w:before="0" w:after="40" w:line="252" w:lineRule="auto"/>
        <w:ind w:left="403" w:hanging="403"/>
      </w:pPr>
      <w:r>
        <w:rPr>
          <w:rFonts w:ascii="Times New Roman" w:hAnsi="Times New Roman" w:eastAsia="Times New Roman"/>
          <w:b w:val="0"/>
          <w:sz w:val="23"/>
        </w:rPr>
        <w:t>7. Trainer or certified operator present.</w:t>
      </w:r>
    </w:p>
    <w:p w14:paraId="0E8DBB4D">
      <w:pPr>
        <w:keepNext w:val="0"/>
        <w:keepLines w:val="0"/>
        <w:pageBreakBefore w:val="0"/>
        <w:widowControl/>
        <w:spacing w:before="0" w:after="40" w:line="252" w:lineRule="auto"/>
        <w:ind w:left="403" w:hanging="403"/>
      </w:pPr>
      <w:r>
        <w:rPr>
          <w:rFonts w:ascii="Times New Roman" w:hAnsi="Times New Roman" w:eastAsia="Times New Roman"/>
          <w:b w:val="0"/>
          <w:sz w:val="23"/>
        </w:rPr>
        <w:t>8. Safety Precautions</w:t>
      </w:r>
    </w:p>
    <w:p w14:paraId="5F7DC8C7">
      <w:pPr>
        <w:keepNext w:val="0"/>
        <w:keepLines w:val="0"/>
        <w:pageBreakBefore w:val="0"/>
        <w:widowControl/>
        <w:spacing w:before="0" w:after="40" w:line="252" w:lineRule="auto"/>
        <w:ind w:left="403" w:hanging="403"/>
      </w:pPr>
      <w:r>
        <w:rPr>
          <w:rFonts w:ascii="Times New Roman" w:hAnsi="Times New Roman" w:eastAsia="Times New Roman"/>
          <w:b w:val="0"/>
          <w:sz w:val="23"/>
        </w:rPr>
        <w:t>9. Trainees must not operate heavy equipment.</w:t>
      </w:r>
    </w:p>
    <w:p w14:paraId="221569C5">
      <w:pPr>
        <w:keepNext w:val="0"/>
        <w:keepLines w:val="0"/>
        <w:pageBreakBefore w:val="0"/>
        <w:widowControl/>
        <w:spacing w:before="0" w:after="40" w:line="252" w:lineRule="auto"/>
        <w:ind w:left="403" w:hanging="403"/>
      </w:pPr>
      <w:r>
        <w:rPr>
          <w:rFonts w:ascii="Times New Roman" w:hAnsi="Times New Roman" w:eastAsia="Times New Roman"/>
          <w:b w:val="0"/>
          <w:sz w:val="23"/>
        </w:rPr>
        <w:t>10. Demonstration must be led by a qualified operator or trainer.</w:t>
      </w:r>
    </w:p>
    <w:p w14:paraId="31CDC818">
      <w:pPr>
        <w:keepNext w:val="0"/>
        <w:keepLines w:val="0"/>
        <w:pageBreakBefore w:val="0"/>
        <w:widowControl/>
        <w:spacing w:before="0" w:after="40" w:line="252" w:lineRule="auto"/>
        <w:ind w:left="403" w:hanging="403"/>
      </w:pPr>
      <w:r>
        <w:rPr>
          <w:rFonts w:ascii="Times New Roman" w:hAnsi="Times New Roman" w:eastAsia="Times New Roman"/>
          <w:b w:val="0"/>
          <w:sz w:val="23"/>
        </w:rPr>
        <w:t>11. Equipment must be parked, stable and switched off during walk-around.</w:t>
      </w:r>
    </w:p>
    <w:p w14:paraId="398154B8">
      <w:pPr>
        <w:keepNext w:val="0"/>
        <w:keepLines w:val="0"/>
        <w:pageBreakBefore w:val="0"/>
        <w:widowControl/>
        <w:spacing w:before="0" w:after="40" w:line="252" w:lineRule="auto"/>
        <w:ind w:left="403" w:hanging="403"/>
      </w:pPr>
      <w:r>
        <w:rPr>
          <w:rFonts w:ascii="Times New Roman" w:hAnsi="Times New Roman" w:eastAsia="Times New Roman"/>
          <w:b w:val="0"/>
          <w:sz w:val="23"/>
        </w:rPr>
        <w:t>12. Stay away from moving parts.</w:t>
      </w:r>
    </w:p>
    <w:p w14:paraId="7CC707E0">
      <w:pPr>
        <w:keepNext w:val="0"/>
        <w:keepLines w:val="0"/>
        <w:pageBreakBefore w:val="0"/>
        <w:widowControl/>
        <w:spacing w:before="0" w:after="40" w:line="252" w:lineRule="auto"/>
        <w:ind w:left="403" w:hanging="403"/>
      </w:pPr>
      <w:r>
        <w:rPr>
          <w:rFonts w:ascii="Times New Roman" w:hAnsi="Times New Roman" w:eastAsia="Times New Roman"/>
          <w:b w:val="0"/>
          <w:sz w:val="23"/>
        </w:rPr>
        <w:t>13. Do not stand behind equipment.</w:t>
      </w:r>
    </w:p>
    <w:p w14:paraId="359CD86F">
      <w:pPr>
        <w:keepNext w:val="0"/>
        <w:keepLines w:val="0"/>
        <w:pageBreakBefore w:val="0"/>
        <w:widowControl/>
        <w:spacing w:before="0" w:after="40" w:line="252" w:lineRule="auto"/>
        <w:ind w:left="403" w:hanging="403"/>
      </w:pPr>
      <w:r>
        <w:rPr>
          <w:rFonts w:ascii="Times New Roman" w:hAnsi="Times New Roman" w:eastAsia="Times New Roman"/>
          <w:b w:val="0"/>
          <w:sz w:val="23"/>
        </w:rPr>
        <w:t>14. Do not climb equipment without permission.</w:t>
      </w:r>
    </w:p>
    <w:p w14:paraId="45B47341">
      <w:pPr>
        <w:keepNext w:val="0"/>
        <w:keepLines w:val="0"/>
        <w:pageBreakBefore w:val="0"/>
        <w:widowControl/>
        <w:spacing w:before="0" w:after="40" w:line="252" w:lineRule="auto"/>
        <w:ind w:left="403" w:hanging="403"/>
      </w:pPr>
      <w:r>
        <w:rPr>
          <w:rFonts w:ascii="Times New Roman" w:hAnsi="Times New Roman" w:eastAsia="Times New Roman"/>
          <w:b w:val="0"/>
          <w:sz w:val="23"/>
        </w:rPr>
        <w:t>15. Keep clear of blind spots.</w:t>
      </w:r>
    </w:p>
    <w:p w14:paraId="009985BA">
      <w:pPr>
        <w:keepNext w:val="0"/>
        <w:keepLines w:val="0"/>
        <w:pageBreakBefore w:val="0"/>
        <w:widowControl/>
        <w:spacing w:before="0" w:after="40" w:line="252" w:lineRule="auto"/>
        <w:ind w:left="403" w:hanging="403"/>
      </w:pPr>
      <w:r>
        <w:rPr>
          <w:rFonts w:ascii="Times New Roman" w:hAnsi="Times New Roman" w:eastAsia="Times New Roman"/>
          <w:b w:val="0"/>
          <w:sz w:val="23"/>
        </w:rPr>
        <w:t>16. Do not touch controls.</w:t>
      </w:r>
    </w:p>
    <w:p w14:paraId="042AF4CC">
      <w:pPr>
        <w:keepNext w:val="0"/>
        <w:keepLines w:val="0"/>
        <w:pageBreakBefore w:val="0"/>
        <w:widowControl/>
        <w:spacing w:before="0" w:after="40" w:line="252" w:lineRule="auto"/>
        <w:ind w:left="403" w:hanging="403"/>
      </w:pPr>
      <w:r>
        <w:rPr>
          <w:rFonts w:ascii="Times New Roman" w:hAnsi="Times New Roman" w:eastAsia="Times New Roman"/>
          <w:b w:val="0"/>
          <w:sz w:val="23"/>
        </w:rPr>
        <w:t>17. Use three points of contact when entering, only if approved.</w:t>
      </w:r>
    </w:p>
    <w:p w14:paraId="7AACA5E5">
      <w:pPr>
        <w:keepNext w:val="0"/>
        <w:keepLines w:val="0"/>
        <w:pageBreakBefore w:val="0"/>
        <w:widowControl/>
        <w:spacing w:before="0" w:after="40" w:line="252" w:lineRule="auto"/>
        <w:ind w:left="403" w:hanging="403"/>
      </w:pPr>
      <w:r>
        <w:rPr>
          <w:rFonts w:ascii="Times New Roman" w:hAnsi="Times New Roman" w:eastAsia="Times New Roman"/>
          <w:b w:val="0"/>
          <w:sz w:val="23"/>
        </w:rPr>
        <w:t>18. Stop demonstration if the environment becomes unsafe.</w:t>
      </w:r>
    </w:p>
    <w:p w14:paraId="581D8407">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08E46FBB">
        <w:trPr>
          <w:jc w:val="center"/>
        </w:trPr>
        <w:tc>
          <w:tcPr>
            <w:tcW w:w="3441" w:type="dxa"/>
            <w:shd w:val="clear" w:color="auto" w:fill="D9EAF7"/>
            <w:tcMar>
              <w:top w:w="35" w:type="dxa"/>
              <w:left w:w="35" w:type="dxa"/>
              <w:bottom w:w="35" w:type="dxa"/>
              <w:right w:w="35" w:type="dxa"/>
            </w:tcMar>
            <w:vAlign w:val="top"/>
          </w:tcPr>
          <w:p w14:paraId="42C8C07C">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1D51C586">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05B25337">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6B548D4C">
        <w:trPr>
          <w:jc w:val="center"/>
        </w:trPr>
        <w:tc>
          <w:tcPr>
            <w:tcW w:w="3441" w:type="dxa"/>
            <w:tcMar>
              <w:top w:w="35" w:type="dxa"/>
              <w:left w:w="35" w:type="dxa"/>
              <w:bottom w:w="35" w:type="dxa"/>
              <w:right w:w="35" w:type="dxa"/>
            </w:tcMar>
            <w:vAlign w:val="top"/>
          </w:tcPr>
          <w:p w14:paraId="4F42112E">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0DD71AAF">
            <w:pPr>
              <w:keepNext w:val="0"/>
              <w:keepLines w:val="0"/>
              <w:pageBreakBefore w:val="0"/>
              <w:widowControl/>
              <w:spacing w:before="0" w:after="0" w:line="240" w:lineRule="auto"/>
            </w:pPr>
            <w:r>
              <w:rPr>
                <w:rFonts w:ascii="Times New Roman" w:hAnsi="Times New Roman" w:eastAsia="Times New Roman"/>
                <w:b w:val="0"/>
                <w:sz w:val="19"/>
              </w:rPr>
              <w:t>Gather trainees at safe distance</w:t>
            </w:r>
          </w:p>
        </w:tc>
        <w:tc>
          <w:tcPr>
            <w:tcW w:w="3441" w:type="dxa"/>
            <w:tcMar>
              <w:top w:w="35" w:type="dxa"/>
              <w:left w:w="35" w:type="dxa"/>
              <w:bottom w:w="35" w:type="dxa"/>
              <w:right w:w="35" w:type="dxa"/>
            </w:tcMar>
            <w:vAlign w:val="top"/>
          </w:tcPr>
          <w:p w14:paraId="6A6C5674">
            <w:pPr>
              <w:keepNext w:val="0"/>
              <w:keepLines w:val="0"/>
              <w:pageBreakBefore w:val="0"/>
              <w:widowControl/>
              <w:spacing w:before="0" w:after="0" w:line="240" w:lineRule="auto"/>
            </w:pPr>
            <w:r>
              <w:rPr>
                <w:rFonts w:ascii="Times New Roman" w:hAnsi="Times New Roman" w:eastAsia="Times New Roman"/>
                <w:b w:val="0"/>
                <w:sz w:val="19"/>
              </w:rPr>
              <w:t>Prevents crowding and danger</w:t>
            </w:r>
          </w:p>
        </w:tc>
      </w:tr>
      <w:tr w14:paraId="6C8F9A42">
        <w:trPr>
          <w:jc w:val="center"/>
        </w:trPr>
        <w:tc>
          <w:tcPr>
            <w:tcW w:w="3441" w:type="dxa"/>
            <w:tcMar>
              <w:top w:w="35" w:type="dxa"/>
              <w:left w:w="35" w:type="dxa"/>
              <w:bottom w:w="35" w:type="dxa"/>
              <w:right w:w="35" w:type="dxa"/>
            </w:tcMar>
            <w:vAlign w:val="top"/>
          </w:tcPr>
          <w:p w14:paraId="0B913B4C">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5BBB6959">
            <w:pPr>
              <w:keepNext w:val="0"/>
              <w:keepLines w:val="0"/>
              <w:pageBreakBefore w:val="0"/>
              <w:widowControl/>
              <w:spacing w:before="0" w:after="0" w:line="240" w:lineRule="auto"/>
            </w:pPr>
            <w:r>
              <w:rPr>
                <w:rFonts w:ascii="Times New Roman" w:hAnsi="Times New Roman" w:eastAsia="Times New Roman"/>
                <w:b w:val="0"/>
                <w:sz w:val="19"/>
              </w:rPr>
              <w:t>Explain machine hazards</w:t>
            </w:r>
          </w:p>
        </w:tc>
        <w:tc>
          <w:tcPr>
            <w:tcW w:w="3441" w:type="dxa"/>
            <w:tcMar>
              <w:top w:w="35" w:type="dxa"/>
              <w:left w:w="35" w:type="dxa"/>
              <w:bottom w:w="35" w:type="dxa"/>
              <w:right w:w="35" w:type="dxa"/>
            </w:tcMar>
            <w:vAlign w:val="top"/>
          </w:tcPr>
          <w:p w14:paraId="4E17D7E9">
            <w:pPr>
              <w:keepNext w:val="0"/>
              <w:keepLines w:val="0"/>
              <w:pageBreakBefore w:val="0"/>
              <w:widowControl/>
              <w:spacing w:before="0" w:after="0" w:line="240" w:lineRule="auto"/>
            </w:pPr>
            <w:r>
              <w:rPr>
                <w:rFonts w:ascii="Times New Roman" w:hAnsi="Times New Roman" w:eastAsia="Times New Roman"/>
                <w:b w:val="0"/>
                <w:sz w:val="19"/>
              </w:rPr>
              <w:t>Heavy equipment can kill if misused</w:t>
            </w:r>
          </w:p>
        </w:tc>
      </w:tr>
      <w:tr w14:paraId="49658A65">
        <w:trPr>
          <w:jc w:val="center"/>
        </w:trPr>
        <w:tc>
          <w:tcPr>
            <w:tcW w:w="3441" w:type="dxa"/>
            <w:tcMar>
              <w:top w:w="35" w:type="dxa"/>
              <w:left w:w="35" w:type="dxa"/>
              <w:bottom w:w="35" w:type="dxa"/>
              <w:right w:w="35" w:type="dxa"/>
            </w:tcMar>
            <w:vAlign w:val="top"/>
          </w:tcPr>
          <w:p w14:paraId="309D66CD">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7BD04456">
            <w:pPr>
              <w:keepNext w:val="0"/>
              <w:keepLines w:val="0"/>
              <w:pageBreakBefore w:val="0"/>
              <w:widowControl/>
              <w:spacing w:before="0" w:after="0" w:line="240" w:lineRule="auto"/>
            </w:pPr>
            <w:r>
              <w:rPr>
                <w:rFonts w:ascii="Times New Roman" w:hAnsi="Times New Roman" w:eastAsia="Times New Roman"/>
                <w:b w:val="0"/>
                <w:sz w:val="19"/>
              </w:rPr>
              <w:t>Walk around the machine</w:t>
            </w:r>
          </w:p>
        </w:tc>
        <w:tc>
          <w:tcPr>
            <w:tcW w:w="3441" w:type="dxa"/>
            <w:tcMar>
              <w:top w:w="35" w:type="dxa"/>
              <w:left w:w="35" w:type="dxa"/>
              <w:bottom w:w="35" w:type="dxa"/>
              <w:right w:w="35" w:type="dxa"/>
            </w:tcMar>
            <w:vAlign w:val="top"/>
          </w:tcPr>
          <w:p w14:paraId="52FB5B8B">
            <w:pPr>
              <w:keepNext w:val="0"/>
              <w:keepLines w:val="0"/>
              <w:pageBreakBefore w:val="0"/>
              <w:widowControl/>
              <w:spacing w:before="0" w:after="0" w:line="240" w:lineRule="auto"/>
            </w:pPr>
            <w:r>
              <w:rPr>
                <w:rFonts w:ascii="Times New Roman" w:hAnsi="Times New Roman" w:eastAsia="Times New Roman"/>
                <w:b w:val="0"/>
                <w:sz w:val="19"/>
              </w:rPr>
              <w:t>Inspection starts outside</w:t>
            </w:r>
          </w:p>
        </w:tc>
      </w:tr>
      <w:tr w14:paraId="5FF8FB9A">
        <w:trPr>
          <w:jc w:val="center"/>
        </w:trPr>
        <w:tc>
          <w:tcPr>
            <w:tcW w:w="3441" w:type="dxa"/>
            <w:tcMar>
              <w:top w:w="35" w:type="dxa"/>
              <w:left w:w="35" w:type="dxa"/>
              <w:bottom w:w="35" w:type="dxa"/>
              <w:right w:w="35" w:type="dxa"/>
            </w:tcMar>
            <w:vAlign w:val="top"/>
          </w:tcPr>
          <w:p w14:paraId="18AFBCCA">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0B14F2C8">
            <w:pPr>
              <w:keepNext w:val="0"/>
              <w:keepLines w:val="0"/>
              <w:pageBreakBefore w:val="0"/>
              <w:widowControl/>
              <w:spacing w:before="0" w:after="0" w:line="240" w:lineRule="auto"/>
            </w:pPr>
            <w:r>
              <w:rPr>
                <w:rFonts w:ascii="Times New Roman" w:hAnsi="Times New Roman" w:eastAsia="Times New Roman"/>
                <w:b w:val="0"/>
                <w:sz w:val="19"/>
              </w:rPr>
              <w:t>Check tyres or tracks</w:t>
            </w:r>
          </w:p>
        </w:tc>
        <w:tc>
          <w:tcPr>
            <w:tcW w:w="3441" w:type="dxa"/>
            <w:tcMar>
              <w:top w:w="35" w:type="dxa"/>
              <w:left w:w="35" w:type="dxa"/>
              <w:bottom w:w="35" w:type="dxa"/>
              <w:right w:w="35" w:type="dxa"/>
            </w:tcMar>
            <w:vAlign w:val="top"/>
          </w:tcPr>
          <w:p w14:paraId="3FD2A0BE">
            <w:pPr>
              <w:keepNext w:val="0"/>
              <w:keepLines w:val="0"/>
              <w:pageBreakBefore w:val="0"/>
              <w:widowControl/>
              <w:spacing w:before="0" w:after="0" w:line="240" w:lineRule="auto"/>
            </w:pPr>
            <w:r>
              <w:rPr>
                <w:rFonts w:ascii="Times New Roman" w:hAnsi="Times New Roman" w:eastAsia="Times New Roman"/>
                <w:b w:val="0"/>
                <w:sz w:val="19"/>
              </w:rPr>
              <w:t>Damage can cause accidents</w:t>
            </w:r>
          </w:p>
        </w:tc>
      </w:tr>
      <w:tr w14:paraId="6AC4845B">
        <w:trPr>
          <w:jc w:val="center"/>
        </w:trPr>
        <w:tc>
          <w:tcPr>
            <w:tcW w:w="3441" w:type="dxa"/>
            <w:tcMar>
              <w:top w:w="35" w:type="dxa"/>
              <w:left w:w="35" w:type="dxa"/>
              <w:bottom w:w="35" w:type="dxa"/>
              <w:right w:w="35" w:type="dxa"/>
            </w:tcMar>
            <w:vAlign w:val="top"/>
          </w:tcPr>
          <w:p w14:paraId="5D7C972B">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09305105">
            <w:pPr>
              <w:keepNext w:val="0"/>
              <w:keepLines w:val="0"/>
              <w:pageBreakBefore w:val="0"/>
              <w:widowControl/>
              <w:spacing w:before="0" w:after="0" w:line="240" w:lineRule="auto"/>
            </w:pPr>
            <w:r>
              <w:rPr>
                <w:rFonts w:ascii="Times New Roman" w:hAnsi="Times New Roman" w:eastAsia="Times New Roman"/>
                <w:b w:val="0"/>
                <w:sz w:val="19"/>
              </w:rPr>
              <w:t>Check leaks</w:t>
            </w:r>
          </w:p>
        </w:tc>
        <w:tc>
          <w:tcPr>
            <w:tcW w:w="3441" w:type="dxa"/>
            <w:tcMar>
              <w:top w:w="35" w:type="dxa"/>
              <w:left w:w="35" w:type="dxa"/>
              <w:bottom w:w="35" w:type="dxa"/>
              <w:right w:w="35" w:type="dxa"/>
            </w:tcMar>
            <w:vAlign w:val="top"/>
          </w:tcPr>
          <w:p w14:paraId="7C811A39">
            <w:pPr>
              <w:keepNext w:val="0"/>
              <w:keepLines w:val="0"/>
              <w:pageBreakBefore w:val="0"/>
              <w:widowControl/>
              <w:spacing w:before="0" w:after="0" w:line="240" w:lineRule="auto"/>
            </w:pPr>
            <w:r>
              <w:rPr>
                <w:rFonts w:ascii="Times New Roman" w:hAnsi="Times New Roman" w:eastAsia="Times New Roman"/>
                <w:b w:val="0"/>
                <w:sz w:val="19"/>
              </w:rPr>
              <w:t>Oil, fuel or hydraulic leaks are danger signs</w:t>
            </w:r>
          </w:p>
        </w:tc>
      </w:tr>
      <w:tr w14:paraId="6D8423B8">
        <w:trPr>
          <w:jc w:val="center"/>
        </w:trPr>
        <w:tc>
          <w:tcPr>
            <w:tcW w:w="3441" w:type="dxa"/>
            <w:tcMar>
              <w:top w:w="35" w:type="dxa"/>
              <w:left w:w="35" w:type="dxa"/>
              <w:bottom w:w="35" w:type="dxa"/>
              <w:right w:w="35" w:type="dxa"/>
            </w:tcMar>
            <w:vAlign w:val="top"/>
          </w:tcPr>
          <w:p w14:paraId="79BE723D">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444F0C98">
            <w:pPr>
              <w:keepNext w:val="0"/>
              <w:keepLines w:val="0"/>
              <w:pageBreakBefore w:val="0"/>
              <w:widowControl/>
              <w:spacing w:before="0" w:after="0" w:line="240" w:lineRule="auto"/>
            </w:pPr>
            <w:r>
              <w:rPr>
                <w:rFonts w:ascii="Times New Roman" w:hAnsi="Times New Roman" w:eastAsia="Times New Roman"/>
                <w:b w:val="0"/>
                <w:sz w:val="19"/>
              </w:rPr>
              <w:t>Check mirrors and lights</w:t>
            </w:r>
          </w:p>
        </w:tc>
        <w:tc>
          <w:tcPr>
            <w:tcW w:w="3441" w:type="dxa"/>
            <w:tcMar>
              <w:top w:w="35" w:type="dxa"/>
              <w:left w:w="35" w:type="dxa"/>
              <w:bottom w:w="35" w:type="dxa"/>
              <w:right w:w="35" w:type="dxa"/>
            </w:tcMar>
            <w:vAlign w:val="top"/>
          </w:tcPr>
          <w:p w14:paraId="0F7C1C97">
            <w:pPr>
              <w:keepNext w:val="0"/>
              <w:keepLines w:val="0"/>
              <w:pageBreakBefore w:val="0"/>
              <w:widowControl/>
              <w:spacing w:before="0" w:after="0" w:line="240" w:lineRule="auto"/>
            </w:pPr>
            <w:r>
              <w:rPr>
                <w:rFonts w:ascii="Times New Roman" w:hAnsi="Times New Roman" w:eastAsia="Times New Roman"/>
                <w:b w:val="0"/>
                <w:sz w:val="19"/>
              </w:rPr>
              <w:t>Visibility is essential</w:t>
            </w:r>
          </w:p>
        </w:tc>
      </w:tr>
      <w:tr w14:paraId="7A13FE54">
        <w:trPr>
          <w:jc w:val="center"/>
        </w:trPr>
        <w:tc>
          <w:tcPr>
            <w:tcW w:w="3441" w:type="dxa"/>
            <w:tcMar>
              <w:top w:w="35" w:type="dxa"/>
              <w:left w:w="35" w:type="dxa"/>
              <w:bottom w:w="35" w:type="dxa"/>
              <w:right w:w="35" w:type="dxa"/>
            </w:tcMar>
            <w:vAlign w:val="top"/>
          </w:tcPr>
          <w:p w14:paraId="0A40E636">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45FD7EC2">
            <w:pPr>
              <w:keepNext w:val="0"/>
              <w:keepLines w:val="0"/>
              <w:pageBreakBefore w:val="0"/>
              <w:widowControl/>
              <w:spacing w:before="0" w:after="0" w:line="240" w:lineRule="auto"/>
            </w:pPr>
            <w:r>
              <w:rPr>
                <w:rFonts w:ascii="Times New Roman" w:hAnsi="Times New Roman" w:eastAsia="Times New Roman"/>
                <w:b w:val="0"/>
                <w:sz w:val="19"/>
              </w:rPr>
              <w:t>Check warning signs</w:t>
            </w:r>
          </w:p>
        </w:tc>
        <w:tc>
          <w:tcPr>
            <w:tcW w:w="3441" w:type="dxa"/>
            <w:tcMar>
              <w:top w:w="35" w:type="dxa"/>
              <w:left w:w="35" w:type="dxa"/>
              <w:bottom w:w="35" w:type="dxa"/>
              <w:right w:w="35" w:type="dxa"/>
            </w:tcMar>
            <w:vAlign w:val="top"/>
          </w:tcPr>
          <w:p w14:paraId="165E76AC">
            <w:pPr>
              <w:keepNext w:val="0"/>
              <w:keepLines w:val="0"/>
              <w:pageBreakBefore w:val="0"/>
              <w:widowControl/>
              <w:spacing w:before="0" w:after="0" w:line="240" w:lineRule="auto"/>
            </w:pPr>
            <w:r>
              <w:rPr>
                <w:rFonts w:ascii="Times New Roman" w:hAnsi="Times New Roman" w:eastAsia="Times New Roman"/>
                <w:b w:val="0"/>
                <w:sz w:val="19"/>
              </w:rPr>
              <w:t>Defects must be reported</w:t>
            </w:r>
          </w:p>
        </w:tc>
      </w:tr>
      <w:tr w14:paraId="3CDF8FA0">
        <w:trPr>
          <w:jc w:val="center"/>
        </w:trPr>
        <w:tc>
          <w:tcPr>
            <w:tcW w:w="3441" w:type="dxa"/>
            <w:tcMar>
              <w:top w:w="35" w:type="dxa"/>
              <w:left w:w="35" w:type="dxa"/>
              <w:bottom w:w="35" w:type="dxa"/>
              <w:right w:w="35" w:type="dxa"/>
            </w:tcMar>
            <w:vAlign w:val="top"/>
          </w:tcPr>
          <w:p w14:paraId="36269DAB">
            <w:pPr>
              <w:keepNext w:val="0"/>
              <w:keepLines w:val="0"/>
              <w:pageBreakBefore w:val="0"/>
              <w:widowControl/>
              <w:spacing w:before="0" w:after="0" w:line="240" w:lineRule="auto"/>
            </w:pPr>
            <w:r>
              <w:rPr>
                <w:rFonts w:ascii="Times New Roman" w:hAnsi="Times New Roman" w:eastAsia="Times New Roman"/>
                <w:b w:val="0"/>
                <w:sz w:val="19"/>
              </w:rPr>
              <w:t>8</w:t>
            </w:r>
          </w:p>
        </w:tc>
        <w:tc>
          <w:tcPr>
            <w:tcW w:w="3441" w:type="dxa"/>
            <w:tcMar>
              <w:top w:w="35" w:type="dxa"/>
              <w:left w:w="35" w:type="dxa"/>
              <w:bottom w:w="35" w:type="dxa"/>
              <w:right w:w="35" w:type="dxa"/>
            </w:tcMar>
            <w:vAlign w:val="top"/>
          </w:tcPr>
          <w:p w14:paraId="3068D6A1">
            <w:pPr>
              <w:keepNext w:val="0"/>
              <w:keepLines w:val="0"/>
              <w:pageBreakBefore w:val="0"/>
              <w:widowControl/>
              <w:spacing w:before="0" w:after="0" w:line="240" w:lineRule="auto"/>
            </w:pPr>
            <w:r>
              <w:rPr>
                <w:rFonts w:ascii="Times New Roman" w:hAnsi="Times New Roman" w:eastAsia="Times New Roman"/>
                <w:b w:val="0"/>
                <w:sz w:val="19"/>
              </w:rPr>
              <w:t>Complete checklist</w:t>
            </w:r>
          </w:p>
        </w:tc>
        <w:tc>
          <w:tcPr>
            <w:tcW w:w="3441" w:type="dxa"/>
            <w:tcMar>
              <w:top w:w="35" w:type="dxa"/>
              <w:left w:w="35" w:type="dxa"/>
              <w:bottom w:w="35" w:type="dxa"/>
              <w:right w:w="35" w:type="dxa"/>
            </w:tcMar>
            <w:vAlign w:val="top"/>
          </w:tcPr>
          <w:p w14:paraId="56894E5B">
            <w:pPr>
              <w:keepNext w:val="0"/>
              <w:keepLines w:val="0"/>
              <w:pageBreakBefore w:val="0"/>
              <w:widowControl/>
              <w:spacing w:before="0" w:after="0" w:line="240" w:lineRule="auto"/>
            </w:pPr>
            <w:r>
              <w:rPr>
                <w:rFonts w:ascii="Times New Roman" w:hAnsi="Times New Roman" w:eastAsia="Times New Roman"/>
                <w:b w:val="0"/>
                <w:sz w:val="19"/>
              </w:rPr>
              <w:t>Records guide safe operation</w:t>
            </w:r>
          </w:p>
        </w:tc>
      </w:tr>
    </w:tbl>
    <w:p w14:paraId="2BEAC961">
      <w:pPr>
        <w:keepNext w:val="0"/>
        <w:keepLines w:val="0"/>
        <w:pageBreakBefore w:val="0"/>
        <w:widowControl/>
        <w:spacing w:before="0" w:after="60" w:line="240" w:lineRule="auto"/>
      </w:pPr>
    </w:p>
    <w:p w14:paraId="3D45F4A7">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55FC0516">
      <w:pPr>
        <w:keepNext w:val="0"/>
        <w:keepLines w:val="0"/>
        <w:pageBreakBefore w:val="0"/>
        <w:widowControl/>
        <w:spacing w:before="0" w:after="40" w:line="252" w:lineRule="auto"/>
        <w:ind w:left="403" w:hanging="403"/>
      </w:pPr>
      <w:r>
        <w:rPr>
          <w:rFonts w:ascii="Times New Roman" w:hAnsi="Times New Roman" w:eastAsia="Times New Roman"/>
          <w:b w:val="0"/>
          <w:sz w:val="23"/>
        </w:rPr>
        <w:t>1. Touching controls.</w:t>
      </w:r>
    </w:p>
    <w:p w14:paraId="59C6D34D">
      <w:pPr>
        <w:keepNext w:val="0"/>
        <w:keepLines w:val="0"/>
        <w:pageBreakBefore w:val="0"/>
        <w:widowControl/>
        <w:spacing w:before="0" w:after="40" w:line="252" w:lineRule="auto"/>
        <w:ind w:left="403" w:hanging="403"/>
      </w:pPr>
      <w:r>
        <w:rPr>
          <w:rFonts w:ascii="Times New Roman" w:hAnsi="Times New Roman" w:eastAsia="Times New Roman"/>
          <w:b w:val="0"/>
          <w:sz w:val="23"/>
        </w:rPr>
        <w:t>2. Standing in blind spots.</w:t>
      </w:r>
    </w:p>
    <w:p w14:paraId="7049BC3B">
      <w:pPr>
        <w:keepNext w:val="0"/>
        <w:keepLines w:val="0"/>
        <w:pageBreakBefore w:val="0"/>
        <w:widowControl/>
        <w:spacing w:before="0" w:after="40" w:line="252" w:lineRule="auto"/>
        <w:ind w:left="403" w:hanging="403"/>
      </w:pPr>
      <w:r>
        <w:rPr>
          <w:rFonts w:ascii="Times New Roman" w:hAnsi="Times New Roman" w:eastAsia="Times New Roman"/>
          <w:b w:val="0"/>
          <w:sz w:val="23"/>
        </w:rPr>
        <w:t>3. Walking behind equipment.</w:t>
      </w:r>
    </w:p>
    <w:p w14:paraId="2669F28D">
      <w:pPr>
        <w:keepNext w:val="0"/>
        <w:keepLines w:val="0"/>
        <w:pageBreakBefore w:val="0"/>
        <w:widowControl/>
        <w:spacing w:before="0" w:after="40" w:line="252" w:lineRule="auto"/>
        <w:ind w:left="403" w:hanging="403"/>
      </w:pPr>
      <w:r>
        <w:rPr>
          <w:rFonts w:ascii="Times New Roman" w:hAnsi="Times New Roman" w:eastAsia="Times New Roman"/>
          <w:b w:val="0"/>
          <w:sz w:val="23"/>
        </w:rPr>
        <w:t>4. Ignoring leaks.</w:t>
      </w:r>
    </w:p>
    <w:p w14:paraId="0A840B65">
      <w:pPr>
        <w:keepNext w:val="0"/>
        <w:keepLines w:val="0"/>
        <w:pageBreakBefore w:val="0"/>
        <w:widowControl/>
        <w:spacing w:before="0" w:after="40" w:line="252" w:lineRule="auto"/>
        <w:ind w:left="403" w:hanging="403"/>
      </w:pPr>
      <w:r>
        <w:rPr>
          <w:rFonts w:ascii="Times New Roman" w:hAnsi="Times New Roman" w:eastAsia="Times New Roman"/>
          <w:b w:val="0"/>
          <w:sz w:val="23"/>
        </w:rPr>
        <w:t>5. Treating heavy equipment like toys.</w:t>
      </w:r>
    </w:p>
    <w:p w14:paraId="2A3FFE02">
      <w:pPr>
        <w:keepNext w:val="0"/>
        <w:keepLines w:val="0"/>
        <w:pageBreakBefore w:val="0"/>
        <w:widowControl/>
        <w:spacing w:before="100" w:after="60" w:line="252" w:lineRule="auto"/>
      </w:pPr>
      <w:r>
        <w:rPr>
          <w:rFonts w:ascii="Times New Roman" w:hAnsi="Times New Roman" w:eastAsia="Times New Roman"/>
          <w:b/>
          <w:sz w:val="24"/>
        </w:rPr>
        <w:t>Character Lesson</w:t>
      </w:r>
    </w:p>
    <w:p w14:paraId="11FFA059">
      <w:pPr>
        <w:keepNext w:val="0"/>
        <w:keepLines w:val="0"/>
        <w:pageBreakBefore w:val="0"/>
        <w:widowControl/>
        <w:spacing w:before="0" w:after="100" w:line="252" w:lineRule="auto"/>
      </w:pPr>
      <w:r>
        <w:rPr>
          <w:rFonts w:ascii="Times New Roman" w:hAnsi="Times New Roman" w:eastAsia="Times New Roman"/>
          <w:b w:val="0"/>
          <w:sz w:val="23"/>
        </w:rPr>
        <w:t>Power without discipline is dangerous.</w:t>
      </w:r>
    </w:p>
    <w:p w14:paraId="4119D712">
      <w:pPr>
        <w:keepNext w:val="0"/>
        <w:keepLines w:val="0"/>
        <w:pageBreakBefore w:val="0"/>
        <w:widowControl/>
        <w:spacing w:before="0" w:after="40" w:line="240" w:lineRule="auto"/>
      </w:pPr>
    </w:p>
    <w:p w14:paraId="55E58177">
      <w:pPr>
        <w:pStyle w:val="3"/>
        <w:keepNext/>
        <w:keepLines w:val="0"/>
        <w:pageBreakBefore w:val="0"/>
        <w:widowControl/>
        <w:spacing w:before="160" w:after="100" w:line="252" w:lineRule="auto"/>
      </w:pPr>
      <w:r>
        <w:rPr>
          <w:rFonts w:ascii="Times New Roman" w:hAnsi="Times New Roman" w:eastAsia="Times New Roman"/>
          <w:b/>
          <w:sz w:val="26"/>
        </w:rPr>
        <w:t>22.7 Motor Vehicle Mechanics</w:t>
      </w:r>
    </w:p>
    <w:p w14:paraId="25B900F6">
      <w:pPr>
        <w:keepNext w:val="0"/>
        <w:keepLines w:val="0"/>
        <w:pageBreakBefore w:val="0"/>
        <w:widowControl/>
        <w:spacing w:before="100" w:after="60" w:line="252" w:lineRule="auto"/>
      </w:pPr>
      <w:r>
        <w:rPr>
          <w:rFonts w:ascii="Times New Roman" w:hAnsi="Times New Roman" w:eastAsia="Times New Roman"/>
          <w:b/>
          <w:sz w:val="24"/>
        </w:rPr>
        <w:t>Demonstration Title</w:t>
      </w:r>
    </w:p>
    <w:p w14:paraId="57A59776">
      <w:pPr>
        <w:keepNext w:val="0"/>
        <w:keepLines w:val="0"/>
        <w:pageBreakBefore w:val="0"/>
        <w:widowControl/>
        <w:spacing w:before="100" w:after="60" w:line="252" w:lineRule="auto"/>
      </w:pPr>
      <w:r>
        <w:rPr>
          <w:rFonts w:ascii="Times New Roman" w:hAnsi="Times New Roman" w:eastAsia="Times New Roman"/>
          <w:b/>
          <w:sz w:val="24"/>
        </w:rPr>
        <w:t>Checking Engine Oil Level Safely</w:t>
      </w:r>
    </w:p>
    <w:p w14:paraId="29B85CE6">
      <w:pPr>
        <w:keepNext w:val="0"/>
        <w:keepLines w:val="0"/>
        <w:pageBreakBefore w:val="0"/>
        <w:widowControl/>
        <w:spacing w:before="100" w:after="60" w:line="252" w:lineRule="auto"/>
      </w:pPr>
      <w:r>
        <w:rPr>
          <w:rFonts w:ascii="Times New Roman" w:hAnsi="Times New Roman" w:eastAsia="Times New Roman"/>
          <w:b/>
          <w:sz w:val="24"/>
        </w:rPr>
        <w:t>Department</w:t>
      </w:r>
    </w:p>
    <w:p w14:paraId="3FE01CFF">
      <w:pPr>
        <w:keepNext w:val="0"/>
        <w:keepLines w:val="0"/>
        <w:pageBreakBefore w:val="0"/>
        <w:widowControl/>
        <w:spacing w:before="100" w:after="60" w:line="252" w:lineRule="auto"/>
      </w:pPr>
      <w:r>
        <w:rPr>
          <w:rFonts w:ascii="Times New Roman" w:hAnsi="Times New Roman" w:eastAsia="Times New Roman"/>
          <w:b/>
          <w:sz w:val="24"/>
        </w:rPr>
        <w:t>Motor Vehicle Mechanics</w:t>
      </w:r>
    </w:p>
    <w:p w14:paraId="68C05FA4">
      <w:pPr>
        <w:keepNext w:val="0"/>
        <w:keepLines w:val="0"/>
        <w:pageBreakBefore w:val="0"/>
        <w:widowControl/>
        <w:spacing w:before="100" w:after="60" w:line="252" w:lineRule="auto"/>
      </w:pPr>
      <w:r>
        <w:rPr>
          <w:rFonts w:ascii="Times New Roman" w:hAnsi="Times New Roman" w:eastAsia="Times New Roman"/>
          <w:b/>
          <w:sz w:val="24"/>
        </w:rPr>
        <w:t>Learning Objective</w:t>
      </w:r>
    </w:p>
    <w:p w14:paraId="0795EF35">
      <w:pPr>
        <w:keepNext w:val="0"/>
        <w:keepLines w:val="0"/>
        <w:pageBreakBefore w:val="0"/>
        <w:widowControl/>
        <w:spacing w:before="0" w:after="100" w:line="252" w:lineRule="auto"/>
      </w:pPr>
      <w:r>
        <w:rPr>
          <w:rFonts w:ascii="Times New Roman" w:hAnsi="Times New Roman" w:eastAsia="Times New Roman"/>
          <w:b w:val="0"/>
          <w:sz w:val="23"/>
        </w:rPr>
        <w:t>Trainees should learn how to check engine oil level using the dipstick.</w:t>
      </w:r>
    </w:p>
    <w:p w14:paraId="6693A833">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5DA8EE73">
      <w:pPr>
        <w:keepNext w:val="0"/>
        <w:keepLines w:val="0"/>
        <w:pageBreakBefore w:val="0"/>
        <w:widowControl/>
        <w:spacing w:before="0" w:after="40" w:line="252" w:lineRule="auto"/>
        <w:ind w:left="403" w:hanging="403"/>
      </w:pPr>
      <w:r>
        <w:rPr>
          <w:rFonts w:ascii="Times New Roman" w:hAnsi="Times New Roman" w:eastAsia="Times New Roman"/>
          <w:b w:val="0"/>
          <w:sz w:val="23"/>
        </w:rPr>
        <w:t>1. Vehicle parked safely.</w:t>
      </w:r>
    </w:p>
    <w:p w14:paraId="4E4B9EA5">
      <w:pPr>
        <w:keepNext w:val="0"/>
        <w:keepLines w:val="0"/>
        <w:pageBreakBefore w:val="0"/>
        <w:widowControl/>
        <w:spacing w:before="0" w:after="40" w:line="252" w:lineRule="auto"/>
        <w:ind w:left="403" w:hanging="403"/>
      </w:pPr>
      <w:r>
        <w:rPr>
          <w:rFonts w:ascii="Times New Roman" w:hAnsi="Times New Roman" w:eastAsia="Times New Roman"/>
          <w:b w:val="0"/>
          <w:sz w:val="23"/>
        </w:rPr>
        <w:t>2. Clean rag.</w:t>
      </w:r>
    </w:p>
    <w:p w14:paraId="6178875F">
      <w:pPr>
        <w:keepNext w:val="0"/>
        <w:keepLines w:val="0"/>
        <w:pageBreakBefore w:val="0"/>
        <w:widowControl/>
        <w:spacing w:before="0" w:after="40" w:line="252" w:lineRule="auto"/>
        <w:ind w:left="403" w:hanging="403"/>
      </w:pPr>
      <w:r>
        <w:rPr>
          <w:rFonts w:ascii="Times New Roman" w:hAnsi="Times New Roman" w:eastAsia="Times New Roman"/>
          <w:b w:val="0"/>
          <w:sz w:val="23"/>
        </w:rPr>
        <w:t>3. Gloves where available.</w:t>
      </w:r>
    </w:p>
    <w:p w14:paraId="31B85BB2">
      <w:pPr>
        <w:keepNext w:val="0"/>
        <w:keepLines w:val="0"/>
        <w:pageBreakBefore w:val="0"/>
        <w:widowControl/>
        <w:spacing w:before="0" w:after="40" w:line="252" w:lineRule="auto"/>
        <w:ind w:left="403" w:hanging="403"/>
      </w:pPr>
      <w:r>
        <w:rPr>
          <w:rFonts w:ascii="Times New Roman" w:hAnsi="Times New Roman" w:eastAsia="Times New Roman"/>
          <w:b w:val="0"/>
          <w:sz w:val="23"/>
        </w:rPr>
        <w:t>4. Engine oil dipstick.</w:t>
      </w:r>
    </w:p>
    <w:p w14:paraId="1F53D07E">
      <w:pPr>
        <w:keepNext w:val="0"/>
        <w:keepLines w:val="0"/>
        <w:pageBreakBefore w:val="0"/>
        <w:widowControl/>
        <w:spacing w:before="0" w:after="40" w:line="252" w:lineRule="auto"/>
        <w:ind w:left="403" w:hanging="403"/>
      </w:pPr>
      <w:r>
        <w:rPr>
          <w:rFonts w:ascii="Times New Roman" w:hAnsi="Times New Roman" w:eastAsia="Times New Roman"/>
          <w:b w:val="0"/>
          <w:sz w:val="23"/>
        </w:rPr>
        <w:t>5. Notebook.</w:t>
      </w:r>
    </w:p>
    <w:p w14:paraId="73259965">
      <w:pPr>
        <w:keepNext w:val="0"/>
        <w:keepLines w:val="0"/>
        <w:pageBreakBefore w:val="0"/>
        <w:widowControl/>
        <w:spacing w:before="0" w:after="40" w:line="252" w:lineRule="auto"/>
        <w:ind w:left="403" w:hanging="403"/>
      </w:pPr>
      <w:r>
        <w:rPr>
          <w:rFonts w:ascii="Times New Roman" w:hAnsi="Times New Roman" w:eastAsia="Times New Roman"/>
          <w:b w:val="0"/>
          <w:sz w:val="23"/>
        </w:rPr>
        <w:t>6. Waste disposal container.</w:t>
      </w:r>
    </w:p>
    <w:p w14:paraId="1DD8B363">
      <w:pPr>
        <w:keepNext w:val="0"/>
        <w:keepLines w:val="0"/>
        <w:pageBreakBefore w:val="0"/>
        <w:widowControl/>
        <w:spacing w:before="0" w:after="40" w:line="252" w:lineRule="auto"/>
        <w:ind w:left="403" w:hanging="403"/>
      </w:pPr>
      <w:r>
        <w:rPr>
          <w:rFonts w:ascii="Times New Roman" w:hAnsi="Times New Roman" w:eastAsia="Times New Roman"/>
          <w:b w:val="0"/>
          <w:sz w:val="23"/>
        </w:rPr>
        <w:t>7. Safety Precautions</w:t>
      </w:r>
    </w:p>
    <w:p w14:paraId="194B3569">
      <w:pPr>
        <w:keepNext w:val="0"/>
        <w:keepLines w:val="0"/>
        <w:pageBreakBefore w:val="0"/>
        <w:widowControl/>
        <w:spacing w:before="0" w:after="40" w:line="252" w:lineRule="auto"/>
        <w:ind w:left="403" w:hanging="403"/>
      </w:pPr>
      <w:r>
        <w:rPr>
          <w:rFonts w:ascii="Times New Roman" w:hAnsi="Times New Roman" w:eastAsia="Times New Roman"/>
          <w:b w:val="0"/>
          <w:sz w:val="23"/>
        </w:rPr>
        <w:t>8. Park vehicle on level ground.</w:t>
      </w:r>
    </w:p>
    <w:p w14:paraId="6A871795">
      <w:pPr>
        <w:keepNext w:val="0"/>
        <w:keepLines w:val="0"/>
        <w:pageBreakBefore w:val="0"/>
        <w:widowControl/>
        <w:spacing w:before="0" w:after="40" w:line="252" w:lineRule="auto"/>
        <w:ind w:left="403" w:hanging="403"/>
      </w:pPr>
      <w:r>
        <w:rPr>
          <w:rFonts w:ascii="Times New Roman" w:hAnsi="Times New Roman" w:eastAsia="Times New Roman"/>
          <w:b w:val="0"/>
          <w:sz w:val="23"/>
        </w:rPr>
        <w:t>9. Ensure engine is switched off.</w:t>
      </w:r>
    </w:p>
    <w:p w14:paraId="10201786">
      <w:pPr>
        <w:keepNext w:val="0"/>
        <w:keepLines w:val="0"/>
        <w:pageBreakBefore w:val="0"/>
        <w:widowControl/>
        <w:spacing w:before="0" w:after="40" w:line="252" w:lineRule="auto"/>
        <w:ind w:left="403" w:hanging="403"/>
      </w:pPr>
      <w:r>
        <w:rPr>
          <w:rFonts w:ascii="Times New Roman" w:hAnsi="Times New Roman" w:eastAsia="Times New Roman"/>
          <w:b w:val="0"/>
          <w:sz w:val="23"/>
        </w:rPr>
        <w:t>10. Allow hot engine parts to cool.</w:t>
      </w:r>
    </w:p>
    <w:p w14:paraId="3E9E1676">
      <w:pPr>
        <w:keepNext w:val="0"/>
        <w:keepLines w:val="0"/>
        <w:pageBreakBefore w:val="0"/>
        <w:widowControl/>
        <w:spacing w:before="0" w:after="40" w:line="252" w:lineRule="auto"/>
        <w:ind w:left="403" w:hanging="403"/>
      </w:pPr>
      <w:r>
        <w:rPr>
          <w:rFonts w:ascii="Times New Roman" w:hAnsi="Times New Roman" w:eastAsia="Times New Roman"/>
          <w:b w:val="0"/>
          <w:sz w:val="23"/>
        </w:rPr>
        <w:t>11. Do not touch belts, fans or moving parts.</w:t>
      </w:r>
    </w:p>
    <w:p w14:paraId="3C182738">
      <w:pPr>
        <w:keepNext w:val="0"/>
        <w:keepLines w:val="0"/>
        <w:pageBreakBefore w:val="0"/>
        <w:widowControl/>
        <w:spacing w:before="0" w:after="40" w:line="252" w:lineRule="auto"/>
        <w:ind w:left="403" w:hanging="403"/>
      </w:pPr>
      <w:r>
        <w:rPr>
          <w:rFonts w:ascii="Times New Roman" w:hAnsi="Times New Roman" w:eastAsia="Times New Roman"/>
          <w:b w:val="0"/>
          <w:sz w:val="23"/>
        </w:rPr>
        <w:t>12. Do not open hot radiator.</w:t>
      </w:r>
    </w:p>
    <w:p w14:paraId="7F082E78">
      <w:pPr>
        <w:keepNext w:val="0"/>
        <w:keepLines w:val="0"/>
        <w:pageBreakBefore w:val="0"/>
        <w:widowControl/>
        <w:spacing w:before="0" w:after="40" w:line="252" w:lineRule="auto"/>
        <w:ind w:left="403" w:hanging="403"/>
      </w:pPr>
      <w:r>
        <w:rPr>
          <w:rFonts w:ascii="Times New Roman" w:hAnsi="Times New Roman" w:eastAsia="Times New Roman"/>
          <w:b w:val="0"/>
          <w:sz w:val="23"/>
        </w:rPr>
        <w:t>13. Do not smoke near vehicle.</w:t>
      </w:r>
    </w:p>
    <w:p w14:paraId="1B92696D">
      <w:pPr>
        <w:keepNext w:val="0"/>
        <w:keepLines w:val="0"/>
        <w:pageBreakBefore w:val="0"/>
        <w:widowControl/>
        <w:spacing w:before="0" w:after="40" w:line="252" w:lineRule="auto"/>
        <w:ind w:left="403" w:hanging="403"/>
      </w:pPr>
      <w:r>
        <w:rPr>
          <w:rFonts w:ascii="Times New Roman" w:hAnsi="Times New Roman" w:eastAsia="Times New Roman"/>
          <w:b w:val="0"/>
          <w:sz w:val="23"/>
        </w:rPr>
        <w:t>14. Do not work under a vehicle supported only by a jack.</w:t>
      </w:r>
    </w:p>
    <w:p w14:paraId="74BDF72A">
      <w:pPr>
        <w:keepNext w:val="0"/>
        <w:keepLines w:val="0"/>
        <w:pageBreakBefore w:val="0"/>
        <w:widowControl/>
        <w:spacing w:before="0" w:after="40" w:line="252" w:lineRule="auto"/>
        <w:ind w:left="403" w:hanging="403"/>
      </w:pPr>
      <w:r>
        <w:rPr>
          <w:rFonts w:ascii="Times New Roman" w:hAnsi="Times New Roman" w:eastAsia="Times New Roman"/>
          <w:b w:val="0"/>
          <w:sz w:val="23"/>
        </w:rPr>
        <w:t>15. Keep loose clothing away from engine area.</w:t>
      </w:r>
    </w:p>
    <w:p w14:paraId="4941D090">
      <w:pPr>
        <w:keepNext w:val="0"/>
        <w:keepLines w:val="0"/>
        <w:pageBreakBefore w:val="0"/>
        <w:widowControl/>
        <w:spacing w:before="0" w:after="40" w:line="252" w:lineRule="auto"/>
        <w:ind w:left="403" w:hanging="403"/>
      </w:pPr>
      <w:r>
        <w:rPr>
          <w:rFonts w:ascii="Times New Roman" w:hAnsi="Times New Roman" w:eastAsia="Times New Roman"/>
          <w:b w:val="0"/>
          <w:sz w:val="23"/>
        </w:rPr>
        <w:t>16. Dispose of oily rags properly.</w:t>
      </w:r>
    </w:p>
    <w:p w14:paraId="0DC4E525">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6B9DAFC4">
        <w:trPr>
          <w:jc w:val="center"/>
        </w:trPr>
        <w:tc>
          <w:tcPr>
            <w:tcW w:w="3441" w:type="dxa"/>
            <w:shd w:val="clear" w:color="auto" w:fill="D9EAF7"/>
            <w:tcMar>
              <w:top w:w="35" w:type="dxa"/>
              <w:left w:w="35" w:type="dxa"/>
              <w:bottom w:w="35" w:type="dxa"/>
              <w:right w:w="35" w:type="dxa"/>
            </w:tcMar>
            <w:vAlign w:val="top"/>
          </w:tcPr>
          <w:p w14:paraId="7017B961">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173CD655">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564A4CA9">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4DBA5A9E">
        <w:trPr>
          <w:jc w:val="center"/>
        </w:trPr>
        <w:tc>
          <w:tcPr>
            <w:tcW w:w="3441" w:type="dxa"/>
            <w:tcMar>
              <w:top w:w="35" w:type="dxa"/>
              <w:left w:w="35" w:type="dxa"/>
              <w:bottom w:w="35" w:type="dxa"/>
              <w:right w:w="35" w:type="dxa"/>
            </w:tcMar>
            <w:vAlign w:val="top"/>
          </w:tcPr>
          <w:p w14:paraId="7F757982">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449B6C67">
            <w:pPr>
              <w:keepNext w:val="0"/>
              <w:keepLines w:val="0"/>
              <w:pageBreakBefore w:val="0"/>
              <w:widowControl/>
              <w:spacing w:before="0" w:after="0" w:line="240" w:lineRule="auto"/>
            </w:pPr>
            <w:r>
              <w:rPr>
                <w:rFonts w:ascii="Times New Roman" w:hAnsi="Times New Roman" w:eastAsia="Times New Roman"/>
                <w:b w:val="0"/>
                <w:sz w:val="19"/>
              </w:rPr>
              <w:t>Open bonnet safely</w:t>
            </w:r>
          </w:p>
        </w:tc>
        <w:tc>
          <w:tcPr>
            <w:tcW w:w="3441" w:type="dxa"/>
            <w:tcMar>
              <w:top w:w="35" w:type="dxa"/>
              <w:left w:w="35" w:type="dxa"/>
              <w:bottom w:w="35" w:type="dxa"/>
              <w:right w:w="35" w:type="dxa"/>
            </w:tcMar>
            <w:vAlign w:val="top"/>
          </w:tcPr>
          <w:p w14:paraId="25B765FE">
            <w:pPr>
              <w:keepNext w:val="0"/>
              <w:keepLines w:val="0"/>
              <w:pageBreakBefore w:val="0"/>
              <w:widowControl/>
              <w:spacing w:before="0" w:after="0" w:line="240" w:lineRule="auto"/>
            </w:pPr>
            <w:r>
              <w:rPr>
                <w:rFonts w:ascii="Times New Roman" w:hAnsi="Times New Roman" w:eastAsia="Times New Roman"/>
                <w:b w:val="0"/>
                <w:sz w:val="19"/>
              </w:rPr>
              <w:t>Support bonnet properly</w:t>
            </w:r>
          </w:p>
        </w:tc>
      </w:tr>
      <w:tr w14:paraId="662F1390">
        <w:trPr>
          <w:jc w:val="center"/>
        </w:trPr>
        <w:tc>
          <w:tcPr>
            <w:tcW w:w="3441" w:type="dxa"/>
            <w:tcMar>
              <w:top w:w="35" w:type="dxa"/>
              <w:left w:w="35" w:type="dxa"/>
              <w:bottom w:w="35" w:type="dxa"/>
              <w:right w:w="35" w:type="dxa"/>
            </w:tcMar>
            <w:vAlign w:val="top"/>
          </w:tcPr>
          <w:p w14:paraId="4CAA956A">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5AE1C259">
            <w:pPr>
              <w:keepNext w:val="0"/>
              <w:keepLines w:val="0"/>
              <w:pageBreakBefore w:val="0"/>
              <w:widowControl/>
              <w:spacing w:before="0" w:after="0" w:line="240" w:lineRule="auto"/>
            </w:pPr>
            <w:r>
              <w:rPr>
                <w:rFonts w:ascii="Times New Roman" w:hAnsi="Times New Roman" w:eastAsia="Times New Roman"/>
                <w:b w:val="0"/>
                <w:sz w:val="19"/>
              </w:rPr>
              <w:t>Locate dipstick</w:t>
            </w:r>
          </w:p>
        </w:tc>
        <w:tc>
          <w:tcPr>
            <w:tcW w:w="3441" w:type="dxa"/>
            <w:tcMar>
              <w:top w:w="35" w:type="dxa"/>
              <w:left w:w="35" w:type="dxa"/>
              <w:bottom w:w="35" w:type="dxa"/>
              <w:right w:w="35" w:type="dxa"/>
            </w:tcMar>
            <w:vAlign w:val="top"/>
          </w:tcPr>
          <w:p w14:paraId="3344D6FB">
            <w:pPr>
              <w:keepNext w:val="0"/>
              <w:keepLines w:val="0"/>
              <w:pageBreakBefore w:val="0"/>
              <w:widowControl/>
              <w:spacing w:before="0" w:after="0" w:line="240" w:lineRule="auto"/>
            </w:pPr>
            <w:r>
              <w:rPr>
                <w:rFonts w:ascii="Times New Roman" w:hAnsi="Times New Roman" w:eastAsia="Times New Roman"/>
                <w:b w:val="0"/>
                <w:sz w:val="19"/>
              </w:rPr>
              <w:t>Identify correct oil dipstick</w:t>
            </w:r>
          </w:p>
        </w:tc>
      </w:tr>
      <w:tr w14:paraId="1F0C5864">
        <w:trPr>
          <w:jc w:val="center"/>
        </w:trPr>
        <w:tc>
          <w:tcPr>
            <w:tcW w:w="3441" w:type="dxa"/>
            <w:tcMar>
              <w:top w:w="35" w:type="dxa"/>
              <w:left w:w="35" w:type="dxa"/>
              <w:bottom w:w="35" w:type="dxa"/>
              <w:right w:w="35" w:type="dxa"/>
            </w:tcMar>
            <w:vAlign w:val="top"/>
          </w:tcPr>
          <w:p w14:paraId="03C9A8C6">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4477CDA9">
            <w:pPr>
              <w:keepNext w:val="0"/>
              <w:keepLines w:val="0"/>
              <w:pageBreakBefore w:val="0"/>
              <w:widowControl/>
              <w:spacing w:before="0" w:after="0" w:line="240" w:lineRule="auto"/>
            </w:pPr>
            <w:r>
              <w:rPr>
                <w:rFonts w:ascii="Times New Roman" w:hAnsi="Times New Roman" w:eastAsia="Times New Roman"/>
                <w:b w:val="0"/>
                <w:sz w:val="19"/>
              </w:rPr>
              <w:t>Pull dipstick out</w:t>
            </w:r>
          </w:p>
        </w:tc>
        <w:tc>
          <w:tcPr>
            <w:tcW w:w="3441" w:type="dxa"/>
            <w:tcMar>
              <w:top w:w="35" w:type="dxa"/>
              <w:left w:w="35" w:type="dxa"/>
              <w:bottom w:w="35" w:type="dxa"/>
              <w:right w:w="35" w:type="dxa"/>
            </w:tcMar>
            <w:vAlign w:val="top"/>
          </w:tcPr>
          <w:p w14:paraId="5DB2EA06">
            <w:pPr>
              <w:keepNext w:val="0"/>
              <w:keepLines w:val="0"/>
              <w:pageBreakBefore w:val="0"/>
              <w:widowControl/>
              <w:spacing w:before="0" w:after="0" w:line="240" w:lineRule="auto"/>
            </w:pPr>
            <w:r>
              <w:rPr>
                <w:rFonts w:ascii="Times New Roman" w:hAnsi="Times New Roman" w:eastAsia="Times New Roman"/>
                <w:b w:val="0"/>
                <w:sz w:val="19"/>
              </w:rPr>
              <w:t>Do not drip oil carelessly</w:t>
            </w:r>
          </w:p>
        </w:tc>
      </w:tr>
      <w:tr w14:paraId="28056F96">
        <w:trPr>
          <w:jc w:val="center"/>
        </w:trPr>
        <w:tc>
          <w:tcPr>
            <w:tcW w:w="3441" w:type="dxa"/>
            <w:tcMar>
              <w:top w:w="35" w:type="dxa"/>
              <w:left w:w="35" w:type="dxa"/>
              <w:bottom w:w="35" w:type="dxa"/>
              <w:right w:w="35" w:type="dxa"/>
            </w:tcMar>
            <w:vAlign w:val="top"/>
          </w:tcPr>
          <w:p w14:paraId="7D7741AE">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3CF02CA7">
            <w:pPr>
              <w:keepNext w:val="0"/>
              <w:keepLines w:val="0"/>
              <w:pageBreakBefore w:val="0"/>
              <w:widowControl/>
              <w:spacing w:before="0" w:after="0" w:line="240" w:lineRule="auto"/>
            </w:pPr>
            <w:r>
              <w:rPr>
                <w:rFonts w:ascii="Times New Roman" w:hAnsi="Times New Roman" w:eastAsia="Times New Roman"/>
                <w:b w:val="0"/>
                <w:sz w:val="19"/>
              </w:rPr>
              <w:t>Wipe clean</w:t>
            </w:r>
          </w:p>
        </w:tc>
        <w:tc>
          <w:tcPr>
            <w:tcW w:w="3441" w:type="dxa"/>
            <w:tcMar>
              <w:top w:w="35" w:type="dxa"/>
              <w:left w:w="35" w:type="dxa"/>
              <w:bottom w:w="35" w:type="dxa"/>
              <w:right w:w="35" w:type="dxa"/>
            </w:tcMar>
            <w:vAlign w:val="top"/>
          </w:tcPr>
          <w:p w14:paraId="61B149FD">
            <w:pPr>
              <w:keepNext w:val="0"/>
              <w:keepLines w:val="0"/>
              <w:pageBreakBefore w:val="0"/>
              <w:widowControl/>
              <w:spacing w:before="0" w:after="0" w:line="240" w:lineRule="auto"/>
            </w:pPr>
            <w:r>
              <w:rPr>
                <w:rFonts w:ascii="Times New Roman" w:hAnsi="Times New Roman" w:eastAsia="Times New Roman"/>
                <w:b w:val="0"/>
                <w:sz w:val="19"/>
              </w:rPr>
              <w:t>First reading may be inaccurate</w:t>
            </w:r>
          </w:p>
        </w:tc>
      </w:tr>
      <w:tr w14:paraId="1ED96790">
        <w:trPr>
          <w:jc w:val="center"/>
        </w:trPr>
        <w:tc>
          <w:tcPr>
            <w:tcW w:w="3441" w:type="dxa"/>
            <w:tcMar>
              <w:top w:w="35" w:type="dxa"/>
              <w:left w:w="35" w:type="dxa"/>
              <w:bottom w:w="35" w:type="dxa"/>
              <w:right w:w="35" w:type="dxa"/>
            </w:tcMar>
            <w:vAlign w:val="top"/>
          </w:tcPr>
          <w:p w14:paraId="579A4D35">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4A858E6D">
            <w:pPr>
              <w:keepNext w:val="0"/>
              <w:keepLines w:val="0"/>
              <w:pageBreakBefore w:val="0"/>
              <w:widowControl/>
              <w:spacing w:before="0" w:after="0" w:line="240" w:lineRule="auto"/>
            </w:pPr>
            <w:r>
              <w:rPr>
                <w:rFonts w:ascii="Times New Roman" w:hAnsi="Times New Roman" w:eastAsia="Times New Roman"/>
                <w:b w:val="0"/>
                <w:sz w:val="19"/>
              </w:rPr>
              <w:t>Insert fully again</w:t>
            </w:r>
          </w:p>
        </w:tc>
        <w:tc>
          <w:tcPr>
            <w:tcW w:w="3441" w:type="dxa"/>
            <w:tcMar>
              <w:top w:w="35" w:type="dxa"/>
              <w:left w:w="35" w:type="dxa"/>
              <w:bottom w:w="35" w:type="dxa"/>
              <w:right w:w="35" w:type="dxa"/>
            </w:tcMar>
            <w:vAlign w:val="top"/>
          </w:tcPr>
          <w:p w14:paraId="12673759">
            <w:pPr>
              <w:keepNext w:val="0"/>
              <w:keepLines w:val="0"/>
              <w:pageBreakBefore w:val="0"/>
              <w:widowControl/>
              <w:spacing w:before="0" w:after="0" w:line="240" w:lineRule="auto"/>
            </w:pPr>
            <w:r>
              <w:rPr>
                <w:rFonts w:ascii="Times New Roman" w:hAnsi="Times New Roman" w:eastAsia="Times New Roman"/>
                <w:b w:val="0"/>
                <w:sz w:val="19"/>
              </w:rPr>
              <w:t>Proper insertion gives correct reading</w:t>
            </w:r>
          </w:p>
        </w:tc>
      </w:tr>
      <w:tr w14:paraId="361716D3">
        <w:trPr>
          <w:jc w:val="center"/>
        </w:trPr>
        <w:tc>
          <w:tcPr>
            <w:tcW w:w="3441" w:type="dxa"/>
            <w:tcMar>
              <w:top w:w="35" w:type="dxa"/>
              <w:left w:w="35" w:type="dxa"/>
              <w:bottom w:w="35" w:type="dxa"/>
              <w:right w:w="35" w:type="dxa"/>
            </w:tcMar>
            <w:vAlign w:val="top"/>
          </w:tcPr>
          <w:p w14:paraId="58B25699">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65AAF1E4">
            <w:pPr>
              <w:keepNext w:val="0"/>
              <w:keepLines w:val="0"/>
              <w:pageBreakBefore w:val="0"/>
              <w:widowControl/>
              <w:spacing w:before="0" w:after="0" w:line="240" w:lineRule="auto"/>
            </w:pPr>
            <w:r>
              <w:rPr>
                <w:rFonts w:ascii="Times New Roman" w:hAnsi="Times New Roman" w:eastAsia="Times New Roman"/>
                <w:b w:val="0"/>
                <w:sz w:val="19"/>
              </w:rPr>
              <w:t>Remove and read level</w:t>
            </w:r>
          </w:p>
        </w:tc>
        <w:tc>
          <w:tcPr>
            <w:tcW w:w="3441" w:type="dxa"/>
            <w:tcMar>
              <w:top w:w="35" w:type="dxa"/>
              <w:left w:w="35" w:type="dxa"/>
              <w:bottom w:w="35" w:type="dxa"/>
              <w:right w:w="35" w:type="dxa"/>
            </w:tcMar>
            <w:vAlign w:val="top"/>
          </w:tcPr>
          <w:p w14:paraId="3623DFD8">
            <w:pPr>
              <w:keepNext w:val="0"/>
              <w:keepLines w:val="0"/>
              <w:pageBreakBefore w:val="0"/>
              <w:widowControl/>
              <w:spacing w:before="0" w:after="0" w:line="240" w:lineRule="auto"/>
            </w:pPr>
            <w:r>
              <w:rPr>
                <w:rFonts w:ascii="Times New Roman" w:hAnsi="Times New Roman" w:eastAsia="Times New Roman"/>
                <w:b w:val="0"/>
                <w:sz w:val="19"/>
              </w:rPr>
              <w:t>Oil should be between marks</w:t>
            </w:r>
          </w:p>
        </w:tc>
      </w:tr>
      <w:tr w14:paraId="73792B1D">
        <w:trPr>
          <w:jc w:val="center"/>
        </w:trPr>
        <w:tc>
          <w:tcPr>
            <w:tcW w:w="3441" w:type="dxa"/>
            <w:tcMar>
              <w:top w:w="35" w:type="dxa"/>
              <w:left w:w="35" w:type="dxa"/>
              <w:bottom w:w="35" w:type="dxa"/>
              <w:right w:w="35" w:type="dxa"/>
            </w:tcMar>
            <w:vAlign w:val="top"/>
          </w:tcPr>
          <w:p w14:paraId="249A37F0">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572F7FA5">
            <w:pPr>
              <w:keepNext w:val="0"/>
              <w:keepLines w:val="0"/>
              <w:pageBreakBefore w:val="0"/>
              <w:widowControl/>
              <w:spacing w:before="0" w:after="0" w:line="240" w:lineRule="auto"/>
            </w:pPr>
            <w:r>
              <w:rPr>
                <w:rFonts w:ascii="Times New Roman" w:hAnsi="Times New Roman" w:eastAsia="Times New Roman"/>
                <w:b w:val="0"/>
                <w:sz w:val="19"/>
              </w:rPr>
              <w:t>Record result</w:t>
            </w:r>
          </w:p>
        </w:tc>
        <w:tc>
          <w:tcPr>
            <w:tcW w:w="3441" w:type="dxa"/>
            <w:tcMar>
              <w:top w:w="35" w:type="dxa"/>
              <w:left w:w="35" w:type="dxa"/>
              <w:bottom w:w="35" w:type="dxa"/>
              <w:right w:w="35" w:type="dxa"/>
            </w:tcMar>
            <w:vAlign w:val="top"/>
          </w:tcPr>
          <w:p w14:paraId="29690269">
            <w:pPr>
              <w:keepNext w:val="0"/>
              <w:keepLines w:val="0"/>
              <w:pageBreakBefore w:val="0"/>
              <w:widowControl/>
              <w:spacing w:before="0" w:after="0" w:line="240" w:lineRule="auto"/>
            </w:pPr>
            <w:r>
              <w:rPr>
                <w:rFonts w:ascii="Times New Roman" w:hAnsi="Times New Roman" w:eastAsia="Times New Roman"/>
                <w:b w:val="0"/>
                <w:sz w:val="19"/>
              </w:rPr>
              <w:t>Good records help maintenance</w:t>
            </w:r>
          </w:p>
        </w:tc>
      </w:tr>
    </w:tbl>
    <w:p w14:paraId="7FCA4ACC">
      <w:pPr>
        <w:keepNext w:val="0"/>
        <w:keepLines w:val="0"/>
        <w:pageBreakBefore w:val="0"/>
        <w:widowControl/>
        <w:spacing w:before="0" w:after="60" w:line="240" w:lineRule="auto"/>
      </w:pPr>
    </w:p>
    <w:p w14:paraId="48696F4F">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3A2B1E54">
      <w:pPr>
        <w:keepNext w:val="0"/>
        <w:keepLines w:val="0"/>
        <w:pageBreakBefore w:val="0"/>
        <w:widowControl/>
        <w:spacing w:before="0" w:after="40" w:line="252" w:lineRule="auto"/>
        <w:ind w:left="403" w:hanging="403"/>
      </w:pPr>
      <w:r>
        <w:rPr>
          <w:rFonts w:ascii="Times New Roman" w:hAnsi="Times New Roman" w:eastAsia="Times New Roman"/>
          <w:b w:val="0"/>
          <w:sz w:val="23"/>
        </w:rPr>
        <w:t>1. Checking while engine is running.</w:t>
      </w:r>
    </w:p>
    <w:p w14:paraId="5E9081A2">
      <w:pPr>
        <w:keepNext w:val="0"/>
        <w:keepLines w:val="0"/>
        <w:pageBreakBefore w:val="0"/>
        <w:widowControl/>
        <w:spacing w:before="0" w:after="40" w:line="252" w:lineRule="auto"/>
        <w:ind w:left="403" w:hanging="403"/>
      </w:pPr>
      <w:r>
        <w:rPr>
          <w:rFonts w:ascii="Times New Roman" w:hAnsi="Times New Roman" w:eastAsia="Times New Roman"/>
          <w:b w:val="0"/>
          <w:sz w:val="23"/>
        </w:rPr>
        <w:t>2. Reading dirty dipstick.</w:t>
      </w:r>
    </w:p>
    <w:p w14:paraId="0FFFDCA5">
      <w:pPr>
        <w:keepNext w:val="0"/>
        <w:keepLines w:val="0"/>
        <w:pageBreakBefore w:val="0"/>
        <w:widowControl/>
        <w:spacing w:before="0" w:after="40" w:line="252" w:lineRule="auto"/>
        <w:ind w:left="403" w:hanging="403"/>
      </w:pPr>
      <w:r>
        <w:rPr>
          <w:rFonts w:ascii="Times New Roman" w:hAnsi="Times New Roman" w:eastAsia="Times New Roman"/>
          <w:b w:val="0"/>
          <w:sz w:val="23"/>
        </w:rPr>
        <w:t>3. Overfilling oil.</w:t>
      </w:r>
    </w:p>
    <w:p w14:paraId="6F571C52">
      <w:pPr>
        <w:keepNext w:val="0"/>
        <w:keepLines w:val="0"/>
        <w:pageBreakBefore w:val="0"/>
        <w:widowControl/>
        <w:spacing w:before="0" w:after="40" w:line="252" w:lineRule="auto"/>
        <w:ind w:left="403" w:hanging="403"/>
      </w:pPr>
      <w:r>
        <w:rPr>
          <w:rFonts w:ascii="Times New Roman" w:hAnsi="Times New Roman" w:eastAsia="Times New Roman"/>
          <w:b w:val="0"/>
          <w:sz w:val="23"/>
        </w:rPr>
        <w:t>4. Touching hot parts.</w:t>
      </w:r>
    </w:p>
    <w:p w14:paraId="2F4A80F8">
      <w:pPr>
        <w:keepNext w:val="0"/>
        <w:keepLines w:val="0"/>
        <w:pageBreakBefore w:val="0"/>
        <w:widowControl/>
        <w:spacing w:before="0" w:after="40" w:line="252" w:lineRule="auto"/>
        <w:ind w:left="403" w:hanging="403"/>
      </w:pPr>
      <w:r>
        <w:rPr>
          <w:rFonts w:ascii="Times New Roman" w:hAnsi="Times New Roman" w:eastAsia="Times New Roman"/>
          <w:b w:val="0"/>
          <w:sz w:val="23"/>
        </w:rPr>
        <w:t>5. Confusing oil dipstick with other parts.</w:t>
      </w:r>
    </w:p>
    <w:p w14:paraId="6A1F02FA">
      <w:pPr>
        <w:keepNext w:val="0"/>
        <w:keepLines w:val="0"/>
        <w:pageBreakBefore w:val="0"/>
        <w:widowControl/>
        <w:spacing w:before="100" w:after="60" w:line="252" w:lineRule="auto"/>
      </w:pPr>
      <w:r>
        <w:rPr>
          <w:rFonts w:ascii="Times New Roman" w:hAnsi="Times New Roman" w:eastAsia="Times New Roman"/>
          <w:b/>
          <w:sz w:val="24"/>
        </w:rPr>
        <w:t>Character Lesson</w:t>
      </w:r>
    </w:p>
    <w:p w14:paraId="1BBA6757">
      <w:pPr>
        <w:keepNext w:val="0"/>
        <w:keepLines w:val="0"/>
        <w:pageBreakBefore w:val="0"/>
        <w:widowControl/>
        <w:spacing w:before="0" w:after="100" w:line="252" w:lineRule="auto"/>
      </w:pPr>
      <w:r>
        <w:rPr>
          <w:rFonts w:ascii="Times New Roman" w:hAnsi="Times New Roman" w:eastAsia="Times New Roman"/>
          <w:b w:val="0"/>
          <w:sz w:val="23"/>
        </w:rPr>
        <w:t>Small checks prevent big damage.</w:t>
      </w:r>
    </w:p>
    <w:p w14:paraId="1A8EB57A">
      <w:pPr>
        <w:keepNext w:val="0"/>
        <w:keepLines w:val="0"/>
        <w:pageBreakBefore w:val="0"/>
        <w:widowControl/>
        <w:spacing w:before="0" w:after="40" w:line="240" w:lineRule="auto"/>
      </w:pPr>
    </w:p>
    <w:p w14:paraId="6BB68974">
      <w:pPr>
        <w:pStyle w:val="3"/>
        <w:keepNext/>
        <w:keepLines w:val="0"/>
        <w:pageBreakBefore w:val="0"/>
        <w:widowControl/>
        <w:spacing w:before="160" w:after="100" w:line="252" w:lineRule="auto"/>
      </w:pPr>
      <w:r>
        <w:rPr>
          <w:rFonts w:ascii="Times New Roman" w:hAnsi="Times New Roman" w:eastAsia="Times New Roman"/>
          <w:b/>
          <w:sz w:val="26"/>
        </w:rPr>
        <w:t>22.8 Welding and Fabrication</w:t>
      </w:r>
    </w:p>
    <w:p w14:paraId="08976C49">
      <w:pPr>
        <w:keepNext w:val="0"/>
        <w:keepLines w:val="0"/>
        <w:pageBreakBefore w:val="0"/>
        <w:widowControl/>
        <w:spacing w:before="100" w:after="60" w:line="252" w:lineRule="auto"/>
      </w:pPr>
      <w:r>
        <w:rPr>
          <w:rFonts w:ascii="Times New Roman" w:hAnsi="Times New Roman" w:eastAsia="Times New Roman"/>
          <w:b/>
          <w:sz w:val="24"/>
        </w:rPr>
        <w:t>Demonstration Title</w:t>
      </w:r>
    </w:p>
    <w:p w14:paraId="790D062B">
      <w:pPr>
        <w:keepNext w:val="0"/>
        <w:keepLines w:val="0"/>
        <w:pageBreakBefore w:val="0"/>
        <w:widowControl/>
        <w:spacing w:before="100" w:after="60" w:line="252" w:lineRule="auto"/>
      </w:pPr>
      <w:r>
        <w:rPr>
          <w:rFonts w:ascii="Times New Roman" w:hAnsi="Times New Roman" w:eastAsia="Times New Roman"/>
          <w:b/>
          <w:sz w:val="24"/>
        </w:rPr>
        <w:t>Basic Welding Safety and Arc Striking Awareness</w:t>
      </w:r>
    </w:p>
    <w:p w14:paraId="0381A08E">
      <w:pPr>
        <w:keepNext w:val="0"/>
        <w:keepLines w:val="0"/>
        <w:pageBreakBefore w:val="0"/>
        <w:widowControl/>
        <w:spacing w:before="100" w:after="60" w:line="252" w:lineRule="auto"/>
      </w:pPr>
      <w:r>
        <w:rPr>
          <w:rFonts w:ascii="Times New Roman" w:hAnsi="Times New Roman" w:eastAsia="Times New Roman"/>
          <w:b/>
          <w:sz w:val="24"/>
        </w:rPr>
        <w:t>Department</w:t>
      </w:r>
    </w:p>
    <w:p w14:paraId="590FC99B">
      <w:pPr>
        <w:keepNext w:val="0"/>
        <w:keepLines w:val="0"/>
        <w:pageBreakBefore w:val="0"/>
        <w:widowControl/>
        <w:spacing w:before="100" w:after="60" w:line="252" w:lineRule="auto"/>
      </w:pPr>
      <w:r>
        <w:rPr>
          <w:rFonts w:ascii="Times New Roman" w:hAnsi="Times New Roman" w:eastAsia="Times New Roman"/>
          <w:b/>
          <w:sz w:val="24"/>
        </w:rPr>
        <w:t>Welding and Fabrication</w:t>
      </w:r>
    </w:p>
    <w:p w14:paraId="448E731B">
      <w:pPr>
        <w:keepNext w:val="0"/>
        <w:keepLines w:val="0"/>
        <w:pageBreakBefore w:val="0"/>
        <w:widowControl/>
        <w:spacing w:before="100" w:after="60" w:line="252" w:lineRule="auto"/>
      </w:pPr>
      <w:r>
        <w:rPr>
          <w:rFonts w:ascii="Times New Roman" w:hAnsi="Times New Roman" w:eastAsia="Times New Roman"/>
          <w:b/>
          <w:sz w:val="24"/>
        </w:rPr>
        <w:t>Learning Objective</w:t>
      </w:r>
    </w:p>
    <w:p w14:paraId="67AC2822">
      <w:pPr>
        <w:keepNext w:val="0"/>
        <w:keepLines w:val="0"/>
        <w:pageBreakBefore w:val="0"/>
        <w:widowControl/>
        <w:spacing w:before="0" w:after="100" w:line="252" w:lineRule="auto"/>
      </w:pPr>
      <w:r>
        <w:rPr>
          <w:rFonts w:ascii="Times New Roman" w:hAnsi="Times New Roman" w:eastAsia="Times New Roman"/>
          <w:b w:val="0"/>
          <w:sz w:val="23"/>
        </w:rPr>
        <w:t>Trainees should understand welding safety and observe controlled arc striking under strict supervision.</w:t>
      </w:r>
    </w:p>
    <w:p w14:paraId="1C7A65E7">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6A72DC71">
      <w:pPr>
        <w:keepNext w:val="0"/>
        <w:keepLines w:val="0"/>
        <w:pageBreakBefore w:val="0"/>
        <w:widowControl/>
        <w:spacing w:before="0" w:after="40" w:line="252" w:lineRule="auto"/>
        <w:ind w:left="403" w:hanging="403"/>
      </w:pPr>
      <w:r>
        <w:rPr>
          <w:rFonts w:ascii="Times New Roman" w:hAnsi="Times New Roman" w:eastAsia="Times New Roman"/>
          <w:b w:val="0"/>
          <w:sz w:val="23"/>
        </w:rPr>
        <w:t>1. Welding machine.</w:t>
      </w:r>
    </w:p>
    <w:p w14:paraId="190A0DB4">
      <w:pPr>
        <w:keepNext w:val="0"/>
        <w:keepLines w:val="0"/>
        <w:pageBreakBefore w:val="0"/>
        <w:widowControl/>
        <w:spacing w:before="0" w:after="40" w:line="252" w:lineRule="auto"/>
        <w:ind w:left="403" w:hanging="403"/>
      </w:pPr>
      <w:r>
        <w:rPr>
          <w:rFonts w:ascii="Times New Roman" w:hAnsi="Times New Roman" w:eastAsia="Times New Roman"/>
          <w:b w:val="0"/>
          <w:sz w:val="23"/>
        </w:rPr>
        <w:t>2. Electrode holder.</w:t>
      </w:r>
    </w:p>
    <w:p w14:paraId="0F27ADFD">
      <w:pPr>
        <w:keepNext w:val="0"/>
        <w:keepLines w:val="0"/>
        <w:pageBreakBefore w:val="0"/>
        <w:widowControl/>
        <w:spacing w:before="0" w:after="40" w:line="252" w:lineRule="auto"/>
        <w:ind w:left="403" w:hanging="403"/>
      </w:pPr>
      <w:r>
        <w:rPr>
          <w:rFonts w:ascii="Times New Roman" w:hAnsi="Times New Roman" w:eastAsia="Times New Roman"/>
          <w:b w:val="0"/>
          <w:sz w:val="23"/>
        </w:rPr>
        <w:t>3. Earth clamp.</w:t>
      </w:r>
    </w:p>
    <w:p w14:paraId="0BDC9187">
      <w:pPr>
        <w:keepNext w:val="0"/>
        <w:keepLines w:val="0"/>
        <w:pageBreakBefore w:val="0"/>
        <w:widowControl/>
        <w:spacing w:before="0" w:after="40" w:line="252" w:lineRule="auto"/>
        <w:ind w:left="403" w:hanging="403"/>
      </w:pPr>
      <w:r>
        <w:rPr>
          <w:rFonts w:ascii="Times New Roman" w:hAnsi="Times New Roman" w:eastAsia="Times New Roman"/>
          <w:b w:val="0"/>
          <w:sz w:val="23"/>
        </w:rPr>
        <w:t>4. Electrodes.</w:t>
      </w:r>
    </w:p>
    <w:p w14:paraId="4DD4051B">
      <w:pPr>
        <w:keepNext w:val="0"/>
        <w:keepLines w:val="0"/>
        <w:pageBreakBefore w:val="0"/>
        <w:widowControl/>
        <w:spacing w:before="0" w:after="40" w:line="252" w:lineRule="auto"/>
        <w:ind w:left="403" w:hanging="403"/>
      </w:pPr>
      <w:r>
        <w:rPr>
          <w:rFonts w:ascii="Times New Roman" w:hAnsi="Times New Roman" w:eastAsia="Times New Roman"/>
          <w:b w:val="0"/>
          <w:sz w:val="23"/>
        </w:rPr>
        <w:t>5. Metal workpiece.</w:t>
      </w:r>
    </w:p>
    <w:p w14:paraId="651994FD">
      <w:pPr>
        <w:keepNext w:val="0"/>
        <w:keepLines w:val="0"/>
        <w:pageBreakBefore w:val="0"/>
        <w:widowControl/>
        <w:spacing w:before="0" w:after="40" w:line="252" w:lineRule="auto"/>
        <w:ind w:left="403" w:hanging="403"/>
      </w:pPr>
      <w:r>
        <w:rPr>
          <w:rFonts w:ascii="Times New Roman" w:hAnsi="Times New Roman" w:eastAsia="Times New Roman"/>
          <w:b w:val="0"/>
          <w:sz w:val="23"/>
        </w:rPr>
        <w:t>6. Welding helmet.</w:t>
      </w:r>
    </w:p>
    <w:p w14:paraId="31D474ED">
      <w:pPr>
        <w:keepNext w:val="0"/>
        <w:keepLines w:val="0"/>
        <w:pageBreakBefore w:val="0"/>
        <w:widowControl/>
        <w:spacing w:before="0" w:after="40" w:line="252" w:lineRule="auto"/>
        <w:ind w:left="403" w:hanging="403"/>
      </w:pPr>
      <w:r>
        <w:rPr>
          <w:rFonts w:ascii="Times New Roman" w:hAnsi="Times New Roman" w:eastAsia="Times New Roman"/>
          <w:b w:val="0"/>
          <w:sz w:val="23"/>
        </w:rPr>
        <w:t>7. Welding gloves.</w:t>
      </w:r>
    </w:p>
    <w:p w14:paraId="4824F261">
      <w:pPr>
        <w:keepNext w:val="0"/>
        <w:keepLines w:val="0"/>
        <w:pageBreakBefore w:val="0"/>
        <w:widowControl/>
        <w:spacing w:before="0" w:after="40" w:line="252" w:lineRule="auto"/>
        <w:ind w:left="403" w:hanging="403"/>
      </w:pPr>
      <w:r>
        <w:rPr>
          <w:rFonts w:ascii="Times New Roman" w:hAnsi="Times New Roman" w:eastAsia="Times New Roman"/>
          <w:b w:val="0"/>
          <w:sz w:val="23"/>
        </w:rPr>
        <w:t>8. Apron or protective clothing.</w:t>
      </w:r>
    </w:p>
    <w:p w14:paraId="27BD43D0">
      <w:pPr>
        <w:keepNext w:val="0"/>
        <w:keepLines w:val="0"/>
        <w:pageBreakBefore w:val="0"/>
        <w:widowControl/>
        <w:spacing w:before="0" w:after="40" w:line="252" w:lineRule="auto"/>
        <w:ind w:left="403" w:hanging="403"/>
      </w:pPr>
      <w:r>
        <w:rPr>
          <w:rFonts w:ascii="Times New Roman" w:hAnsi="Times New Roman" w:eastAsia="Times New Roman"/>
          <w:b w:val="0"/>
          <w:sz w:val="23"/>
        </w:rPr>
        <w:t>9. Safety boots.</w:t>
      </w:r>
    </w:p>
    <w:p w14:paraId="28144998">
      <w:pPr>
        <w:keepNext w:val="0"/>
        <w:keepLines w:val="0"/>
        <w:pageBreakBefore w:val="0"/>
        <w:widowControl/>
        <w:spacing w:before="0" w:after="40" w:line="252" w:lineRule="auto"/>
        <w:ind w:left="403" w:hanging="403"/>
      </w:pPr>
      <w:r>
        <w:rPr>
          <w:rFonts w:ascii="Times New Roman" w:hAnsi="Times New Roman" w:eastAsia="Times New Roman"/>
          <w:b w:val="0"/>
          <w:sz w:val="23"/>
        </w:rPr>
        <w:t>10. Fire extinguisher.</w:t>
      </w:r>
    </w:p>
    <w:p w14:paraId="66279839">
      <w:pPr>
        <w:keepNext w:val="0"/>
        <w:keepLines w:val="0"/>
        <w:pageBreakBefore w:val="0"/>
        <w:widowControl/>
        <w:spacing w:before="0" w:after="40" w:line="252" w:lineRule="auto"/>
        <w:ind w:left="403" w:hanging="403"/>
      </w:pPr>
      <w:r>
        <w:rPr>
          <w:rFonts w:ascii="Times New Roman" w:hAnsi="Times New Roman" w:eastAsia="Times New Roman"/>
          <w:b w:val="0"/>
          <w:sz w:val="23"/>
        </w:rPr>
        <w:t>11. Chipping hammer.</w:t>
      </w:r>
    </w:p>
    <w:p w14:paraId="34CA6E30">
      <w:pPr>
        <w:keepNext w:val="0"/>
        <w:keepLines w:val="0"/>
        <w:pageBreakBefore w:val="0"/>
        <w:widowControl/>
        <w:spacing w:before="0" w:after="40" w:line="252" w:lineRule="auto"/>
        <w:ind w:left="403" w:hanging="403"/>
      </w:pPr>
      <w:r>
        <w:rPr>
          <w:rFonts w:ascii="Times New Roman" w:hAnsi="Times New Roman" w:eastAsia="Times New Roman"/>
          <w:b w:val="0"/>
          <w:sz w:val="23"/>
        </w:rPr>
        <w:t>12. Wire brush.</w:t>
      </w:r>
    </w:p>
    <w:p w14:paraId="5EAAD33E">
      <w:pPr>
        <w:keepNext w:val="0"/>
        <w:keepLines w:val="0"/>
        <w:pageBreakBefore w:val="0"/>
        <w:widowControl/>
        <w:spacing w:before="0" w:after="40" w:line="252" w:lineRule="auto"/>
        <w:ind w:left="403" w:hanging="403"/>
      </w:pPr>
      <w:r>
        <w:rPr>
          <w:rFonts w:ascii="Times New Roman" w:hAnsi="Times New Roman" w:eastAsia="Times New Roman"/>
          <w:b w:val="0"/>
          <w:sz w:val="23"/>
        </w:rPr>
        <w:t>13. Safety Precautions</w:t>
      </w:r>
    </w:p>
    <w:p w14:paraId="55273ACF">
      <w:pPr>
        <w:keepNext w:val="0"/>
        <w:keepLines w:val="0"/>
        <w:pageBreakBefore w:val="0"/>
        <w:widowControl/>
        <w:spacing w:before="0" w:after="40" w:line="252" w:lineRule="auto"/>
        <w:ind w:left="403" w:hanging="403"/>
      </w:pPr>
      <w:r>
        <w:rPr>
          <w:rFonts w:ascii="Times New Roman" w:hAnsi="Times New Roman" w:eastAsia="Times New Roman"/>
          <w:b w:val="0"/>
          <w:sz w:val="23"/>
        </w:rPr>
        <w:t>14. No trainee may weld without trainer approval.</w:t>
      </w:r>
    </w:p>
    <w:p w14:paraId="3BF42109">
      <w:pPr>
        <w:keepNext w:val="0"/>
        <w:keepLines w:val="0"/>
        <w:pageBreakBefore w:val="0"/>
        <w:widowControl/>
        <w:spacing w:before="0" w:after="40" w:line="252" w:lineRule="auto"/>
        <w:ind w:left="403" w:hanging="403"/>
      </w:pPr>
      <w:r>
        <w:rPr>
          <w:rFonts w:ascii="Times New Roman" w:hAnsi="Times New Roman" w:eastAsia="Times New Roman"/>
          <w:b w:val="0"/>
          <w:sz w:val="23"/>
        </w:rPr>
        <w:t>15. Use welding helmet before arc is struck.</w:t>
      </w:r>
    </w:p>
    <w:p w14:paraId="1C4EB9BF">
      <w:pPr>
        <w:keepNext w:val="0"/>
        <w:keepLines w:val="0"/>
        <w:pageBreakBefore w:val="0"/>
        <w:widowControl/>
        <w:spacing w:before="0" w:after="40" w:line="252" w:lineRule="auto"/>
        <w:ind w:left="403" w:hanging="403"/>
      </w:pPr>
      <w:r>
        <w:rPr>
          <w:rFonts w:ascii="Times New Roman" w:hAnsi="Times New Roman" w:eastAsia="Times New Roman"/>
          <w:b w:val="0"/>
          <w:sz w:val="23"/>
        </w:rPr>
        <w:t>16. Do not look at welding arc with naked eyes.</w:t>
      </w:r>
    </w:p>
    <w:p w14:paraId="539A66E2">
      <w:pPr>
        <w:keepNext w:val="0"/>
        <w:keepLines w:val="0"/>
        <w:pageBreakBefore w:val="0"/>
        <w:widowControl/>
        <w:spacing w:before="0" w:after="40" w:line="252" w:lineRule="auto"/>
        <w:ind w:left="403" w:hanging="403"/>
      </w:pPr>
      <w:r>
        <w:rPr>
          <w:rFonts w:ascii="Times New Roman" w:hAnsi="Times New Roman" w:eastAsia="Times New Roman"/>
          <w:b w:val="0"/>
          <w:sz w:val="23"/>
        </w:rPr>
        <w:t>17. Wear gloves and protective clothing.</w:t>
      </w:r>
    </w:p>
    <w:p w14:paraId="13C97A39">
      <w:pPr>
        <w:keepNext w:val="0"/>
        <w:keepLines w:val="0"/>
        <w:pageBreakBefore w:val="0"/>
        <w:widowControl/>
        <w:spacing w:before="0" w:after="40" w:line="252" w:lineRule="auto"/>
        <w:ind w:left="403" w:hanging="403"/>
      </w:pPr>
      <w:r>
        <w:rPr>
          <w:rFonts w:ascii="Times New Roman" w:hAnsi="Times New Roman" w:eastAsia="Times New Roman"/>
          <w:b w:val="0"/>
          <w:sz w:val="23"/>
        </w:rPr>
        <w:t>18. Keep flammable materials away.</w:t>
      </w:r>
    </w:p>
    <w:p w14:paraId="1FD5DBE2">
      <w:pPr>
        <w:keepNext w:val="0"/>
        <w:keepLines w:val="0"/>
        <w:pageBreakBefore w:val="0"/>
        <w:widowControl/>
        <w:spacing w:before="0" w:after="40" w:line="252" w:lineRule="auto"/>
        <w:ind w:left="403" w:hanging="403"/>
      </w:pPr>
      <w:r>
        <w:rPr>
          <w:rFonts w:ascii="Times New Roman" w:hAnsi="Times New Roman" w:eastAsia="Times New Roman"/>
          <w:b w:val="0"/>
          <w:sz w:val="23"/>
        </w:rPr>
        <w:t>19. Check cables before use.</w:t>
      </w:r>
    </w:p>
    <w:p w14:paraId="6DE4A210">
      <w:pPr>
        <w:keepNext w:val="0"/>
        <w:keepLines w:val="0"/>
        <w:pageBreakBefore w:val="0"/>
        <w:widowControl/>
        <w:spacing w:before="0" w:after="40" w:line="252" w:lineRule="auto"/>
        <w:ind w:left="403" w:hanging="403"/>
      </w:pPr>
      <w:r>
        <w:rPr>
          <w:rFonts w:ascii="Times New Roman" w:hAnsi="Times New Roman" w:eastAsia="Times New Roman"/>
          <w:b w:val="0"/>
          <w:sz w:val="23"/>
        </w:rPr>
        <w:t>20. Do not weld in wet areas.</w:t>
      </w:r>
    </w:p>
    <w:p w14:paraId="63D11A71">
      <w:pPr>
        <w:keepNext w:val="0"/>
        <w:keepLines w:val="0"/>
        <w:pageBreakBefore w:val="0"/>
        <w:widowControl/>
        <w:spacing w:before="0" w:after="40" w:line="252" w:lineRule="auto"/>
        <w:ind w:left="403" w:hanging="403"/>
      </w:pPr>
      <w:r>
        <w:rPr>
          <w:rFonts w:ascii="Times New Roman" w:hAnsi="Times New Roman" w:eastAsia="Times New Roman"/>
          <w:b w:val="0"/>
          <w:sz w:val="23"/>
        </w:rPr>
        <w:t>21. Ensure proper ventilation.</w:t>
      </w:r>
    </w:p>
    <w:p w14:paraId="3CDE0AA9">
      <w:pPr>
        <w:keepNext w:val="0"/>
        <w:keepLines w:val="0"/>
        <w:pageBreakBefore w:val="0"/>
        <w:widowControl/>
        <w:spacing w:before="0" w:after="40" w:line="252" w:lineRule="auto"/>
        <w:ind w:left="403" w:hanging="403"/>
      </w:pPr>
      <w:r>
        <w:rPr>
          <w:rFonts w:ascii="Times New Roman" w:hAnsi="Times New Roman" w:eastAsia="Times New Roman"/>
          <w:b w:val="0"/>
          <w:sz w:val="23"/>
        </w:rPr>
        <w:t>22. Hot metal must be marked or handled with tongs.</w:t>
      </w:r>
    </w:p>
    <w:p w14:paraId="35B33BF7">
      <w:pPr>
        <w:keepNext w:val="0"/>
        <w:keepLines w:val="0"/>
        <w:pageBreakBefore w:val="0"/>
        <w:widowControl/>
        <w:spacing w:before="0" w:after="40" w:line="252" w:lineRule="auto"/>
        <w:ind w:left="403" w:hanging="403"/>
      </w:pPr>
      <w:r>
        <w:rPr>
          <w:rFonts w:ascii="Times New Roman" w:hAnsi="Times New Roman" w:eastAsia="Times New Roman"/>
          <w:b w:val="0"/>
          <w:sz w:val="23"/>
        </w:rPr>
        <w:t>23. Keep fire extinguisher nearby.</w:t>
      </w:r>
    </w:p>
    <w:p w14:paraId="75A2FBA0">
      <w:pPr>
        <w:keepNext w:val="0"/>
        <w:keepLines w:val="0"/>
        <w:pageBreakBefore w:val="0"/>
        <w:widowControl/>
        <w:spacing w:before="0" w:after="40" w:line="252" w:lineRule="auto"/>
        <w:ind w:left="403" w:hanging="403"/>
      </w:pPr>
      <w:r>
        <w:rPr>
          <w:rFonts w:ascii="Times New Roman" w:hAnsi="Times New Roman" w:eastAsia="Times New Roman"/>
          <w:b w:val="0"/>
          <w:sz w:val="23"/>
        </w:rPr>
        <w:t>24. Do not touch electrode with bare hands while machine is live.</w:t>
      </w:r>
    </w:p>
    <w:p w14:paraId="67E27036">
      <w:pPr>
        <w:keepNext w:val="0"/>
        <w:keepLines w:val="0"/>
        <w:pageBreakBefore w:val="0"/>
        <w:widowControl/>
        <w:spacing w:before="0" w:after="40" w:line="252" w:lineRule="auto"/>
        <w:ind w:left="403" w:hanging="403"/>
      </w:pPr>
      <w:r>
        <w:rPr>
          <w:rFonts w:ascii="Times New Roman" w:hAnsi="Times New Roman" w:eastAsia="Times New Roman"/>
          <w:b w:val="0"/>
          <w:sz w:val="23"/>
        </w:rPr>
        <w:t>25. Stop immediately if sparks or cables create danger.</w:t>
      </w:r>
    </w:p>
    <w:p w14:paraId="356E7221">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79067B86">
        <w:trPr>
          <w:jc w:val="center"/>
        </w:trPr>
        <w:tc>
          <w:tcPr>
            <w:tcW w:w="3441" w:type="dxa"/>
            <w:shd w:val="clear" w:color="auto" w:fill="D9EAF7"/>
            <w:tcMar>
              <w:top w:w="35" w:type="dxa"/>
              <w:left w:w="35" w:type="dxa"/>
              <w:bottom w:w="35" w:type="dxa"/>
              <w:right w:w="35" w:type="dxa"/>
            </w:tcMar>
            <w:vAlign w:val="top"/>
          </w:tcPr>
          <w:p w14:paraId="7329978D">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4EF731D9">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0713964E">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5CCC1828">
        <w:trPr>
          <w:jc w:val="center"/>
        </w:trPr>
        <w:tc>
          <w:tcPr>
            <w:tcW w:w="3441" w:type="dxa"/>
            <w:tcMar>
              <w:top w:w="35" w:type="dxa"/>
              <w:left w:w="35" w:type="dxa"/>
              <w:bottom w:w="35" w:type="dxa"/>
              <w:right w:w="35" w:type="dxa"/>
            </w:tcMar>
            <w:vAlign w:val="top"/>
          </w:tcPr>
          <w:p w14:paraId="04E4A2DA">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3F777A9B">
            <w:pPr>
              <w:keepNext w:val="0"/>
              <w:keepLines w:val="0"/>
              <w:pageBreakBefore w:val="0"/>
              <w:widowControl/>
              <w:spacing w:before="0" w:after="0" w:line="240" w:lineRule="auto"/>
            </w:pPr>
            <w:r>
              <w:rPr>
                <w:rFonts w:ascii="Times New Roman" w:hAnsi="Times New Roman" w:eastAsia="Times New Roman"/>
                <w:b w:val="0"/>
                <w:sz w:val="19"/>
              </w:rPr>
              <w:t>Inspect workspace</w:t>
            </w:r>
          </w:p>
        </w:tc>
        <w:tc>
          <w:tcPr>
            <w:tcW w:w="3441" w:type="dxa"/>
            <w:tcMar>
              <w:top w:w="35" w:type="dxa"/>
              <w:left w:w="35" w:type="dxa"/>
              <w:bottom w:w="35" w:type="dxa"/>
              <w:right w:w="35" w:type="dxa"/>
            </w:tcMar>
            <w:vAlign w:val="top"/>
          </w:tcPr>
          <w:p w14:paraId="18E208C2">
            <w:pPr>
              <w:keepNext w:val="0"/>
              <w:keepLines w:val="0"/>
              <w:pageBreakBefore w:val="0"/>
              <w:widowControl/>
              <w:spacing w:before="0" w:after="0" w:line="240" w:lineRule="auto"/>
            </w:pPr>
            <w:r>
              <w:rPr>
                <w:rFonts w:ascii="Times New Roman" w:hAnsi="Times New Roman" w:eastAsia="Times New Roman"/>
                <w:b w:val="0"/>
                <w:sz w:val="19"/>
              </w:rPr>
              <w:t>Fire safety first</w:t>
            </w:r>
          </w:p>
        </w:tc>
      </w:tr>
      <w:tr w14:paraId="12989B96">
        <w:trPr>
          <w:jc w:val="center"/>
        </w:trPr>
        <w:tc>
          <w:tcPr>
            <w:tcW w:w="3441" w:type="dxa"/>
            <w:tcMar>
              <w:top w:w="35" w:type="dxa"/>
              <w:left w:w="35" w:type="dxa"/>
              <w:bottom w:w="35" w:type="dxa"/>
              <w:right w:w="35" w:type="dxa"/>
            </w:tcMar>
            <w:vAlign w:val="top"/>
          </w:tcPr>
          <w:p w14:paraId="0BA5932C">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071901E3">
            <w:pPr>
              <w:keepNext w:val="0"/>
              <w:keepLines w:val="0"/>
              <w:pageBreakBefore w:val="0"/>
              <w:widowControl/>
              <w:spacing w:before="0" w:after="0" w:line="240" w:lineRule="auto"/>
            </w:pPr>
            <w:r>
              <w:rPr>
                <w:rFonts w:ascii="Times New Roman" w:hAnsi="Times New Roman" w:eastAsia="Times New Roman"/>
                <w:b w:val="0"/>
                <w:sz w:val="19"/>
              </w:rPr>
              <w:t>Display PPE</w:t>
            </w:r>
          </w:p>
        </w:tc>
        <w:tc>
          <w:tcPr>
            <w:tcW w:w="3441" w:type="dxa"/>
            <w:tcMar>
              <w:top w:w="35" w:type="dxa"/>
              <w:left w:w="35" w:type="dxa"/>
              <w:bottom w:w="35" w:type="dxa"/>
              <w:right w:w="35" w:type="dxa"/>
            </w:tcMar>
            <w:vAlign w:val="top"/>
          </w:tcPr>
          <w:p w14:paraId="0C130910">
            <w:pPr>
              <w:keepNext w:val="0"/>
              <w:keepLines w:val="0"/>
              <w:pageBreakBefore w:val="0"/>
              <w:widowControl/>
              <w:spacing w:before="0" w:after="0" w:line="240" w:lineRule="auto"/>
            </w:pPr>
            <w:r>
              <w:rPr>
                <w:rFonts w:ascii="Times New Roman" w:hAnsi="Times New Roman" w:eastAsia="Times New Roman"/>
                <w:b w:val="0"/>
                <w:sz w:val="19"/>
              </w:rPr>
              <w:t>Eye and skin protection are compulsory</w:t>
            </w:r>
          </w:p>
        </w:tc>
      </w:tr>
      <w:tr w14:paraId="70687D3E">
        <w:trPr>
          <w:jc w:val="center"/>
        </w:trPr>
        <w:tc>
          <w:tcPr>
            <w:tcW w:w="3441" w:type="dxa"/>
            <w:tcMar>
              <w:top w:w="35" w:type="dxa"/>
              <w:left w:w="35" w:type="dxa"/>
              <w:bottom w:w="35" w:type="dxa"/>
              <w:right w:w="35" w:type="dxa"/>
            </w:tcMar>
            <w:vAlign w:val="top"/>
          </w:tcPr>
          <w:p w14:paraId="4E79C8A9">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58E75679">
            <w:pPr>
              <w:keepNext w:val="0"/>
              <w:keepLines w:val="0"/>
              <w:pageBreakBefore w:val="0"/>
              <w:widowControl/>
              <w:spacing w:before="0" w:after="0" w:line="240" w:lineRule="auto"/>
            </w:pPr>
            <w:r>
              <w:rPr>
                <w:rFonts w:ascii="Times New Roman" w:hAnsi="Times New Roman" w:eastAsia="Times New Roman"/>
                <w:b w:val="0"/>
                <w:sz w:val="19"/>
              </w:rPr>
              <w:t>Connect earth clamp</w:t>
            </w:r>
          </w:p>
        </w:tc>
        <w:tc>
          <w:tcPr>
            <w:tcW w:w="3441" w:type="dxa"/>
            <w:tcMar>
              <w:top w:w="35" w:type="dxa"/>
              <w:left w:w="35" w:type="dxa"/>
              <w:bottom w:w="35" w:type="dxa"/>
              <w:right w:w="35" w:type="dxa"/>
            </w:tcMar>
            <w:vAlign w:val="top"/>
          </w:tcPr>
          <w:p w14:paraId="0DC5ABD6">
            <w:pPr>
              <w:keepNext w:val="0"/>
              <w:keepLines w:val="0"/>
              <w:pageBreakBefore w:val="0"/>
              <w:widowControl/>
              <w:spacing w:before="0" w:after="0" w:line="240" w:lineRule="auto"/>
            </w:pPr>
            <w:r>
              <w:rPr>
                <w:rFonts w:ascii="Times New Roman" w:hAnsi="Times New Roman" w:eastAsia="Times New Roman"/>
                <w:b w:val="0"/>
                <w:sz w:val="19"/>
              </w:rPr>
              <w:t>Proper connection helps safe welding</w:t>
            </w:r>
          </w:p>
        </w:tc>
      </w:tr>
      <w:tr w14:paraId="7105B750">
        <w:trPr>
          <w:jc w:val="center"/>
        </w:trPr>
        <w:tc>
          <w:tcPr>
            <w:tcW w:w="3441" w:type="dxa"/>
            <w:tcMar>
              <w:top w:w="35" w:type="dxa"/>
              <w:left w:w="35" w:type="dxa"/>
              <w:bottom w:w="35" w:type="dxa"/>
              <w:right w:w="35" w:type="dxa"/>
            </w:tcMar>
            <w:vAlign w:val="top"/>
          </w:tcPr>
          <w:p w14:paraId="05A12D71">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13036F4D">
            <w:pPr>
              <w:keepNext w:val="0"/>
              <w:keepLines w:val="0"/>
              <w:pageBreakBefore w:val="0"/>
              <w:widowControl/>
              <w:spacing w:before="0" w:after="0" w:line="240" w:lineRule="auto"/>
            </w:pPr>
            <w:r>
              <w:rPr>
                <w:rFonts w:ascii="Times New Roman" w:hAnsi="Times New Roman" w:eastAsia="Times New Roman"/>
                <w:b w:val="0"/>
                <w:sz w:val="19"/>
              </w:rPr>
              <w:t>Set workpiece</w:t>
            </w:r>
          </w:p>
        </w:tc>
        <w:tc>
          <w:tcPr>
            <w:tcW w:w="3441" w:type="dxa"/>
            <w:tcMar>
              <w:top w:w="35" w:type="dxa"/>
              <w:left w:w="35" w:type="dxa"/>
              <w:bottom w:w="35" w:type="dxa"/>
              <w:right w:w="35" w:type="dxa"/>
            </w:tcMar>
            <w:vAlign w:val="top"/>
          </w:tcPr>
          <w:p w14:paraId="1F0BE281">
            <w:pPr>
              <w:keepNext w:val="0"/>
              <w:keepLines w:val="0"/>
              <w:pageBreakBefore w:val="0"/>
              <w:widowControl/>
              <w:spacing w:before="0" w:after="0" w:line="240" w:lineRule="auto"/>
            </w:pPr>
            <w:r>
              <w:rPr>
                <w:rFonts w:ascii="Times New Roman" w:hAnsi="Times New Roman" w:eastAsia="Times New Roman"/>
                <w:b w:val="0"/>
                <w:sz w:val="19"/>
              </w:rPr>
              <w:t>Stable metal prevents movement</w:t>
            </w:r>
          </w:p>
        </w:tc>
      </w:tr>
      <w:tr w14:paraId="5781DD0D">
        <w:trPr>
          <w:jc w:val="center"/>
        </w:trPr>
        <w:tc>
          <w:tcPr>
            <w:tcW w:w="3441" w:type="dxa"/>
            <w:tcMar>
              <w:top w:w="35" w:type="dxa"/>
              <w:left w:w="35" w:type="dxa"/>
              <w:bottom w:w="35" w:type="dxa"/>
              <w:right w:w="35" w:type="dxa"/>
            </w:tcMar>
            <w:vAlign w:val="top"/>
          </w:tcPr>
          <w:p w14:paraId="2361475A">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3BC9BB44">
            <w:pPr>
              <w:keepNext w:val="0"/>
              <w:keepLines w:val="0"/>
              <w:pageBreakBefore w:val="0"/>
              <w:widowControl/>
              <w:spacing w:before="0" w:after="0" w:line="240" w:lineRule="auto"/>
            </w:pPr>
            <w:r>
              <w:rPr>
                <w:rFonts w:ascii="Times New Roman" w:hAnsi="Times New Roman" w:eastAsia="Times New Roman"/>
                <w:b w:val="0"/>
                <w:sz w:val="19"/>
              </w:rPr>
              <w:t>Insert electrode</w:t>
            </w:r>
          </w:p>
        </w:tc>
        <w:tc>
          <w:tcPr>
            <w:tcW w:w="3441" w:type="dxa"/>
            <w:tcMar>
              <w:top w:w="35" w:type="dxa"/>
              <w:left w:w="35" w:type="dxa"/>
              <w:bottom w:w="35" w:type="dxa"/>
              <w:right w:w="35" w:type="dxa"/>
            </w:tcMar>
            <w:vAlign w:val="top"/>
          </w:tcPr>
          <w:p w14:paraId="3685B6BA">
            <w:pPr>
              <w:keepNext w:val="0"/>
              <w:keepLines w:val="0"/>
              <w:pageBreakBefore w:val="0"/>
              <w:widowControl/>
              <w:spacing w:before="0" w:after="0" w:line="240" w:lineRule="auto"/>
            </w:pPr>
            <w:r>
              <w:rPr>
                <w:rFonts w:ascii="Times New Roman" w:hAnsi="Times New Roman" w:eastAsia="Times New Roman"/>
                <w:b w:val="0"/>
                <w:sz w:val="19"/>
              </w:rPr>
              <w:t>Handle safely</w:t>
            </w:r>
          </w:p>
        </w:tc>
      </w:tr>
      <w:tr w14:paraId="520F9670">
        <w:trPr>
          <w:jc w:val="center"/>
        </w:trPr>
        <w:tc>
          <w:tcPr>
            <w:tcW w:w="3441" w:type="dxa"/>
            <w:tcMar>
              <w:top w:w="35" w:type="dxa"/>
              <w:left w:w="35" w:type="dxa"/>
              <w:bottom w:w="35" w:type="dxa"/>
              <w:right w:w="35" w:type="dxa"/>
            </w:tcMar>
            <w:vAlign w:val="top"/>
          </w:tcPr>
          <w:p w14:paraId="758CB997">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57E09933">
            <w:pPr>
              <w:keepNext w:val="0"/>
              <w:keepLines w:val="0"/>
              <w:pageBreakBefore w:val="0"/>
              <w:widowControl/>
              <w:spacing w:before="0" w:after="0" w:line="240" w:lineRule="auto"/>
            </w:pPr>
            <w:r>
              <w:rPr>
                <w:rFonts w:ascii="Times New Roman" w:hAnsi="Times New Roman" w:eastAsia="Times New Roman"/>
                <w:b w:val="0"/>
                <w:sz w:val="19"/>
              </w:rPr>
              <w:t>Lower helmet</w:t>
            </w:r>
          </w:p>
        </w:tc>
        <w:tc>
          <w:tcPr>
            <w:tcW w:w="3441" w:type="dxa"/>
            <w:tcMar>
              <w:top w:w="35" w:type="dxa"/>
              <w:left w:w="35" w:type="dxa"/>
              <w:bottom w:w="35" w:type="dxa"/>
              <w:right w:w="35" w:type="dxa"/>
            </w:tcMar>
            <w:vAlign w:val="top"/>
          </w:tcPr>
          <w:p w14:paraId="36305C25">
            <w:pPr>
              <w:keepNext w:val="0"/>
              <w:keepLines w:val="0"/>
              <w:pageBreakBefore w:val="0"/>
              <w:widowControl/>
              <w:spacing w:before="0" w:after="0" w:line="240" w:lineRule="auto"/>
            </w:pPr>
            <w:r>
              <w:rPr>
                <w:rFonts w:ascii="Times New Roman" w:hAnsi="Times New Roman" w:eastAsia="Times New Roman"/>
                <w:b w:val="0"/>
                <w:sz w:val="19"/>
              </w:rPr>
              <w:t>Never strike arc without eye protection</w:t>
            </w:r>
          </w:p>
        </w:tc>
      </w:tr>
      <w:tr w14:paraId="25859084">
        <w:trPr>
          <w:jc w:val="center"/>
        </w:trPr>
        <w:tc>
          <w:tcPr>
            <w:tcW w:w="3441" w:type="dxa"/>
            <w:tcMar>
              <w:top w:w="35" w:type="dxa"/>
              <w:left w:w="35" w:type="dxa"/>
              <w:bottom w:w="35" w:type="dxa"/>
              <w:right w:w="35" w:type="dxa"/>
            </w:tcMar>
            <w:vAlign w:val="top"/>
          </w:tcPr>
          <w:p w14:paraId="4B740AFB">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0729EFA9">
            <w:pPr>
              <w:keepNext w:val="0"/>
              <w:keepLines w:val="0"/>
              <w:pageBreakBefore w:val="0"/>
              <w:widowControl/>
              <w:spacing w:before="0" w:after="0" w:line="240" w:lineRule="auto"/>
            </w:pPr>
            <w:r>
              <w:rPr>
                <w:rFonts w:ascii="Times New Roman" w:hAnsi="Times New Roman" w:eastAsia="Times New Roman"/>
                <w:b w:val="0"/>
                <w:sz w:val="19"/>
              </w:rPr>
              <w:t>Strike arc briefly</w:t>
            </w:r>
          </w:p>
        </w:tc>
        <w:tc>
          <w:tcPr>
            <w:tcW w:w="3441" w:type="dxa"/>
            <w:tcMar>
              <w:top w:w="35" w:type="dxa"/>
              <w:left w:w="35" w:type="dxa"/>
              <w:bottom w:w="35" w:type="dxa"/>
              <w:right w:w="35" w:type="dxa"/>
            </w:tcMar>
            <w:vAlign w:val="top"/>
          </w:tcPr>
          <w:p w14:paraId="49EB419B">
            <w:pPr>
              <w:keepNext w:val="0"/>
              <w:keepLines w:val="0"/>
              <w:pageBreakBefore w:val="0"/>
              <w:widowControl/>
              <w:spacing w:before="0" w:after="0" w:line="240" w:lineRule="auto"/>
            </w:pPr>
            <w:r>
              <w:rPr>
                <w:rFonts w:ascii="Times New Roman" w:hAnsi="Times New Roman" w:eastAsia="Times New Roman"/>
                <w:b w:val="0"/>
                <w:sz w:val="19"/>
              </w:rPr>
              <w:t>Trainees observe from safe position</w:t>
            </w:r>
          </w:p>
        </w:tc>
      </w:tr>
      <w:tr w14:paraId="34020A49">
        <w:trPr>
          <w:jc w:val="center"/>
        </w:trPr>
        <w:tc>
          <w:tcPr>
            <w:tcW w:w="3441" w:type="dxa"/>
            <w:tcMar>
              <w:top w:w="35" w:type="dxa"/>
              <w:left w:w="35" w:type="dxa"/>
              <w:bottom w:w="35" w:type="dxa"/>
              <w:right w:w="35" w:type="dxa"/>
            </w:tcMar>
            <w:vAlign w:val="top"/>
          </w:tcPr>
          <w:p w14:paraId="0B385A0E">
            <w:pPr>
              <w:keepNext w:val="0"/>
              <w:keepLines w:val="0"/>
              <w:pageBreakBefore w:val="0"/>
              <w:widowControl/>
              <w:spacing w:before="0" w:after="0" w:line="240" w:lineRule="auto"/>
            </w:pPr>
            <w:r>
              <w:rPr>
                <w:rFonts w:ascii="Times New Roman" w:hAnsi="Times New Roman" w:eastAsia="Times New Roman"/>
                <w:b w:val="0"/>
                <w:sz w:val="19"/>
              </w:rPr>
              <w:t>8</w:t>
            </w:r>
          </w:p>
        </w:tc>
        <w:tc>
          <w:tcPr>
            <w:tcW w:w="3441" w:type="dxa"/>
            <w:tcMar>
              <w:top w:w="35" w:type="dxa"/>
              <w:left w:w="35" w:type="dxa"/>
              <w:bottom w:w="35" w:type="dxa"/>
              <w:right w:w="35" w:type="dxa"/>
            </w:tcMar>
            <w:vAlign w:val="top"/>
          </w:tcPr>
          <w:p w14:paraId="4AC16681">
            <w:pPr>
              <w:keepNext w:val="0"/>
              <w:keepLines w:val="0"/>
              <w:pageBreakBefore w:val="0"/>
              <w:widowControl/>
              <w:spacing w:before="0" w:after="0" w:line="240" w:lineRule="auto"/>
            </w:pPr>
            <w:r>
              <w:rPr>
                <w:rFonts w:ascii="Times New Roman" w:hAnsi="Times New Roman" w:eastAsia="Times New Roman"/>
                <w:b w:val="0"/>
                <w:sz w:val="19"/>
              </w:rPr>
              <w:t>Stop and show weld area</w:t>
            </w:r>
          </w:p>
        </w:tc>
        <w:tc>
          <w:tcPr>
            <w:tcW w:w="3441" w:type="dxa"/>
            <w:tcMar>
              <w:top w:w="35" w:type="dxa"/>
              <w:left w:w="35" w:type="dxa"/>
              <w:bottom w:w="35" w:type="dxa"/>
              <w:right w:w="35" w:type="dxa"/>
            </w:tcMar>
            <w:vAlign w:val="top"/>
          </w:tcPr>
          <w:p w14:paraId="4065022B">
            <w:pPr>
              <w:keepNext w:val="0"/>
              <w:keepLines w:val="0"/>
              <w:pageBreakBefore w:val="0"/>
              <w:widowControl/>
              <w:spacing w:before="0" w:after="0" w:line="240" w:lineRule="auto"/>
            </w:pPr>
            <w:r>
              <w:rPr>
                <w:rFonts w:ascii="Times New Roman" w:hAnsi="Times New Roman" w:eastAsia="Times New Roman"/>
                <w:b w:val="0"/>
                <w:sz w:val="19"/>
              </w:rPr>
              <w:t>Explain heat and slag</w:t>
            </w:r>
          </w:p>
        </w:tc>
      </w:tr>
      <w:tr w14:paraId="26206E20">
        <w:trPr>
          <w:jc w:val="center"/>
        </w:trPr>
        <w:tc>
          <w:tcPr>
            <w:tcW w:w="3441" w:type="dxa"/>
            <w:tcMar>
              <w:top w:w="35" w:type="dxa"/>
              <w:left w:w="35" w:type="dxa"/>
              <w:bottom w:w="35" w:type="dxa"/>
              <w:right w:w="35" w:type="dxa"/>
            </w:tcMar>
            <w:vAlign w:val="top"/>
          </w:tcPr>
          <w:p w14:paraId="52D7B751">
            <w:pPr>
              <w:keepNext w:val="0"/>
              <w:keepLines w:val="0"/>
              <w:pageBreakBefore w:val="0"/>
              <w:widowControl/>
              <w:spacing w:before="0" w:after="0" w:line="240" w:lineRule="auto"/>
            </w:pPr>
            <w:r>
              <w:rPr>
                <w:rFonts w:ascii="Times New Roman" w:hAnsi="Times New Roman" w:eastAsia="Times New Roman"/>
                <w:b w:val="0"/>
                <w:sz w:val="19"/>
              </w:rPr>
              <w:t>9</w:t>
            </w:r>
          </w:p>
        </w:tc>
        <w:tc>
          <w:tcPr>
            <w:tcW w:w="3441" w:type="dxa"/>
            <w:tcMar>
              <w:top w:w="35" w:type="dxa"/>
              <w:left w:w="35" w:type="dxa"/>
              <w:bottom w:w="35" w:type="dxa"/>
              <w:right w:w="35" w:type="dxa"/>
            </w:tcMar>
            <w:vAlign w:val="top"/>
          </w:tcPr>
          <w:p w14:paraId="3E905F35">
            <w:pPr>
              <w:keepNext w:val="0"/>
              <w:keepLines w:val="0"/>
              <w:pageBreakBefore w:val="0"/>
              <w:widowControl/>
              <w:spacing w:before="0" w:after="0" w:line="240" w:lineRule="auto"/>
            </w:pPr>
            <w:r>
              <w:rPr>
                <w:rFonts w:ascii="Times New Roman" w:hAnsi="Times New Roman" w:eastAsia="Times New Roman"/>
                <w:b w:val="0"/>
                <w:sz w:val="19"/>
              </w:rPr>
              <w:t>Mark hot metal</w:t>
            </w:r>
          </w:p>
        </w:tc>
        <w:tc>
          <w:tcPr>
            <w:tcW w:w="3441" w:type="dxa"/>
            <w:tcMar>
              <w:top w:w="35" w:type="dxa"/>
              <w:left w:w="35" w:type="dxa"/>
              <w:bottom w:w="35" w:type="dxa"/>
              <w:right w:w="35" w:type="dxa"/>
            </w:tcMar>
            <w:vAlign w:val="top"/>
          </w:tcPr>
          <w:p w14:paraId="0334B9D3">
            <w:pPr>
              <w:keepNext w:val="0"/>
              <w:keepLines w:val="0"/>
              <w:pageBreakBefore w:val="0"/>
              <w:widowControl/>
              <w:spacing w:before="0" w:after="0" w:line="240" w:lineRule="auto"/>
            </w:pPr>
            <w:r>
              <w:rPr>
                <w:rFonts w:ascii="Times New Roman" w:hAnsi="Times New Roman" w:eastAsia="Times New Roman"/>
                <w:b w:val="0"/>
                <w:sz w:val="19"/>
              </w:rPr>
              <w:t>Prevent burns</w:t>
            </w:r>
          </w:p>
        </w:tc>
      </w:tr>
      <w:tr w14:paraId="0F5BD6BE">
        <w:trPr>
          <w:jc w:val="center"/>
        </w:trPr>
        <w:tc>
          <w:tcPr>
            <w:tcW w:w="3441" w:type="dxa"/>
            <w:tcMar>
              <w:top w:w="35" w:type="dxa"/>
              <w:left w:w="35" w:type="dxa"/>
              <w:bottom w:w="35" w:type="dxa"/>
              <w:right w:w="35" w:type="dxa"/>
            </w:tcMar>
            <w:vAlign w:val="top"/>
          </w:tcPr>
          <w:p w14:paraId="312EB471">
            <w:pPr>
              <w:keepNext w:val="0"/>
              <w:keepLines w:val="0"/>
              <w:pageBreakBefore w:val="0"/>
              <w:widowControl/>
              <w:spacing w:before="0" w:after="0" w:line="240" w:lineRule="auto"/>
            </w:pPr>
            <w:r>
              <w:rPr>
                <w:rFonts w:ascii="Times New Roman" w:hAnsi="Times New Roman" w:eastAsia="Times New Roman"/>
                <w:b w:val="0"/>
                <w:sz w:val="19"/>
              </w:rPr>
              <w:t>10</w:t>
            </w:r>
          </w:p>
        </w:tc>
        <w:tc>
          <w:tcPr>
            <w:tcW w:w="3441" w:type="dxa"/>
            <w:tcMar>
              <w:top w:w="35" w:type="dxa"/>
              <w:left w:w="35" w:type="dxa"/>
              <w:bottom w:w="35" w:type="dxa"/>
              <w:right w:w="35" w:type="dxa"/>
            </w:tcMar>
            <w:vAlign w:val="top"/>
          </w:tcPr>
          <w:p w14:paraId="0E46B2B7">
            <w:pPr>
              <w:keepNext w:val="0"/>
              <w:keepLines w:val="0"/>
              <w:pageBreakBefore w:val="0"/>
              <w:widowControl/>
              <w:spacing w:before="0" w:after="0" w:line="240" w:lineRule="auto"/>
            </w:pPr>
            <w:r>
              <w:rPr>
                <w:rFonts w:ascii="Times New Roman" w:hAnsi="Times New Roman" w:eastAsia="Times New Roman"/>
                <w:b w:val="0"/>
                <w:sz w:val="19"/>
              </w:rPr>
              <w:t>Clean only when safe</w:t>
            </w:r>
          </w:p>
        </w:tc>
        <w:tc>
          <w:tcPr>
            <w:tcW w:w="3441" w:type="dxa"/>
            <w:tcMar>
              <w:top w:w="35" w:type="dxa"/>
              <w:left w:w="35" w:type="dxa"/>
              <w:bottom w:w="35" w:type="dxa"/>
              <w:right w:w="35" w:type="dxa"/>
            </w:tcMar>
            <w:vAlign w:val="top"/>
          </w:tcPr>
          <w:p w14:paraId="565E0289">
            <w:pPr>
              <w:keepNext w:val="0"/>
              <w:keepLines w:val="0"/>
              <w:pageBreakBefore w:val="0"/>
              <w:widowControl/>
              <w:spacing w:before="0" w:after="0" w:line="240" w:lineRule="auto"/>
            </w:pPr>
            <w:r>
              <w:rPr>
                <w:rFonts w:ascii="Times New Roman" w:hAnsi="Times New Roman" w:eastAsia="Times New Roman"/>
                <w:b w:val="0"/>
                <w:sz w:val="19"/>
              </w:rPr>
              <w:t>Use proper tools</w:t>
            </w:r>
          </w:p>
        </w:tc>
      </w:tr>
    </w:tbl>
    <w:p w14:paraId="34FF3D25">
      <w:pPr>
        <w:keepNext w:val="0"/>
        <w:keepLines w:val="0"/>
        <w:pageBreakBefore w:val="0"/>
        <w:widowControl/>
        <w:spacing w:before="0" w:after="60" w:line="240" w:lineRule="auto"/>
      </w:pPr>
    </w:p>
    <w:p w14:paraId="62D42694">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16A9986F">
      <w:pPr>
        <w:keepNext w:val="0"/>
        <w:keepLines w:val="0"/>
        <w:pageBreakBefore w:val="0"/>
        <w:widowControl/>
        <w:spacing w:before="0" w:after="40" w:line="252" w:lineRule="auto"/>
        <w:ind w:left="403" w:hanging="403"/>
      </w:pPr>
      <w:r>
        <w:rPr>
          <w:rFonts w:ascii="Times New Roman" w:hAnsi="Times New Roman" w:eastAsia="Times New Roman"/>
          <w:b w:val="0"/>
          <w:sz w:val="23"/>
        </w:rPr>
        <w:t>1. Looking at arc directly.</w:t>
      </w:r>
    </w:p>
    <w:p w14:paraId="438D9759">
      <w:pPr>
        <w:keepNext w:val="0"/>
        <w:keepLines w:val="0"/>
        <w:pageBreakBefore w:val="0"/>
        <w:widowControl/>
        <w:spacing w:before="0" w:after="40" w:line="252" w:lineRule="auto"/>
        <w:ind w:left="403" w:hanging="403"/>
      </w:pPr>
      <w:r>
        <w:rPr>
          <w:rFonts w:ascii="Times New Roman" w:hAnsi="Times New Roman" w:eastAsia="Times New Roman"/>
          <w:b w:val="0"/>
          <w:sz w:val="23"/>
        </w:rPr>
        <w:t>2. Welding without gloves.</w:t>
      </w:r>
    </w:p>
    <w:p w14:paraId="436975B9">
      <w:pPr>
        <w:keepNext w:val="0"/>
        <w:keepLines w:val="0"/>
        <w:pageBreakBefore w:val="0"/>
        <w:widowControl/>
        <w:spacing w:before="0" w:after="40" w:line="252" w:lineRule="auto"/>
        <w:ind w:left="403" w:hanging="403"/>
      </w:pPr>
      <w:r>
        <w:rPr>
          <w:rFonts w:ascii="Times New Roman" w:hAnsi="Times New Roman" w:eastAsia="Times New Roman"/>
          <w:b w:val="0"/>
          <w:sz w:val="23"/>
        </w:rPr>
        <w:t>3. Touching hot metal.</w:t>
      </w:r>
    </w:p>
    <w:p w14:paraId="3B050387">
      <w:pPr>
        <w:keepNext w:val="0"/>
        <w:keepLines w:val="0"/>
        <w:pageBreakBefore w:val="0"/>
        <w:widowControl/>
        <w:spacing w:before="0" w:after="40" w:line="252" w:lineRule="auto"/>
        <w:ind w:left="403" w:hanging="403"/>
      </w:pPr>
      <w:r>
        <w:rPr>
          <w:rFonts w:ascii="Times New Roman" w:hAnsi="Times New Roman" w:eastAsia="Times New Roman"/>
          <w:b w:val="0"/>
          <w:sz w:val="23"/>
        </w:rPr>
        <w:t>4. Welding near petrol or flammable items.</w:t>
      </w:r>
    </w:p>
    <w:p w14:paraId="5852EBA8">
      <w:pPr>
        <w:keepNext w:val="0"/>
        <w:keepLines w:val="0"/>
        <w:pageBreakBefore w:val="0"/>
        <w:widowControl/>
        <w:spacing w:before="0" w:after="40" w:line="252" w:lineRule="auto"/>
        <w:ind w:left="403" w:hanging="403"/>
      </w:pPr>
      <w:r>
        <w:rPr>
          <w:rFonts w:ascii="Times New Roman" w:hAnsi="Times New Roman" w:eastAsia="Times New Roman"/>
          <w:b w:val="0"/>
          <w:sz w:val="23"/>
        </w:rPr>
        <w:t>5. Using damaged cables.</w:t>
      </w:r>
    </w:p>
    <w:p w14:paraId="0F7BB000">
      <w:pPr>
        <w:keepNext w:val="0"/>
        <w:keepLines w:val="0"/>
        <w:pageBreakBefore w:val="0"/>
        <w:widowControl/>
        <w:spacing w:before="0" w:after="40" w:line="252" w:lineRule="auto"/>
        <w:ind w:left="403" w:hanging="403"/>
      </w:pPr>
      <w:r>
        <w:rPr>
          <w:rFonts w:ascii="Times New Roman" w:hAnsi="Times New Roman" w:eastAsia="Times New Roman"/>
          <w:b w:val="0"/>
          <w:sz w:val="23"/>
        </w:rPr>
        <w:t>6. Welding in wet conditions.</w:t>
      </w:r>
    </w:p>
    <w:p w14:paraId="54D6D8F4">
      <w:pPr>
        <w:keepNext w:val="0"/>
        <w:keepLines w:val="0"/>
        <w:pageBreakBefore w:val="0"/>
        <w:widowControl/>
        <w:spacing w:before="100" w:after="60" w:line="252" w:lineRule="auto"/>
      </w:pPr>
      <w:r>
        <w:rPr>
          <w:rFonts w:ascii="Times New Roman" w:hAnsi="Times New Roman" w:eastAsia="Times New Roman"/>
          <w:b/>
          <w:sz w:val="24"/>
        </w:rPr>
        <w:t>Character Lesson</w:t>
      </w:r>
    </w:p>
    <w:p w14:paraId="394798D6">
      <w:pPr>
        <w:keepNext w:val="0"/>
        <w:keepLines w:val="0"/>
        <w:pageBreakBefore w:val="0"/>
        <w:widowControl/>
        <w:spacing w:before="0" w:after="100" w:line="252" w:lineRule="auto"/>
      </w:pPr>
      <w:r>
        <w:rPr>
          <w:rFonts w:ascii="Times New Roman" w:hAnsi="Times New Roman" w:eastAsia="Times New Roman"/>
          <w:b w:val="0"/>
          <w:sz w:val="23"/>
        </w:rPr>
        <w:t>Skill without safety can destroy lives.</w:t>
      </w:r>
    </w:p>
    <w:p w14:paraId="27B23D14">
      <w:pPr>
        <w:keepNext w:val="0"/>
        <w:keepLines w:val="0"/>
        <w:pageBreakBefore w:val="0"/>
        <w:widowControl/>
        <w:spacing w:before="0" w:after="40" w:line="240" w:lineRule="auto"/>
      </w:pPr>
    </w:p>
    <w:p w14:paraId="0F4F8155">
      <w:pPr>
        <w:pStyle w:val="3"/>
        <w:keepNext/>
        <w:keepLines w:val="0"/>
        <w:pageBreakBefore w:val="0"/>
        <w:widowControl/>
        <w:spacing w:before="160" w:after="100" w:line="252" w:lineRule="auto"/>
      </w:pPr>
      <w:r>
        <w:rPr>
          <w:rFonts w:ascii="Times New Roman" w:hAnsi="Times New Roman" w:eastAsia="Times New Roman"/>
          <w:b/>
          <w:sz w:val="26"/>
        </w:rPr>
        <w:t>22.9 Poultry and Livestock</w:t>
      </w:r>
    </w:p>
    <w:p w14:paraId="0DC86027">
      <w:pPr>
        <w:keepNext w:val="0"/>
        <w:keepLines w:val="0"/>
        <w:pageBreakBefore w:val="0"/>
        <w:widowControl/>
        <w:spacing w:before="100" w:after="60" w:line="252" w:lineRule="auto"/>
      </w:pPr>
      <w:r>
        <w:rPr>
          <w:rFonts w:ascii="Times New Roman" w:hAnsi="Times New Roman" w:eastAsia="Times New Roman"/>
          <w:b/>
          <w:sz w:val="24"/>
        </w:rPr>
        <w:t>Demonstration Title</w:t>
      </w:r>
    </w:p>
    <w:p w14:paraId="78F9C32B">
      <w:pPr>
        <w:keepNext w:val="0"/>
        <w:keepLines w:val="0"/>
        <w:pageBreakBefore w:val="0"/>
        <w:widowControl/>
        <w:spacing w:before="0" w:after="100" w:line="252" w:lineRule="auto"/>
      </w:pPr>
      <w:r>
        <w:rPr>
          <w:rFonts w:ascii="Times New Roman" w:hAnsi="Times New Roman" w:eastAsia="Times New Roman"/>
          <w:b w:val="0"/>
          <w:sz w:val="23"/>
        </w:rPr>
        <w:t>Safe Feeding and Watering of Poultry</w:t>
      </w:r>
    </w:p>
    <w:p w14:paraId="1C29C64C">
      <w:pPr>
        <w:keepNext w:val="0"/>
        <w:keepLines w:val="0"/>
        <w:pageBreakBefore w:val="0"/>
        <w:widowControl/>
        <w:spacing w:before="100" w:after="60" w:line="252" w:lineRule="auto"/>
      </w:pPr>
      <w:r>
        <w:rPr>
          <w:rFonts w:ascii="Times New Roman" w:hAnsi="Times New Roman" w:eastAsia="Times New Roman"/>
          <w:b/>
          <w:sz w:val="24"/>
        </w:rPr>
        <w:t>Department</w:t>
      </w:r>
    </w:p>
    <w:p w14:paraId="14876B4A">
      <w:pPr>
        <w:keepNext w:val="0"/>
        <w:keepLines w:val="0"/>
        <w:pageBreakBefore w:val="0"/>
        <w:widowControl/>
        <w:spacing w:before="100" w:after="60" w:line="252" w:lineRule="auto"/>
      </w:pPr>
      <w:r>
        <w:rPr>
          <w:rFonts w:ascii="Times New Roman" w:hAnsi="Times New Roman" w:eastAsia="Times New Roman"/>
          <w:b/>
          <w:sz w:val="24"/>
        </w:rPr>
        <w:t>Poultry and Livestock</w:t>
      </w:r>
    </w:p>
    <w:p w14:paraId="36C0C616">
      <w:pPr>
        <w:keepNext w:val="0"/>
        <w:keepLines w:val="0"/>
        <w:pageBreakBefore w:val="0"/>
        <w:widowControl/>
        <w:spacing w:before="100" w:after="60" w:line="252" w:lineRule="auto"/>
      </w:pPr>
      <w:r>
        <w:rPr>
          <w:rFonts w:ascii="Times New Roman" w:hAnsi="Times New Roman" w:eastAsia="Times New Roman"/>
          <w:b/>
          <w:sz w:val="24"/>
        </w:rPr>
        <w:t>Learning Objective</w:t>
      </w:r>
    </w:p>
    <w:p w14:paraId="480E33CB">
      <w:pPr>
        <w:keepNext w:val="0"/>
        <w:keepLines w:val="0"/>
        <w:pageBreakBefore w:val="0"/>
        <w:widowControl/>
        <w:spacing w:before="0" w:after="100" w:line="252" w:lineRule="auto"/>
      </w:pPr>
      <w:r>
        <w:rPr>
          <w:rFonts w:ascii="Times New Roman" w:hAnsi="Times New Roman" w:eastAsia="Times New Roman"/>
          <w:b w:val="0"/>
          <w:sz w:val="23"/>
        </w:rPr>
        <w:t>Trainees should learn how to feed and water poultry hygienically and safely.</w:t>
      </w:r>
    </w:p>
    <w:p w14:paraId="1D1836E5">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43FA5058">
      <w:pPr>
        <w:keepNext w:val="0"/>
        <w:keepLines w:val="0"/>
        <w:pageBreakBefore w:val="0"/>
        <w:widowControl/>
        <w:spacing w:before="0" w:after="40" w:line="252" w:lineRule="auto"/>
        <w:ind w:left="403" w:hanging="403"/>
      </w:pPr>
      <w:r>
        <w:rPr>
          <w:rFonts w:ascii="Times New Roman" w:hAnsi="Times New Roman" w:eastAsia="Times New Roman"/>
          <w:b w:val="0"/>
          <w:sz w:val="23"/>
        </w:rPr>
        <w:t>1. Feed.</w:t>
      </w:r>
    </w:p>
    <w:p w14:paraId="39372312">
      <w:pPr>
        <w:keepNext w:val="0"/>
        <w:keepLines w:val="0"/>
        <w:pageBreakBefore w:val="0"/>
        <w:widowControl/>
        <w:spacing w:before="0" w:after="40" w:line="252" w:lineRule="auto"/>
        <w:ind w:left="403" w:hanging="403"/>
      </w:pPr>
      <w:r>
        <w:rPr>
          <w:rFonts w:ascii="Times New Roman" w:hAnsi="Times New Roman" w:eastAsia="Times New Roman"/>
          <w:b w:val="0"/>
          <w:sz w:val="23"/>
        </w:rPr>
        <w:t>2. Feeders.</w:t>
      </w:r>
    </w:p>
    <w:p w14:paraId="76D45214">
      <w:pPr>
        <w:keepNext w:val="0"/>
        <w:keepLines w:val="0"/>
        <w:pageBreakBefore w:val="0"/>
        <w:widowControl/>
        <w:spacing w:before="0" w:after="40" w:line="252" w:lineRule="auto"/>
        <w:ind w:left="403" w:hanging="403"/>
      </w:pPr>
      <w:r>
        <w:rPr>
          <w:rFonts w:ascii="Times New Roman" w:hAnsi="Times New Roman" w:eastAsia="Times New Roman"/>
          <w:b w:val="0"/>
          <w:sz w:val="23"/>
        </w:rPr>
        <w:t>3. Drinkers.</w:t>
      </w:r>
    </w:p>
    <w:p w14:paraId="5A87497C">
      <w:pPr>
        <w:keepNext w:val="0"/>
        <w:keepLines w:val="0"/>
        <w:pageBreakBefore w:val="0"/>
        <w:widowControl/>
        <w:spacing w:before="0" w:after="40" w:line="252" w:lineRule="auto"/>
        <w:ind w:left="403" w:hanging="403"/>
      </w:pPr>
      <w:r>
        <w:rPr>
          <w:rFonts w:ascii="Times New Roman" w:hAnsi="Times New Roman" w:eastAsia="Times New Roman"/>
          <w:b w:val="0"/>
          <w:sz w:val="23"/>
        </w:rPr>
        <w:t>4. Clean water.</w:t>
      </w:r>
    </w:p>
    <w:p w14:paraId="1F11F929">
      <w:pPr>
        <w:keepNext w:val="0"/>
        <w:keepLines w:val="0"/>
        <w:pageBreakBefore w:val="0"/>
        <w:widowControl/>
        <w:spacing w:before="0" w:after="40" w:line="252" w:lineRule="auto"/>
        <w:ind w:left="403" w:hanging="403"/>
      </w:pPr>
      <w:r>
        <w:rPr>
          <w:rFonts w:ascii="Times New Roman" w:hAnsi="Times New Roman" w:eastAsia="Times New Roman"/>
          <w:b w:val="0"/>
          <w:sz w:val="23"/>
        </w:rPr>
        <w:t>5. Gloves where available.</w:t>
      </w:r>
    </w:p>
    <w:p w14:paraId="399D35F3">
      <w:pPr>
        <w:keepNext w:val="0"/>
        <w:keepLines w:val="0"/>
        <w:pageBreakBefore w:val="0"/>
        <w:widowControl/>
        <w:spacing w:before="0" w:after="40" w:line="252" w:lineRule="auto"/>
        <w:ind w:left="403" w:hanging="403"/>
      </w:pPr>
      <w:r>
        <w:rPr>
          <w:rFonts w:ascii="Times New Roman" w:hAnsi="Times New Roman" w:eastAsia="Times New Roman"/>
          <w:b w:val="0"/>
          <w:sz w:val="23"/>
        </w:rPr>
        <w:t>6. Boots.</w:t>
      </w:r>
    </w:p>
    <w:p w14:paraId="7C6504AB">
      <w:pPr>
        <w:keepNext w:val="0"/>
        <w:keepLines w:val="0"/>
        <w:pageBreakBefore w:val="0"/>
        <w:widowControl/>
        <w:spacing w:before="0" w:after="40" w:line="252" w:lineRule="auto"/>
        <w:ind w:left="403" w:hanging="403"/>
      </w:pPr>
      <w:r>
        <w:rPr>
          <w:rFonts w:ascii="Times New Roman" w:hAnsi="Times New Roman" w:eastAsia="Times New Roman"/>
          <w:b w:val="0"/>
          <w:sz w:val="23"/>
        </w:rPr>
        <w:t>7. Nose mask where needed.</w:t>
      </w:r>
    </w:p>
    <w:p w14:paraId="7F49E889">
      <w:pPr>
        <w:keepNext w:val="0"/>
        <w:keepLines w:val="0"/>
        <w:pageBreakBefore w:val="0"/>
        <w:widowControl/>
        <w:spacing w:before="0" w:after="40" w:line="252" w:lineRule="auto"/>
        <w:ind w:left="403" w:hanging="403"/>
      </w:pPr>
      <w:r>
        <w:rPr>
          <w:rFonts w:ascii="Times New Roman" w:hAnsi="Times New Roman" w:eastAsia="Times New Roman"/>
          <w:b w:val="0"/>
          <w:sz w:val="23"/>
        </w:rPr>
        <w:t>8. Disinfectant footbath where available.</w:t>
      </w:r>
    </w:p>
    <w:p w14:paraId="18F4C70F">
      <w:pPr>
        <w:keepNext w:val="0"/>
        <w:keepLines w:val="0"/>
        <w:pageBreakBefore w:val="0"/>
        <w:widowControl/>
        <w:spacing w:before="0" w:after="40" w:line="252" w:lineRule="auto"/>
        <w:ind w:left="403" w:hanging="403"/>
      </w:pPr>
      <w:r>
        <w:rPr>
          <w:rFonts w:ascii="Times New Roman" w:hAnsi="Times New Roman" w:eastAsia="Times New Roman"/>
          <w:b w:val="0"/>
          <w:sz w:val="23"/>
        </w:rPr>
        <w:t>9. Record sheet.</w:t>
      </w:r>
    </w:p>
    <w:p w14:paraId="50E681DA">
      <w:pPr>
        <w:keepNext w:val="0"/>
        <w:keepLines w:val="0"/>
        <w:pageBreakBefore w:val="0"/>
        <w:widowControl/>
        <w:spacing w:before="0" w:after="40" w:line="252" w:lineRule="auto"/>
        <w:ind w:left="403" w:hanging="403"/>
      </w:pPr>
      <w:r>
        <w:rPr>
          <w:rFonts w:ascii="Times New Roman" w:hAnsi="Times New Roman" w:eastAsia="Times New Roman"/>
          <w:b w:val="0"/>
          <w:sz w:val="23"/>
        </w:rPr>
        <w:t>10. Safety Precautions</w:t>
      </w:r>
    </w:p>
    <w:p w14:paraId="3E9CE50F">
      <w:pPr>
        <w:keepNext w:val="0"/>
        <w:keepLines w:val="0"/>
        <w:pageBreakBefore w:val="0"/>
        <w:widowControl/>
        <w:spacing w:before="0" w:after="40" w:line="252" w:lineRule="auto"/>
        <w:ind w:left="403" w:hanging="403"/>
      </w:pPr>
      <w:r>
        <w:rPr>
          <w:rFonts w:ascii="Times New Roman" w:hAnsi="Times New Roman" w:eastAsia="Times New Roman"/>
          <w:b w:val="0"/>
          <w:sz w:val="23"/>
        </w:rPr>
        <w:t>11. Wash hands before and after handling birds or feed.</w:t>
      </w:r>
    </w:p>
    <w:p w14:paraId="4D69A64E">
      <w:pPr>
        <w:keepNext w:val="0"/>
        <w:keepLines w:val="0"/>
        <w:pageBreakBefore w:val="0"/>
        <w:widowControl/>
        <w:spacing w:before="0" w:after="40" w:line="252" w:lineRule="auto"/>
        <w:ind w:left="403" w:hanging="403"/>
      </w:pPr>
      <w:r>
        <w:rPr>
          <w:rFonts w:ascii="Times New Roman" w:hAnsi="Times New Roman" w:eastAsia="Times New Roman"/>
          <w:b w:val="0"/>
          <w:sz w:val="23"/>
        </w:rPr>
        <w:t>12. Wear farm footwear where possible.</w:t>
      </w:r>
    </w:p>
    <w:p w14:paraId="7FDB3F14">
      <w:pPr>
        <w:keepNext w:val="0"/>
        <w:keepLines w:val="0"/>
        <w:pageBreakBefore w:val="0"/>
        <w:widowControl/>
        <w:spacing w:before="0" w:after="40" w:line="252" w:lineRule="auto"/>
        <w:ind w:left="403" w:hanging="403"/>
      </w:pPr>
      <w:r>
        <w:rPr>
          <w:rFonts w:ascii="Times New Roman" w:hAnsi="Times New Roman" w:eastAsia="Times New Roman"/>
          <w:b w:val="0"/>
          <w:sz w:val="23"/>
        </w:rPr>
        <w:t>13. Do not enter poultry area without permission.</w:t>
      </w:r>
    </w:p>
    <w:p w14:paraId="7074D3AB">
      <w:pPr>
        <w:keepNext w:val="0"/>
        <w:keepLines w:val="0"/>
        <w:pageBreakBefore w:val="0"/>
        <w:widowControl/>
        <w:spacing w:before="0" w:after="40" w:line="252" w:lineRule="auto"/>
        <w:ind w:left="403" w:hanging="403"/>
      </w:pPr>
      <w:r>
        <w:rPr>
          <w:rFonts w:ascii="Times New Roman" w:hAnsi="Times New Roman" w:eastAsia="Times New Roman"/>
          <w:b w:val="0"/>
          <w:sz w:val="23"/>
        </w:rPr>
        <w:t>14. Do not handle sick birds without supervision.</w:t>
      </w:r>
    </w:p>
    <w:p w14:paraId="0BBA9771">
      <w:pPr>
        <w:keepNext w:val="0"/>
        <w:keepLines w:val="0"/>
        <w:pageBreakBefore w:val="0"/>
        <w:widowControl/>
        <w:spacing w:before="0" w:after="40" w:line="252" w:lineRule="auto"/>
        <w:ind w:left="403" w:hanging="403"/>
      </w:pPr>
      <w:r>
        <w:rPr>
          <w:rFonts w:ascii="Times New Roman" w:hAnsi="Times New Roman" w:eastAsia="Times New Roman"/>
          <w:b w:val="0"/>
          <w:sz w:val="23"/>
        </w:rPr>
        <w:t>15. Do not mix old dirty water with fresh water.</w:t>
      </w:r>
    </w:p>
    <w:p w14:paraId="08EACF8E">
      <w:pPr>
        <w:keepNext w:val="0"/>
        <w:keepLines w:val="0"/>
        <w:pageBreakBefore w:val="0"/>
        <w:widowControl/>
        <w:spacing w:before="0" w:after="40" w:line="252" w:lineRule="auto"/>
        <w:ind w:left="403" w:hanging="403"/>
      </w:pPr>
      <w:r>
        <w:rPr>
          <w:rFonts w:ascii="Times New Roman" w:hAnsi="Times New Roman" w:eastAsia="Times New Roman"/>
          <w:b w:val="0"/>
          <w:sz w:val="23"/>
        </w:rPr>
        <w:t>16. Clean drinkers regularly.</w:t>
      </w:r>
    </w:p>
    <w:p w14:paraId="527A1625">
      <w:pPr>
        <w:keepNext w:val="0"/>
        <w:keepLines w:val="0"/>
        <w:pageBreakBefore w:val="0"/>
        <w:widowControl/>
        <w:spacing w:before="0" w:after="40" w:line="252" w:lineRule="auto"/>
        <w:ind w:left="403" w:hanging="403"/>
      </w:pPr>
      <w:r>
        <w:rPr>
          <w:rFonts w:ascii="Times New Roman" w:hAnsi="Times New Roman" w:eastAsia="Times New Roman"/>
          <w:b w:val="0"/>
          <w:sz w:val="23"/>
        </w:rPr>
        <w:t>17. Do not overcrowd birds around feeders.</w:t>
      </w:r>
    </w:p>
    <w:p w14:paraId="79F8F565">
      <w:pPr>
        <w:keepNext w:val="0"/>
        <w:keepLines w:val="0"/>
        <w:pageBreakBefore w:val="0"/>
        <w:widowControl/>
        <w:spacing w:before="0" w:after="40" w:line="252" w:lineRule="auto"/>
        <w:ind w:left="403" w:hanging="403"/>
      </w:pPr>
      <w:r>
        <w:rPr>
          <w:rFonts w:ascii="Times New Roman" w:hAnsi="Times New Roman" w:eastAsia="Times New Roman"/>
          <w:b w:val="0"/>
          <w:sz w:val="23"/>
        </w:rPr>
        <w:t>18. Report dead or sick birds immediately.</w:t>
      </w:r>
    </w:p>
    <w:p w14:paraId="190325B8">
      <w:pPr>
        <w:keepNext w:val="0"/>
        <w:keepLines w:val="0"/>
        <w:pageBreakBefore w:val="0"/>
        <w:widowControl/>
        <w:spacing w:before="0" w:after="40" w:line="252" w:lineRule="auto"/>
        <w:ind w:left="403" w:hanging="403"/>
      </w:pPr>
      <w:r>
        <w:rPr>
          <w:rFonts w:ascii="Times New Roman" w:hAnsi="Times New Roman" w:eastAsia="Times New Roman"/>
          <w:b w:val="0"/>
          <w:sz w:val="23"/>
        </w:rPr>
        <w:t>19. Do not eat inside poultry area.</w:t>
      </w:r>
    </w:p>
    <w:p w14:paraId="3D96E477">
      <w:pPr>
        <w:keepNext w:val="0"/>
        <w:keepLines w:val="0"/>
        <w:pageBreakBefore w:val="0"/>
        <w:widowControl/>
        <w:spacing w:before="0" w:after="40" w:line="252" w:lineRule="auto"/>
        <w:ind w:left="403" w:hanging="403"/>
      </w:pPr>
      <w:r>
        <w:rPr>
          <w:rFonts w:ascii="Times New Roman" w:hAnsi="Times New Roman" w:eastAsia="Times New Roman"/>
          <w:b w:val="0"/>
          <w:sz w:val="23"/>
        </w:rPr>
        <w:t>20. Follow biosecurity rules.</w:t>
      </w:r>
    </w:p>
    <w:p w14:paraId="7310D416">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356FC342">
        <w:trPr>
          <w:jc w:val="center"/>
        </w:trPr>
        <w:tc>
          <w:tcPr>
            <w:tcW w:w="3441" w:type="dxa"/>
            <w:shd w:val="clear" w:color="auto" w:fill="D9EAF7"/>
            <w:tcMar>
              <w:top w:w="35" w:type="dxa"/>
              <w:left w:w="35" w:type="dxa"/>
              <w:bottom w:w="35" w:type="dxa"/>
              <w:right w:w="35" w:type="dxa"/>
            </w:tcMar>
            <w:vAlign w:val="top"/>
          </w:tcPr>
          <w:p w14:paraId="2CEF7DC5">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6E605481">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5511D328">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62DE0CD3">
        <w:trPr>
          <w:jc w:val="center"/>
        </w:trPr>
        <w:tc>
          <w:tcPr>
            <w:tcW w:w="3441" w:type="dxa"/>
            <w:tcMar>
              <w:top w:w="35" w:type="dxa"/>
              <w:left w:w="35" w:type="dxa"/>
              <w:bottom w:w="35" w:type="dxa"/>
              <w:right w:w="35" w:type="dxa"/>
            </w:tcMar>
            <w:vAlign w:val="top"/>
          </w:tcPr>
          <w:p w14:paraId="552B05A8">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6DA55CAE">
            <w:pPr>
              <w:keepNext w:val="0"/>
              <w:keepLines w:val="0"/>
              <w:pageBreakBefore w:val="0"/>
              <w:widowControl/>
              <w:spacing w:before="0" w:after="0" w:line="240" w:lineRule="auto"/>
            </w:pPr>
            <w:r>
              <w:rPr>
                <w:rFonts w:ascii="Times New Roman" w:hAnsi="Times New Roman" w:eastAsia="Times New Roman"/>
                <w:b w:val="0"/>
                <w:sz w:val="19"/>
              </w:rPr>
              <w:t>Prepare clean feeders</w:t>
            </w:r>
          </w:p>
        </w:tc>
        <w:tc>
          <w:tcPr>
            <w:tcW w:w="3441" w:type="dxa"/>
            <w:tcMar>
              <w:top w:w="35" w:type="dxa"/>
              <w:left w:w="35" w:type="dxa"/>
              <w:bottom w:w="35" w:type="dxa"/>
              <w:right w:w="35" w:type="dxa"/>
            </w:tcMar>
            <w:vAlign w:val="top"/>
          </w:tcPr>
          <w:p w14:paraId="7FA5C511">
            <w:pPr>
              <w:keepNext w:val="0"/>
              <w:keepLines w:val="0"/>
              <w:pageBreakBefore w:val="0"/>
              <w:widowControl/>
              <w:spacing w:before="0" w:after="0" w:line="240" w:lineRule="auto"/>
            </w:pPr>
            <w:r>
              <w:rPr>
                <w:rFonts w:ascii="Times New Roman" w:hAnsi="Times New Roman" w:eastAsia="Times New Roman"/>
                <w:b w:val="0"/>
                <w:sz w:val="19"/>
              </w:rPr>
              <w:t>Dirty feeders spread disease</w:t>
            </w:r>
          </w:p>
        </w:tc>
      </w:tr>
      <w:tr w14:paraId="1545AEE2">
        <w:trPr>
          <w:jc w:val="center"/>
        </w:trPr>
        <w:tc>
          <w:tcPr>
            <w:tcW w:w="3441" w:type="dxa"/>
            <w:tcMar>
              <w:top w:w="35" w:type="dxa"/>
              <w:left w:w="35" w:type="dxa"/>
              <w:bottom w:w="35" w:type="dxa"/>
              <w:right w:w="35" w:type="dxa"/>
            </w:tcMar>
            <w:vAlign w:val="top"/>
          </w:tcPr>
          <w:p w14:paraId="17B313C2">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5AA9FD1D">
            <w:pPr>
              <w:keepNext w:val="0"/>
              <w:keepLines w:val="0"/>
              <w:pageBreakBefore w:val="0"/>
              <w:widowControl/>
              <w:spacing w:before="0" w:after="0" w:line="240" w:lineRule="auto"/>
            </w:pPr>
            <w:r>
              <w:rPr>
                <w:rFonts w:ascii="Times New Roman" w:hAnsi="Times New Roman" w:eastAsia="Times New Roman"/>
                <w:b w:val="0"/>
                <w:sz w:val="19"/>
              </w:rPr>
              <w:t>Prepare clean water</w:t>
            </w:r>
          </w:p>
        </w:tc>
        <w:tc>
          <w:tcPr>
            <w:tcW w:w="3441" w:type="dxa"/>
            <w:tcMar>
              <w:top w:w="35" w:type="dxa"/>
              <w:left w:w="35" w:type="dxa"/>
              <w:bottom w:w="35" w:type="dxa"/>
              <w:right w:w="35" w:type="dxa"/>
            </w:tcMar>
            <w:vAlign w:val="top"/>
          </w:tcPr>
          <w:p w14:paraId="00888868">
            <w:pPr>
              <w:keepNext w:val="0"/>
              <w:keepLines w:val="0"/>
              <w:pageBreakBefore w:val="0"/>
              <w:widowControl/>
              <w:spacing w:before="0" w:after="0" w:line="240" w:lineRule="auto"/>
            </w:pPr>
            <w:r>
              <w:rPr>
                <w:rFonts w:ascii="Times New Roman" w:hAnsi="Times New Roman" w:eastAsia="Times New Roman"/>
                <w:b w:val="0"/>
                <w:sz w:val="19"/>
              </w:rPr>
              <w:t>Clean water supports health</w:t>
            </w:r>
          </w:p>
        </w:tc>
      </w:tr>
      <w:tr w14:paraId="34EA9498">
        <w:trPr>
          <w:jc w:val="center"/>
        </w:trPr>
        <w:tc>
          <w:tcPr>
            <w:tcW w:w="3441" w:type="dxa"/>
            <w:tcMar>
              <w:top w:w="35" w:type="dxa"/>
              <w:left w:w="35" w:type="dxa"/>
              <w:bottom w:w="35" w:type="dxa"/>
              <w:right w:w="35" w:type="dxa"/>
            </w:tcMar>
            <w:vAlign w:val="top"/>
          </w:tcPr>
          <w:p w14:paraId="4A33B230">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45D733CA">
            <w:pPr>
              <w:keepNext w:val="0"/>
              <w:keepLines w:val="0"/>
              <w:pageBreakBefore w:val="0"/>
              <w:widowControl/>
              <w:spacing w:before="0" w:after="0" w:line="240" w:lineRule="auto"/>
            </w:pPr>
            <w:r>
              <w:rPr>
                <w:rFonts w:ascii="Times New Roman" w:hAnsi="Times New Roman" w:eastAsia="Times New Roman"/>
                <w:b w:val="0"/>
                <w:sz w:val="19"/>
              </w:rPr>
              <w:t>Measure feed quantity</w:t>
            </w:r>
          </w:p>
        </w:tc>
        <w:tc>
          <w:tcPr>
            <w:tcW w:w="3441" w:type="dxa"/>
            <w:tcMar>
              <w:top w:w="35" w:type="dxa"/>
              <w:left w:w="35" w:type="dxa"/>
              <w:bottom w:w="35" w:type="dxa"/>
              <w:right w:w="35" w:type="dxa"/>
            </w:tcMar>
            <w:vAlign w:val="top"/>
          </w:tcPr>
          <w:p w14:paraId="52956DE2">
            <w:pPr>
              <w:keepNext w:val="0"/>
              <w:keepLines w:val="0"/>
              <w:pageBreakBefore w:val="0"/>
              <w:widowControl/>
              <w:spacing w:before="0" w:after="0" w:line="240" w:lineRule="auto"/>
            </w:pPr>
            <w:r>
              <w:rPr>
                <w:rFonts w:ascii="Times New Roman" w:hAnsi="Times New Roman" w:eastAsia="Times New Roman"/>
                <w:b w:val="0"/>
                <w:sz w:val="19"/>
              </w:rPr>
              <w:t>Prevents waste and underfeeding</w:t>
            </w:r>
          </w:p>
        </w:tc>
      </w:tr>
      <w:tr w14:paraId="2895C39C">
        <w:trPr>
          <w:jc w:val="center"/>
        </w:trPr>
        <w:tc>
          <w:tcPr>
            <w:tcW w:w="3441" w:type="dxa"/>
            <w:tcMar>
              <w:top w:w="35" w:type="dxa"/>
              <w:left w:w="35" w:type="dxa"/>
              <w:bottom w:w="35" w:type="dxa"/>
              <w:right w:w="35" w:type="dxa"/>
            </w:tcMar>
            <w:vAlign w:val="top"/>
          </w:tcPr>
          <w:p w14:paraId="456697DE">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2B510177">
            <w:pPr>
              <w:keepNext w:val="0"/>
              <w:keepLines w:val="0"/>
              <w:pageBreakBefore w:val="0"/>
              <w:widowControl/>
              <w:spacing w:before="0" w:after="0" w:line="240" w:lineRule="auto"/>
            </w:pPr>
            <w:r>
              <w:rPr>
                <w:rFonts w:ascii="Times New Roman" w:hAnsi="Times New Roman" w:eastAsia="Times New Roman"/>
                <w:b w:val="0"/>
                <w:sz w:val="19"/>
              </w:rPr>
              <w:t>Place feeders properly</w:t>
            </w:r>
          </w:p>
        </w:tc>
        <w:tc>
          <w:tcPr>
            <w:tcW w:w="3441" w:type="dxa"/>
            <w:tcMar>
              <w:top w:w="35" w:type="dxa"/>
              <w:left w:w="35" w:type="dxa"/>
              <w:bottom w:w="35" w:type="dxa"/>
              <w:right w:w="35" w:type="dxa"/>
            </w:tcMar>
            <w:vAlign w:val="top"/>
          </w:tcPr>
          <w:p w14:paraId="6A456645">
            <w:pPr>
              <w:keepNext w:val="0"/>
              <w:keepLines w:val="0"/>
              <w:pageBreakBefore w:val="0"/>
              <w:widowControl/>
              <w:spacing w:before="0" w:after="0" w:line="240" w:lineRule="auto"/>
            </w:pPr>
            <w:r>
              <w:rPr>
                <w:rFonts w:ascii="Times New Roman" w:hAnsi="Times New Roman" w:eastAsia="Times New Roman"/>
                <w:b w:val="0"/>
                <w:sz w:val="19"/>
              </w:rPr>
              <w:t>Reduces crowding</w:t>
            </w:r>
          </w:p>
        </w:tc>
      </w:tr>
      <w:tr w14:paraId="71312FCE">
        <w:trPr>
          <w:jc w:val="center"/>
        </w:trPr>
        <w:tc>
          <w:tcPr>
            <w:tcW w:w="3441" w:type="dxa"/>
            <w:tcMar>
              <w:top w:w="35" w:type="dxa"/>
              <w:left w:w="35" w:type="dxa"/>
              <w:bottom w:w="35" w:type="dxa"/>
              <w:right w:w="35" w:type="dxa"/>
            </w:tcMar>
            <w:vAlign w:val="top"/>
          </w:tcPr>
          <w:p w14:paraId="27E0F916">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1896517C">
            <w:pPr>
              <w:keepNext w:val="0"/>
              <w:keepLines w:val="0"/>
              <w:pageBreakBefore w:val="0"/>
              <w:widowControl/>
              <w:spacing w:before="0" w:after="0" w:line="240" w:lineRule="auto"/>
            </w:pPr>
            <w:r>
              <w:rPr>
                <w:rFonts w:ascii="Times New Roman" w:hAnsi="Times New Roman" w:eastAsia="Times New Roman"/>
                <w:b w:val="0"/>
                <w:sz w:val="19"/>
              </w:rPr>
              <w:t>Observe bird behaviour</w:t>
            </w:r>
          </w:p>
        </w:tc>
        <w:tc>
          <w:tcPr>
            <w:tcW w:w="3441" w:type="dxa"/>
            <w:tcMar>
              <w:top w:w="35" w:type="dxa"/>
              <w:left w:w="35" w:type="dxa"/>
              <w:bottom w:w="35" w:type="dxa"/>
              <w:right w:w="35" w:type="dxa"/>
            </w:tcMar>
            <w:vAlign w:val="top"/>
          </w:tcPr>
          <w:p w14:paraId="48C3E187">
            <w:pPr>
              <w:keepNext w:val="0"/>
              <w:keepLines w:val="0"/>
              <w:pageBreakBefore w:val="0"/>
              <w:widowControl/>
              <w:spacing w:before="0" w:after="0" w:line="240" w:lineRule="auto"/>
            </w:pPr>
            <w:r>
              <w:rPr>
                <w:rFonts w:ascii="Times New Roman" w:hAnsi="Times New Roman" w:eastAsia="Times New Roman"/>
                <w:b w:val="0"/>
                <w:sz w:val="19"/>
              </w:rPr>
              <w:t>Sick birds may not eat</w:t>
            </w:r>
          </w:p>
        </w:tc>
      </w:tr>
      <w:tr w14:paraId="4DB86136">
        <w:trPr>
          <w:jc w:val="center"/>
        </w:trPr>
        <w:tc>
          <w:tcPr>
            <w:tcW w:w="3441" w:type="dxa"/>
            <w:tcMar>
              <w:top w:w="35" w:type="dxa"/>
              <w:left w:w="35" w:type="dxa"/>
              <w:bottom w:w="35" w:type="dxa"/>
              <w:right w:w="35" w:type="dxa"/>
            </w:tcMar>
            <w:vAlign w:val="top"/>
          </w:tcPr>
          <w:p w14:paraId="57656E80">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6F4CEFA1">
            <w:pPr>
              <w:keepNext w:val="0"/>
              <w:keepLines w:val="0"/>
              <w:pageBreakBefore w:val="0"/>
              <w:widowControl/>
              <w:spacing w:before="0" w:after="0" w:line="240" w:lineRule="auto"/>
            </w:pPr>
            <w:r>
              <w:rPr>
                <w:rFonts w:ascii="Times New Roman" w:hAnsi="Times New Roman" w:eastAsia="Times New Roman"/>
                <w:b w:val="0"/>
                <w:sz w:val="19"/>
              </w:rPr>
              <w:t>Record feeding</w:t>
            </w:r>
          </w:p>
        </w:tc>
        <w:tc>
          <w:tcPr>
            <w:tcW w:w="3441" w:type="dxa"/>
            <w:tcMar>
              <w:top w:w="35" w:type="dxa"/>
              <w:left w:w="35" w:type="dxa"/>
              <w:bottom w:w="35" w:type="dxa"/>
              <w:right w:w="35" w:type="dxa"/>
            </w:tcMar>
            <w:vAlign w:val="top"/>
          </w:tcPr>
          <w:p w14:paraId="779046BC">
            <w:pPr>
              <w:keepNext w:val="0"/>
              <w:keepLines w:val="0"/>
              <w:pageBreakBefore w:val="0"/>
              <w:widowControl/>
              <w:spacing w:before="0" w:after="0" w:line="240" w:lineRule="auto"/>
            </w:pPr>
            <w:r>
              <w:rPr>
                <w:rFonts w:ascii="Times New Roman" w:hAnsi="Times New Roman" w:eastAsia="Times New Roman"/>
                <w:b w:val="0"/>
                <w:sz w:val="19"/>
              </w:rPr>
              <w:t>Records help management</w:t>
            </w:r>
          </w:p>
        </w:tc>
      </w:tr>
      <w:tr w14:paraId="76BC3A1C">
        <w:trPr>
          <w:jc w:val="center"/>
        </w:trPr>
        <w:tc>
          <w:tcPr>
            <w:tcW w:w="3441" w:type="dxa"/>
            <w:tcMar>
              <w:top w:w="35" w:type="dxa"/>
              <w:left w:w="35" w:type="dxa"/>
              <w:bottom w:w="35" w:type="dxa"/>
              <w:right w:w="35" w:type="dxa"/>
            </w:tcMar>
            <w:vAlign w:val="top"/>
          </w:tcPr>
          <w:p w14:paraId="22EE41CB">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60BA29F9">
            <w:pPr>
              <w:keepNext w:val="0"/>
              <w:keepLines w:val="0"/>
              <w:pageBreakBefore w:val="0"/>
              <w:widowControl/>
              <w:spacing w:before="0" w:after="0" w:line="240" w:lineRule="auto"/>
            </w:pPr>
            <w:r>
              <w:rPr>
                <w:rFonts w:ascii="Times New Roman" w:hAnsi="Times New Roman" w:eastAsia="Times New Roman"/>
                <w:b w:val="0"/>
                <w:sz w:val="19"/>
              </w:rPr>
              <w:t>Clean area</w:t>
            </w:r>
          </w:p>
        </w:tc>
        <w:tc>
          <w:tcPr>
            <w:tcW w:w="3441" w:type="dxa"/>
            <w:tcMar>
              <w:top w:w="35" w:type="dxa"/>
              <w:left w:w="35" w:type="dxa"/>
              <w:bottom w:w="35" w:type="dxa"/>
              <w:right w:w="35" w:type="dxa"/>
            </w:tcMar>
            <w:vAlign w:val="top"/>
          </w:tcPr>
          <w:p w14:paraId="2FADEE94">
            <w:pPr>
              <w:keepNext w:val="0"/>
              <w:keepLines w:val="0"/>
              <w:pageBreakBefore w:val="0"/>
              <w:widowControl/>
              <w:spacing w:before="0" w:after="0" w:line="240" w:lineRule="auto"/>
            </w:pPr>
            <w:r>
              <w:rPr>
                <w:rFonts w:ascii="Times New Roman" w:hAnsi="Times New Roman" w:eastAsia="Times New Roman"/>
                <w:b w:val="0"/>
                <w:sz w:val="19"/>
              </w:rPr>
              <w:t>Hygiene prevents disease</w:t>
            </w:r>
          </w:p>
        </w:tc>
      </w:tr>
    </w:tbl>
    <w:p w14:paraId="5BCFC20D">
      <w:pPr>
        <w:keepNext w:val="0"/>
        <w:keepLines w:val="0"/>
        <w:pageBreakBefore w:val="0"/>
        <w:widowControl/>
        <w:spacing w:before="0" w:after="60" w:line="240" w:lineRule="auto"/>
      </w:pPr>
    </w:p>
    <w:p w14:paraId="5DD0D32C">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7AB9A72F">
      <w:pPr>
        <w:keepNext w:val="0"/>
        <w:keepLines w:val="0"/>
        <w:pageBreakBefore w:val="0"/>
        <w:widowControl/>
        <w:spacing w:before="0" w:after="40" w:line="252" w:lineRule="auto"/>
        <w:ind w:left="403" w:hanging="403"/>
      </w:pPr>
      <w:r>
        <w:rPr>
          <w:rFonts w:ascii="Times New Roman" w:hAnsi="Times New Roman" w:eastAsia="Times New Roman"/>
          <w:b w:val="0"/>
          <w:sz w:val="23"/>
        </w:rPr>
        <w:t>1. Overfeeding.</w:t>
      </w:r>
    </w:p>
    <w:p w14:paraId="08DD3F72">
      <w:pPr>
        <w:keepNext w:val="0"/>
        <w:keepLines w:val="0"/>
        <w:pageBreakBefore w:val="0"/>
        <w:widowControl/>
        <w:spacing w:before="0" w:after="40" w:line="252" w:lineRule="auto"/>
        <w:ind w:left="403" w:hanging="403"/>
      </w:pPr>
      <w:r>
        <w:rPr>
          <w:rFonts w:ascii="Times New Roman" w:hAnsi="Times New Roman" w:eastAsia="Times New Roman"/>
          <w:b w:val="0"/>
          <w:sz w:val="23"/>
        </w:rPr>
        <w:t>2. Dirty drinkers.</w:t>
      </w:r>
    </w:p>
    <w:p w14:paraId="4972E26D">
      <w:pPr>
        <w:keepNext w:val="0"/>
        <w:keepLines w:val="0"/>
        <w:pageBreakBefore w:val="0"/>
        <w:widowControl/>
        <w:spacing w:before="0" w:after="40" w:line="252" w:lineRule="auto"/>
        <w:ind w:left="403" w:hanging="403"/>
      </w:pPr>
      <w:r>
        <w:rPr>
          <w:rFonts w:ascii="Times New Roman" w:hAnsi="Times New Roman" w:eastAsia="Times New Roman"/>
          <w:b w:val="0"/>
          <w:sz w:val="23"/>
        </w:rPr>
        <w:t>3. Entering poultry house from dirty areas.</w:t>
      </w:r>
    </w:p>
    <w:p w14:paraId="613B360F">
      <w:pPr>
        <w:keepNext w:val="0"/>
        <w:keepLines w:val="0"/>
        <w:pageBreakBefore w:val="0"/>
        <w:widowControl/>
        <w:spacing w:before="0" w:after="40" w:line="252" w:lineRule="auto"/>
        <w:ind w:left="403" w:hanging="403"/>
      </w:pPr>
      <w:r>
        <w:rPr>
          <w:rFonts w:ascii="Times New Roman" w:hAnsi="Times New Roman" w:eastAsia="Times New Roman"/>
          <w:b w:val="0"/>
          <w:sz w:val="23"/>
        </w:rPr>
        <w:t>4. Ignoring sick birds.</w:t>
      </w:r>
    </w:p>
    <w:p w14:paraId="0C55ACD9">
      <w:pPr>
        <w:keepNext w:val="0"/>
        <w:keepLines w:val="0"/>
        <w:pageBreakBefore w:val="0"/>
        <w:widowControl/>
        <w:spacing w:before="0" w:after="40" w:line="252" w:lineRule="auto"/>
        <w:ind w:left="403" w:hanging="403"/>
      </w:pPr>
      <w:r>
        <w:rPr>
          <w:rFonts w:ascii="Times New Roman" w:hAnsi="Times New Roman" w:eastAsia="Times New Roman"/>
          <w:b w:val="0"/>
          <w:sz w:val="23"/>
        </w:rPr>
        <w:t>5. Wasting feed.</w:t>
      </w:r>
    </w:p>
    <w:p w14:paraId="4C8A458E">
      <w:pPr>
        <w:keepNext w:val="0"/>
        <w:keepLines w:val="0"/>
        <w:pageBreakBefore w:val="0"/>
        <w:widowControl/>
        <w:spacing w:before="100" w:after="60" w:line="252" w:lineRule="auto"/>
      </w:pPr>
      <w:r>
        <w:rPr>
          <w:rFonts w:ascii="Times New Roman" w:hAnsi="Times New Roman" w:eastAsia="Times New Roman"/>
          <w:b/>
          <w:sz w:val="24"/>
        </w:rPr>
        <w:t>Character Lesson</w:t>
      </w:r>
    </w:p>
    <w:p w14:paraId="2D7ACE62">
      <w:pPr>
        <w:keepNext w:val="0"/>
        <w:keepLines w:val="0"/>
        <w:pageBreakBefore w:val="0"/>
        <w:widowControl/>
        <w:spacing w:before="0" w:after="100" w:line="252" w:lineRule="auto"/>
      </w:pPr>
      <w:r>
        <w:rPr>
          <w:rFonts w:ascii="Times New Roman" w:hAnsi="Times New Roman" w:eastAsia="Times New Roman"/>
          <w:b w:val="0"/>
          <w:sz w:val="23"/>
        </w:rPr>
        <w:t>Faithfulness in caring for animals shows responsibility.</w:t>
      </w:r>
    </w:p>
    <w:p w14:paraId="025F59C6">
      <w:pPr>
        <w:keepNext w:val="0"/>
        <w:keepLines w:val="0"/>
        <w:pageBreakBefore w:val="0"/>
        <w:widowControl/>
        <w:spacing w:before="0" w:after="40" w:line="240" w:lineRule="auto"/>
      </w:pPr>
    </w:p>
    <w:p w14:paraId="3AC50167">
      <w:pPr>
        <w:pStyle w:val="3"/>
        <w:keepNext/>
        <w:keepLines w:val="0"/>
        <w:pageBreakBefore w:val="0"/>
        <w:widowControl/>
        <w:spacing w:before="160" w:after="100" w:line="252" w:lineRule="auto"/>
      </w:pPr>
      <w:r>
        <w:rPr>
          <w:rFonts w:ascii="Times New Roman" w:hAnsi="Times New Roman" w:eastAsia="Times New Roman"/>
          <w:b/>
          <w:sz w:val="26"/>
        </w:rPr>
        <w:t>22.10 Finance and Accounting</w:t>
      </w:r>
    </w:p>
    <w:p w14:paraId="19F03A0C">
      <w:pPr>
        <w:keepNext w:val="0"/>
        <w:keepLines w:val="0"/>
        <w:pageBreakBefore w:val="0"/>
        <w:widowControl/>
        <w:spacing w:before="100" w:after="60" w:line="252" w:lineRule="auto"/>
      </w:pPr>
      <w:r>
        <w:rPr>
          <w:rFonts w:ascii="Times New Roman" w:hAnsi="Times New Roman" w:eastAsia="Times New Roman"/>
          <w:b/>
          <w:sz w:val="24"/>
        </w:rPr>
        <w:t>Demonstration Title</w:t>
      </w:r>
    </w:p>
    <w:p w14:paraId="6FC5344A">
      <w:pPr>
        <w:keepNext w:val="0"/>
        <w:keepLines w:val="0"/>
        <w:pageBreakBefore w:val="0"/>
        <w:widowControl/>
        <w:spacing w:before="100" w:after="60" w:line="252" w:lineRule="auto"/>
      </w:pPr>
      <w:r>
        <w:rPr>
          <w:rFonts w:ascii="Times New Roman" w:hAnsi="Times New Roman" w:eastAsia="Times New Roman"/>
          <w:b/>
          <w:sz w:val="24"/>
        </w:rPr>
        <w:t>Preparing a Simple Cashbook Entry</w:t>
      </w:r>
    </w:p>
    <w:p w14:paraId="4C245263">
      <w:pPr>
        <w:keepNext w:val="0"/>
        <w:keepLines w:val="0"/>
        <w:pageBreakBefore w:val="0"/>
        <w:widowControl/>
        <w:spacing w:before="100" w:after="60" w:line="252" w:lineRule="auto"/>
      </w:pPr>
      <w:r>
        <w:rPr>
          <w:rFonts w:ascii="Times New Roman" w:hAnsi="Times New Roman" w:eastAsia="Times New Roman"/>
          <w:b/>
          <w:sz w:val="24"/>
        </w:rPr>
        <w:t>Department</w:t>
      </w:r>
    </w:p>
    <w:p w14:paraId="60EC5262">
      <w:pPr>
        <w:keepNext w:val="0"/>
        <w:keepLines w:val="0"/>
        <w:pageBreakBefore w:val="0"/>
        <w:widowControl/>
        <w:spacing w:before="100" w:after="60" w:line="252" w:lineRule="auto"/>
      </w:pPr>
      <w:r>
        <w:rPr>
          <w:rFonts w:ascii="Times New Roman" w:hAnsi="Times New Roman" w:eastAsia="Times New Roman"/>
          <w:b/>
          <w:sz w:val="24"/>
        </w:rPr>
        <w:t>Finance and Accounting</w:t>
      </w:r>
    </w:p>
    <w:p w14:paraId="4AD4E399">
      <w:pPr>
        <w:keepNext w:val="0"/>
        <w:keepLines w:val="0"/>
        <w:pageBreakBefore w:val="0"/>
        <w:widowControl/>
        <w:spacing w:before="100" w:after="60" w:line="252" w:lineRule="auto"/>
      </w:pPr>
      <w:r>
        <w:rPr>
          <w:rFonts w:ascii="Times New Roman" w:hAnsi="Times New Roman" w:eastAsia="Times New Roman"/>
          <w:b/>
          <w:sz w:val="24"/>
        </w:rPr>
        <w:t>Learning Objective</w:t>
      </w:r>
    </w:p>
    <w:p w14:paraId="77F5F5E9">
      <w:pPr>
        <w:keepNext w:val="0"/>
        <w:keepLines w:val="0"/>
        <w:pageBreakBefore w:val="0"/>
        <w:widowControl/>
        <w:spacing w:before="0" w:after="100" w:line="252" w:lineRule="auto"/>
      </w:pPr>
      <w:r>
        <w:rPr>
          <w:rFonts w:ascii="Times New Roman" w:hAnsi="Times New Roman" w:eastAsia="Times New Roman"/>
          <w:b w:val="0"/>
          <w:sz w:val="23"/>
        </w:rPr>
        <w:t>Trainees should learn how to record simple income and expenses correctly.</w:t>
      </w:r>
    </w:p>
    <w:p w14:paraId="44B346E0">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62FFC41E">
      <w:pPr>
        <w:keepNext w:val="0"/>
        <w:keepLines w:val="0"/>
        <w:pageBreakBefore w:val="0"/>
        <w:widowControl/>
        <w:spacing w:before="0" w:after="40" w:line="252" w:lineRule="auto"/>
        <w:ind w:left="403" w:hanging="403"/>
      </w:pPr>
      <w:r>
        <w:rPr>
          <w:rFonts w:ascii="Times New Roman" w:hAnsi="Times New Roman" w:eastAsia="Times New Roman"/>
          <w:b w:val="0"/>
          <w:sz w:val="23"/>
        </w:rPr>
        <w:t>1. Cashbook template.</w:t>
      </w:r>
    </w:p>
    <w:p w14:paraId="09BE41AE">
      <w:pPr>
        <w:keepNext w:val="0"/>
        <w:keepLines w:val="0"/>
        <w:pageBreakBefore w:val="0"/>
        <w:widowControl/>
        <w:spacing w:before="0" w:after="40" w:line="252" w:lineRule="auto"/>
        <w:ind w:left="403" w:hanging="403"/>
      </w:pPr>
      <w:r>
        <w:rPr>
          <w:rFonts w:ascii="Times New Roman" w:hAnsi="Times New Roman" w:eastAsia="Times New Roman"/>
          <w:b w:val="0"/>
          <w:sz w:val="23"/>
        </w:rPr>
        <w:t>2. Pen.</w:t>
      </w:r>
    </w:p>
    <w:p w14:paraId="5873AB61">
      <w:pPr>
        <w:keepNext w:val="0"/>
        <w:keepLines w:val="0"/>
        <w:pageBreakBefore w:val="0"/>
        <w:widowControl/>
        <w:spacing w:before="0" w:after="40" w:line="252" w:lineRule="auto"/>
        <w:ind w:left="403" w:hanging="403"/>
      </w:pPr>
      <w:r>
        <w:rPr>
          <w:rFonts w:ascii="Times New Roman" w:hAnsi="Times New Roman" w:eastAsia="Times New Roman"/>
          <w:b w:val="0"/>
          <w:sz w:val="23"/>
        </w:rPr>
        <w:t>3. Calculator.</w:t>
      </w:r>
    </w:p>
    <w:p w14:paraId="36C8823C">
      <w:pPr>
        <w:keepNext w:val="0"/>
        <w:keepLines w:val="0"/>
        <w:pageBreakBefore w:val="0"/>
        <w:widowControl/>
        <w:spacing w:before="0" w:after="40" w:line="252" w:lineRule="auto"/>
        <w:ind w:left="403" w:hanging="403"/>
      </w:pPr>
      <w:r>
        <w:rPr>
          <w:rFonts w:ascii="Times New Roman" w:hAnsi="Times New Roman" w:eastAsia="Times New Roman"/>
          <w:b w:val="0"/>
          <w:sz w:val="23"/>
        </w:rPr>
        <w:t>4. Sample receipts.</w:t>
      </w:r>
    </w:p>
    <w:p w14:paraId="4ED08429">
      <w:pPr>
        <w:keepNext w:val="0"/>
        <w:keepLines w:val="0"/>
        <w:pageBreakBefore w:val="0"/>
        <w:widowControl/>
        <w:spacing w:before="0" w:after="40" w:line="252" w:lineRule="auto"/>
        <w:ind w:left="403" w:hanging="403"/>
      </w:pPr>
      <w:r>
        <w:rPr>
          <w:rFonts w:ascii="Times New Roman" w:hAnsi="Times New Roman" w:eastAsia="Times New Roman"/>
          <w:b w:val="0"/>
          <w:sz w:val="23"/>
        </w:rPr>
        <w:t>5. Sample vouchers.</w:t>
      </w:r>
    </w:p>
    <w:p w14:paraId="47A04E05">
      <w:pPr>
        <w:keepNext w:val="0"/>
        <w:keepLines w:val="0"/>
        <w:pageBreakBefore w:val="0"/>
        <w:widowControl/>
        <w:spacing w:before="0" w:after="40" w:line="252" w:lineRule="auto"/>
        <w:ind w:left="403" w:hanging="403"/>
      </w:pPr>
      <w:r>
        <w:rPr>
          <w:rFonts w:ascii="Times New Roman" w:hAnsi="Times New Roman" w:eastAsia="Times New Roman"/>
          <w:b w:val="0"/>
          <w:sz w:val="23"/>
        </w:rPr>
        <w:t>6. Ruler.</w:t>
      </w:r>
    </w:p>
    <w:p w14:paraId="787EA6BD">
      <w:pPr>
        <w:keepNext w:val="0"/>
        <w:keepLines w:val="0"/>
        <w:pageBreakBefore w:val="0"/>
        <w:widowControl/>
        <w:spacing w:before="0" w:after="40" w:line="252" w:lineRule="auto"/>
        <w:ind w:left="403" w:hanging="403"/>
      </w:pPr>
      <w:r>
        <w:rPr>
          <w:rFonts w:ascii="Times New Roman" w:hAnsi="Times New Roman" w:eastAsia="Times New Roman"/>
          <w:b w:val="0"/>
          <w:sz w:val="23"/>
        </w:rPr>
        <w:t>7. Notebook.</w:t>
      </w:r>
    </w:p>
    <w:p w14:paraId="0771E17F">
      <w:pPr>
        <w:keepNext w:val="0"/>
        <w:keepLines w:val="0"/>
        <w:pageBreakBefore w:val="0"/>
        <w:widowControl/>
        <w:spacing w:before="0" w:after="40" w:line="252" w:lineRule="auto"/>
        <w:ind w:left="403" w:hanging="403"/>
      </w:pPr>
      <w:r>
        <w:rPr>
          <w:rFonts w:ascii="Times New Roman" w:hAnsi="Times New Roman" w:eastAsia="Times New Roman"/>
          <w:b w:val="0"/>
          <w:sz w:val="23"/>
        </w:rPr>
        <w:t>8. Safety Precautions</w:t>
      </w:r>
    </w:p>
    <w:p w14:paraId="49981D73">
      <w:pPr>
        <w:keepNext w:val="0"/>
        <w:keepLines w:val="0"/>
        <w:pageBreakBefore w:val="0"/>
        <w:widowControl/>
        <w:spacing w:before="0" w:after="40" w:line="252" w:lineRule="auto"/>
        <w:ind w:left="403" w:hanging="403"/>
      </w:pPr>
      <w:r>
        <w:rPr>
          <w:rFonts w:ascii="Times New Roman" w:hAnsi="Times New Roman" w:eastAsia="Times New Roman"/>
          <w:b w:val="0"/>
          <w:sz w:val="23"/>
        </w:rPr>
        <w:t>9. Use sample records only during training.</w:t>
      </w:r>
    </w:p>
    <w:p w14:paraId="7D600A4E">
      <w:pPr>
        <w:keepNext w:val="0"/>
        <w:keepLines w:val="0"/>
        <w:pageBreakBefore w:val="0"/>
        <w:widowControl/>
        <w:spacing w:before="0" w:after="40" w:line="252" w:lineRule="auto"/>
        <w:ind w:left="403" w:hanging="403"/>
      </w:pPr>
      <w:r>
        <w:rPr>
          <w:rFonts w:ascii="Times New Roman" w:hAnsi="Times New Roman" w:eastAsia="Times New Roman"/>
          <w:b w:val="0"/>
          <w:sz w:val="23"/>
        </w:rPr>
        <w:t>10. Do not expose real confidential financial records.</w:t>
      </w:r>
    </w:p>
    <w:p w14:paraId="6FE59341">
      <w:pPr>
        <w:keepNext w:val="0"/>
        <w:keepLines w:val="0"/>
        <w:pageBreakBefore w:val="0"/>
        <w:widowControl/>
        <w:spacing w:before="0" w:after="40" w:line="252" w:lineRule="auto"/>
        <w:ind w:left="403" w:hanging="403"/>
      </w:pPr>
      <w:r>
        <w:rPr>
          <w:rFonts w:ascii="Times New Roman" w:hAnsi="Times New Roman" w:eastAsia="Times New Roman"/>
          <w:b w:val="0"/>
          <w:sz w:val="23"/>
        </w:rPr>
        <w:t>11. Do not alter official accounts.</w:t>
      </w:r>
    </w:p>
    <w:p w14:paraId="6620EF95">
      <w:pPr>
        <w:keepNext w:val="0"/>
        <w:keepLines w:val="0"/>
        <w:pageBreakBefore w:val="0"/>
        <w:widowControl/>
        <w:spacing w:before="0" w:after="40" w:line="252" w:lineRule="auto"/>
        <w:ind w:left="403" w:hanging="403"/>
      </w:pPr>
      <w:r>
        <w:rPr>
          <w:rFonts w:ascii="Times New Roman" w:hAnsi="Times New Roman" w:eastAsia="Times New Roman"/>
          <w:b w:val="0"/>
          <w:sz w:val="23"/>
        </w:rPr>
        <w:t>12. Do not record false amounts.</w:t>
      </w:r>
    </w:p>
    <w:p w14:paraId="3DF67C7F">
      <w:pPr>
        <w:keepNext w:val="0"/>
        <w:keepLines w:val="0"/>
        <w:pageBreakBefore w:val="0"/>
        <w:widowControl/>
        <w:spacing w:before="0" w:after="40" w:line="252" w:lineRule="auto"/>
        <w:ind w:left="403" w:hanging="403"/>
      </w:pPr>
      <w:r>
        <w:rPr>
          <w:rFonts w:ascii="Times New Roman" w:hAnsi="Times New Roman" w:eastAsia="Times New Roman"/>
          <w:b w:val="0"/>
          <w:sz w:val="23"/>
        </w:rPr>
        <w:t>13. Keep documents neat and secure.</w:t>
      </w:r>
    </w:p>
    <w:p w14:paraId="73BCFC9A">
      <w:pPr>
        <w:keepNext w:val="0"/>
        <w:keepLines w:val="0"/>
        <w:pageBreakBefore w:val="0"/>
        <w:widowControl/>
        <w:spacing w:before="0" w:after="40" w:line="252" w:lineRule="auto"/>
        <w:ind w:left="403" w:hanging="403"/>
      </w:pPr>
      <w:r>
        <w:rPr>
          <w:rFonts w:ascii="Times New Roman" w:hAnsi="Times New Roman" w:eastAsia="Times New Roman"/>
          <w:b w:val="0"/>
          <w:sz w:val="23"/>
        </w:rPr>
        <w:t>14. Do not use calculator results without checking.</w:t>
      </w:r>
    </w:p>
    <w:p w14:paraId="596EA6A2">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56B0141D">
        <w:trPr>
          <w:jc w:val="center"/>
        </w:trPr>
        <w:tc>
          <w:tcPr>
            <w:tcW w:w="3441" w:type="dxa"/>
            <w:shd w:val="clear" w:color="auto" w:fill="D9EAF7"/>
            <w:tcMar>
              <w:top w:w="35" w:type="dxa"/>
              <w:left w:w="35" w:type="dxa"/>
              <w:bottom w:w="35" w:type="dxa"/>
              <w:right w:w="35" w:type="dxa"/>
            </w:tcMar>
            <w:vAlign w:val="top"/>
          </w:tcPr>
          <w:p w14:paraId="22592C93">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198B1BA7">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5B2BD994">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4A3857E8">
        <w:trPr>
          <w:jc w:val="center"/>
        </w:trPr>
        <w:tc>
          <w:tcPr>
            <w:tcW w:w="3441" w:type="dxa"/>
            <w:tcMar>
              <w:top w:w="35" w:type="dxa"/>
              <w:left w:w="35" w:type="dxa"/>
              <w:bottom w:w="35" w:type="dxa"/>
              <w:right w:w="35" w:type="dxa"/>
            </w:tcMar>
            <w:vAlign w:val="top"/>
          </w:tcPr>
          <w:p w14:paraId="1879CD56">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0AEE5AB5">
            <w:pPr>
              <w:keepNext w:val="0"/>
              <w:keepLines w:val="0"/>
              <w:pageBreakBefore w:val="0"/>
              <w:widowControl/>
              <w:spacing w:before="0" w:after="0" w:line="240" w:lineRule="auto"/>
            </w:pPr>
            <w:r>
              <w:rPr>
                <w:rFonts w:ascii="Times New Roman" w:hAnsi="Times New Roman" w:eastAsia="Times New Roman"/>
                <w:b w:val="0"/>
                <w:sz w:val="19"/>
              </w:rPr>
              <w:t>Show cashbook columns</w:t>
            </w:r>
          </w:p>
        </w:tc>
        <w:tc>
          <w:tcPr>
            <w:tcW w:w="3441" w:type="dxa"/>
            <w:tcMar>
              <w:top w:w="35" w:type="dxa"/>
              <w:left w:w="35" w:type="dxa"/>
              <w:bottom w:w="35" w:type="dxa"/>
              <w:right w:w="35" w:type="dxa"/>
            </w:tcMar>
            <w:vAlign w:val="top"/>
          </w:tcPr>
          <w:p w14:paraId="57272D83">
            <w:pPr>
              <w:keepNext w:val="0"/>
              <w:keepLines w:val="0"/>
              <w:pageBreakBefore w:val="0"/>
              <w:widowControl/>
              <w:spacing w:before="0" w:after="0" w:line="240" w:lineRule="auto"/>
            </w:pPr>
            <w:r>
              <w:rPr>
                <w:rFonts w:ascii="Times New Roman" w:hAnsi="Times New Roman" w:eastAsia="Times New Roman"/>
                <w:b w:val="0"/>
                <w:sz w:val="19"/>
              </w:rPr>
              <w:t>Date, description, receipt, payment, balance</w:t>
            </w:r>
          </w:p>
        </w:tc>
      </w:tr>
      <w:tr w14:paraId="48F8D70F">
        <w:trPr>
          <w:jc w:val="center"/>
        </w:trPr>
        <w:tc>
          <w:tcPr>
            <w:tcW w:w="3441" w:type="dxa"/>
            <w:tcMar>
              <w:top w:w="35" w:type="dxa"/>
              <w:left w:w="35" w:type="dxa"/>
              <w:bottom w:w="35" w:type="dxa"/>
              <w:right w:w="35" w:type="dxa"/>
            </w:tcMar>
            <w:vAlign w:val="top"/>
          </w:tcPr>
          <w:p w14:paraId="4B20992F">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5B915F53">
            <w:pPr>
              <w:keepNext w:val="0"/>
              <w:keepLines w:val="0"/>
              <w:pageBreakBefore w:val="0"/>
              <w:widowControl/>
              <w:spacing w:before="0" w:after="0" w:line="240" w:lineRule="auto"/>
            </w:pPr>
            <w:r>
              <w:rPr>
                <w:rFonts w:ascii="Times New Roman" w:hAnsi="Times New Roman" w:eastAsia="Times New Roman"/>
                <w:b w:val="0"/>
                <w:sz w:val="19"/>
              </w:rPr>
              <w:t>Read sample receipt</w:t>
            </w:r>
          </w:p>
        </w:tc>
        <w:tc>
          <w:tcPr>
            <w:tcW w:w="3441" w:type="dxa"/>
            <w:tcMar>
              <w:top w:w="35" w:type="dxa"/>
              <w:left w:w="35" w:type="dxa"/>
              <w:bottom w:w="35" w:type="dxa"/>
              <w:right w:w="35" w:type="dxa"/>
            </w:tcMar>
            <w:vAlign w:val="top"/>
          </w:tcPr>
          <w:p w14:paraId="41F4EAD5">
            <w:pPr>
              <w:keepNext w:val="0"/>
              <w:keepLines w:val="0"/>
              <w:pageBreakBefore w:val="0"/>
              <w:widowControl/>
              <w:spacing w:before="0" w:after="0" w:line="240" w:lineRule="auto"/>
            </w:pPr>
            <w:r>
              <w:rPr>
                <w:rFonts w:ascii="Times New Roman" w:hAnsi="Times New Roman" w:eastAsia="Times New Roman"/>
                <w:b w:val="0"/>
                <w:sz w:val="19"/>
              </w:rPr>
              <w:t>Confirm source of money</w:t>
            </w:r>
          </w:p>
        </w:tc>
      </w:tr>
      <w:tr w14:paraId="2108166F">
        <w:trPr>
          <w:jc w:val="center"/>
        </w:trPr>
        <w:tc>
          <w:tcPr>
            <w:tcW w:w="3441" w:type="dxa"/>
            <w:tcMar>
              <w:top w:w="35" w:type="dxa"/>
              <w:left w:w="35" w:type="dxa"/>
              <w:bottom w:w="35" w:type="dxa"/>
              <w:right w:w="35" w:type="dxa"/>
            </w:tcMar>
            <w:vAlign w:val="top"/>
          </w:tcPr>
          <w:p w14:paraId="6DC6B827">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72900EB1">
            <w:pPr>
              <w:keepNext w:val="0"/>
              <w:keepLines w:val="0"/>
              <w:pageBreakBefore w:val="0"/>
              <w:widowControl/>
              <w:spacing w:before="0" w:after="0" w:line="240" w:lineRule="auto"/>
            </w:pPr>
            <w:r>
              <w:rPr>
                <w:rFonts w:ascii="Times New Roman" w:hAnsi="Times New Roman" w:eastAsia="Times New Roman"/>
                <w:b w:val="0"/>
                <w:sz w:val="19"/>
              </w:rPr>
              <w:t>Enter income</w:t>
            </w:r>
          </w:p>
        </w:tc>
        <w:tc>
          <w:tcPr>
            <w:tcW w:w="3441" w:type="dxa"/>
            <w:tcMar>
              <w:top w:w="35" w:type="dxa"/>
              <w:left w:w="35" w:type="dxa"/>
              <w:bottom w:w="35" w:type="dxa"/>
              <w:right w:w="35" w:type="dxa"/>
            </w:tcMar>
            <w:vAlign w:val="top"/>
          </w:tcPr>
          <w:p w14:paraId="42151577">
            <w:pPr>
              <w:keepNext w:val="0"/>
              <w:keepLines w:val="0"/>
              <w:pageBreakBefore w:val="0"/>
              <w:widowControl/>
              <w:spacing w:before="0" w:after="0" w:line="240" w:lineRule="auto"/>
            </w:pPr>
            <w:r>
              <w:rPr>
                <w:rFonts w:ascii="Times New Roman" w:hAnsi="Times New Roman" w:eastAsia="Times New Roman"/>
                <w:b w:val="0"/>
                <w:sz w:val="19"/>
              </w:rPr>
              <w:t>Income increases balance</w:t>
            </w:r>
          </w:p>
        </w:tc>
      </w:tr>
      <w:tr w14:paraId="7373BB59">
        <w:trPr>
          <w:jc w:val="center"/>
        </w:trPr>
        <w:tc>
          <w:tcPr>
            <w:tcW w:w="3441" w:type="dxa"/>
            <w:tcMar>
              <w:top w:w="35" w:type="dxa"/>
              <w:left w:w="35" w:type="dxa"/>
              <w:bottom w:w="35" w:type="dxa"/>
              <w:right w:w="35" w:type="dxa"/>
            </w:tcMar>
            <w:vAlign w:val="top"/>
          </w:tcPr>
          <w:p w14:paraId="674F77ED">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7463AF37">
            <w:pPr>
              <w:keepNext w:val="0"/>
              <w:keepLines w:val="0"/>
              <w:pageBreakBefore w:val="0"/>
              <w:widowControl/>
              <w:spacing w:before="0" w:after="0" w:line="240" w:lineRule="auto"/>
            </w:pPr>
            <w:r>
              <w:rPr>
                <w:rFonts w:ascii="Times New Roman" w:hAnsi="Times New Roman" w:eastAsia="Times New Roman"/>
                <w:b w:val="0"/>
                <w:sz w:val="19"/>
              </w:rPr>
              <w:t>Read sample voucher</w:t>
            </w:r>
          </w:p>
        </w:tc>
        <w:tc>
          <w:tcPr>
            <w:tcW w:w="3441" w:type="dxa"/>
            <w:tcMar>
              <w:top w:w="35" w:type="dxa"/>
              <w:left w:w="35" w:type="dxa"/>
              <w:bottom w:w="35" w:type="dxa"/>
              <w:right w:w="35" w:type="dxa"/>
            </w:tcMar>
            <w:vAlign w:val="top"/>
          </w:tcPr>
          <w:p w14:paraId="67319258">
            <w:pPr>
              <w:keepNext w:val="0"/>
              <w:keepLines w:val="0"/>
              <w:pageBreakBefore w:val="0"/>
              <w:widowControl/>
              <w:spacing w:before="0" w:after="0" w:line="240" w:lineRule="auto"/>
            </w:pPr>
            <w:r>
              <w:rPr>
                <w:rFonts w:ascii="Times New Roman" w:hAnsi="Times New Roman" w:eastAsia="Times New Roman"/>
                <w:b w:val="0"/>
                <w:sz w:val="19"/>
              </w:rPr>
              <w:t>Confirm expense</w:t>
            </w:r>
          </w:p>
        </w:tc>
      </w:tr>
      <w:tr w14:paraId="1AB2E3D5">
        <w:trPr>
          <w:jc w:val="center"/>
        </w:trPr>
        <w:tc>
          <w:tcPr>
            <w:tcW w:w="3441" w:type="dxa"/>
            <w:tcMar>
              <w:top w:w="35" w:type="dxa"/>
              <w:left w:w="35" w:type="dxa"/>
              <w:bottom w:w="35" w:type="dxa"/>
              <w:right w:w="35" w:type="dxa"/>
            </w:tcMar>
            <w:vAlign w:val="top"/>
          </w:tcPr>
          <w:p w14:paraId="392E0917">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60925494">
            <w:pPr>
              <w:keepNext w:val="0"/>
              <w:keepLines w:val="0"/>
              <w:pageBreakBefore w:val="0"/>
              <w:widowControl/>
              <w:spacing w:before="0" w:after="0" w:line="240" w:lineRule="auto"/>
            </w:pPr>
            <w:r>
              <w:rPr>
                <w:rFonts w:ascii="Times New Roman" w:hAnsi="Times New Roman" w:eastAsia="Times New Roman"/>
                <w:b w:val="0"/>
                <w:sz w:val="19"/>
              </w:rPr>
              <w:t>Enter payment</w:t>
            </w:r>
          </w:p>
        </w:tc>
        <w:tc>
          <w:tcPr>
            <w:tcW w:w="3441" w:type="dxa"/>
            <w:tcMar>
              <w:top w:w="35" w:type="dxa"/>
              <w:left w:w="35" w:type="dxa"/>
              <w:bottom w:w="35" w:type="dxa"/>
              <w:right w:w="35" w:type="dxa"/>
            </w:tcMar>
            <w:vAlign w:val="top"/>
          </w:tcPr>
          <w:p w14:paraId="43DF8857">
            <w:pPr>
              <w:keepNext w:val="0"/>
              <w:keepLines w:val="0"/>
              <w:pageBreakBefore w:val="0"/>
              <w:widowControl/>
              <w:spacing w:before="0" w:after="0" w:line="240" w:lineRule="auto"/>
            </w:pPr>
            <w:r>
              <w:rPr>
                <w:rFonts w:ascii="Times New Roman" w:hAnsi="Times New Roman" w:eastAsia="Times New Roman"/>
                <w:b w:val="0"/>
                <w:sz w:val="19"/>
              </w:rPr>
              <w:t>Expense reduces balance</w:t>
            </w:r>
          </w:p>
        </w:tc>
      </w:tr>
      <w:tr w14:paraId="70DA5D3D">
        <w:trPr>
          <w:jc w:val="center"/>
        </w:trPr>
        <w:tc>
          <w:tcPr>
            <w:tcW w:w="3441" w:type="dxa"/>
            <w:tcMar>
              <w:top w:w="35" w:type="dxa"/>
              <w:left w:w="35" w:type="dxa"/>
              <w:bottom w:w="35" w:type="dxa"/>
              <w:right w:w="35" w:type="dxa"/>
            </w:tcMar>
            <w:vAlign w:val="top"/>
          </w:tcPr>
          <w:p w14:paraId="250C4AA8">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4FAEC7E7">
            <w:pPr>
              <w:keepNext w:val="0"/>
              <w:keepLines w:val="0"/>
              <w:pageBreakBefore w:val="0"/>
              <w:widowControl/>
              <w:spacing w:before="0" w:after="0" w:line="240" w:lineRule="auto"/>
            </w:pPr>
            <w:r>
              <w:rPr>
                <w:rFonts w:ascii="Times New Roman" w:hAnsi="Times New Roman" w:eastAsia="Times New Roman"/>
                <w:b w:val="0"/>
                <w:sz w:val="19"/>
              </w:rPr>
              <w:t>Calculate balance</w:t>
            </w:r>
          </w:p>
        </w:tc>
        <w:tc>
          <w:tcPr>
            <w:tcW w:w="3441" w:type="dxa"/>
            <w:tcMar>
              <w:top w:w="35" w:type="dxa"/>
              <w:left w:w="35" w:type="dxa"/>
              <w:bottom w:w="35" w:type="dxa"/>
              <w:right w:w="35" w:type="dxa"/>
            </w:tcMar>
            <w:vAlign w:val="top"/>
          </w:tcPr>
          <w:p w14:paraId="6F050EC2">
            <w:pPr>
              <w:keepNext w:val="0"/>
              <w:keepLines w:val="0"/>
              <w:pageBreakBefore w:val="0"/>
              <w:widowControl/>
              <w:spacing w:before="0" w:after="0" w:line="240" w:lineRule="auto"/>
            </w:pPr>
            <w:r>
              <w:rPr>
                <w:rFonts w:ascii="Times New Roman" w:hAnsi="Times New Roman" w:eastAsia="Times New Roman"/>
                <w:b w:val="0"/>
                <w:sz w:val="19"/>
              </w:rPr>
              <w:t>Accuracy is essential</w:t>
            </w:r>
          </w:p>
        </w:tc>
      </w:tr>
      <w:tr w14:paraId="5F52CCBA">
        <w:trPr>
          <w:jc w:val="center"/>
        </w:trPr>
        <w:tc>
          <w:tcPr>
            <w:tcW w:w="3441" w:type="dxa"/>
            <w:tcMar>
              <w:top w:w="35" w:type="dxa"/>
              <w:left w:w="35" w:type="dxa"/>
              <w:bottom w:w="35" w:type="dxa"/>
              <w:right w:w="35" w:type="dxa"/>
            </w:tcMar>
            <w:vAlign w:val="top"/>
          </w:tcPr>
          <w:p w14:paraId="62E61EF0">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665CAE6C">
            <w:pPr>
              <w:keepNext w:val="0"/>
              <w:keepLines w:val="0"/>
              <w:pageBreakBefore w:val="0"/>
              <w:widowControl/>
              <w:spacing w:before="0" w:after="0" w:line="240" w:lineRule="auto"/>
            </w:pPr>
            <w:r>
              <w:rPr>
                <w:rFonts w:ascii="Times New Roman" w:hAnsi="Times New Roman" w:eastAsia="Times New Roman"/>
                <w:b w:val="0"/>
                <w:sz w:val="19"/>
              </w:rPr>
              <w:t>Review entry</w:t>
            </w:r>
          </w:p>
        </w:tc>
        <w:tc>
          <w:tcPr>
            <w:tcW w:w="3441" w:type="dxa"/>
            <w:tcMar>
              <w:top w:w="35" w:type="dxa"/>
              <w:left w:w="35" w:type="dxa"/>
              <w:bottom w:w="35" w:type="dxa"/>
              <w:right w:w="35" w:type="dxa"/>
            </w:tcMar>
            <w:vAlign w:val="top"/>
          </w:tcPr>
          <w:p w14:paraId="5E1AA25F">
            <w:pPr>
              <w:keepNext w:val="0"/>
              <w:keepLines w:val="0"/>
              <w:pageBreakBefore w:val="0"/>
              <w:widowControl/>
              <w:spacing w:before="0" w:after="0" w:line="240" w:lineRule="auto"/>
            </w:pPr>
            <w:r>
              <w:rPr>
                <w:rFonts w:ascii="Times New Roman" w:hAnsi="Times New Roman" w:eastAsia="Times New Roman"/>
                <w:b w:val="0"/>
                <w:sz w:val="19"/>
              </w:rPr>
              <w:t>Check for mistakes</w:t>
            </w:r>
          </w:p>
        </w:tc>
      </w:tr>
    </w:tbl>
    <w:p w14:paraId="5CCC75FB">
      <w:pPr>
        <w:keepNext w:val="0"/>
        <w:keepLines w:val="0"/>
        <w:pageBreakBefore w:val="0"/>
        <w:widowControl/>
        <w:spacing w:before="0" w:after="60" w:line="240" w:lineRule="auto"/>
      </w:pPr>
    </w:p>
    <w:p w14:paraId="51FFE6EA">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0E91F9E8">
      <w:pPr>
        <w:keepNext w:val="0"/>
        <w:keepLines w:val="0"/>
        <w:pageBreakBefore w:val="0"/>
        <w:widowControl/>
        <w:spacing w:before="0" w:after="40" w:line="252" w:lineRule="auto"/>
        <w:ind w:left="403" w:hanging="403"/>
      </w:pPr>
      <w:r>
        <w:rPr>
          <w:rFonts w:ascii="Times New Roman" w:hAnsi="Times New Roman" w:eastAsia="Times New Roman"/>
          <w:b w:val="0"/>
          <w:sz w:val="23"/>
        </w:rPr>
        <w:t>1. Entering income as expense.</w:t>
      </w:r>
    </w:p>
    <w:p w14:paraId="1C7661D3">
      <w:pPr>
        <w:keepNext w:val="0"/>
        <w:keepLines w:val="0"/>
        <w:pageBreakBefore w:val="0"/>
        <w:widowControl/>
        <w:spacing w:before="0" w:after="40" w:line="252" w:lineRule="auto"/>
        <w:ind w:left="403" w:hanging="403"/>
      </w:pPr>
      <w:r>
        <w:rPr>
          <w:rFonts w:ascii="Times New Roman" w:hAnsi="Times New Roman" w:eastAsia="Times New Roman"/>
          <w:b w:val="0"/>
          <w:sz w:val="23"/>
        </w:rPr>
        <w:t>2. Forgetting date.</w:t>
      </w:r>
    </w:p>
    <w:p w14:paraId="41845738">
      <w:pPr>
        <w:keepNext w:val="0"/>
        <w:keepLines w:val="0"/>
        <w:pageBreakBefore w:val="0"/>
        <w:widowControl/>
        <w:spacing w:before="0" w:after="40" w:line="252" w:lineRule="auto"/>
        <w:ind w:left="403" w:hanging="403"/>
      </w:pPr>
      <w:r>
        <w:rPr>
          <w:rFonts w:ascii="Times New Roman" w:hAnsi="Times New Roman" w:eastAsia="Times New Roman"/>
          <w:b w:val="0"/>
          <w:sz w:val="23"/>
        </w:rPr>
        <w:t>3. Wrong arithmetic.</w:t>
      </w:r>
    </w:p>
    <w:p w14:paraId="1E4C2504">
      <w:pPr>
        <w:keepNext w:val="0"/>
        <w:keepLines w:val="0"/>
        <w:pageBreakBefore w:val="0"/>
        <w:widowControl/>
        <w:spacing w:before="0" w:after="40" w:line="252" w:lineRule="auto"/>
        <w:ind w:left="403" w:hanging="403"/>
      </w:pPr>
      <w:r>
        <w:rPr>
          <w:rFonts w:ascii="Times New Roman" w:hAnsi="Times New Roman" w:eastAsia="Times New Roman"/>
          <w:b w:val="0"/>
          <w:sz w:val="23"/>
        </w:rPr>
        <w:t>4. No description.</w:t>
      </w:r>
    </w:p>
    <w:p w14:paraId="5C812CC5">
      <w:pPr>
        <w:keepNext w:val="0"/>
        <w:keepLines w:val="0"/>
        <w:pageBreakBefore w:val="0"/>
        <w:widowControl/>
        <w:spacing w:before="0" w:after="40" w:line="252" w:lineRule="auto"/>
        <w:ind w:left="403" w:hanging="403"/>
      </w:pPr>
      <w:r>
        <w:rPr>
          <w:rFonts w:ascii="Times New Roman" w:hAnsi="Times New Roman" w:eastAsia="Times New Roman"/>
          <w:b w:val="0"/>
          <w:sz w:val="23"/>
        </w:rPr>
        <w:t>5. Recording without evidence.</w:t>
      </w:r>
    </w:p>
    <w:p w14:paraId="09BAF7CB">
      <w:pPr>
        <w:keepNext w:val="0"/>
        <w:keepLines w:val="0"/>
        <w:pageBreakBefore w:val="0"/>
        <w:widowControl/>
        <w:spacing w:before="100" w:after="60" w:line="252" w:lineRule="auto"/>
      </w:pPr>
      <w:r>
        <w:rPr>
          <w:rFonts w:ascii="Times New Roman" w:hAnsi="Times New Roman" w:eastAsia="Times New Roman"/>
          <w:b/>
          <w:sz w:val="24"/>
        </w:rPr>
        <w:t>Character Lesson</w:t>
      </w:r>
    </w:p>
    <w:p w14:paraId="2859E914">
      <w:pPr>
        <w:keepNext w:val="0"/>
        <w:keepLines w:val="0"/>
        <w:pageBreakBefore w:val="0"/>
        <w:widowControl/>
        <w:spacing w:before="0" w:after="100" w:line="252" w:lineRule="auto"/>
      </w:pPr>
      <w:r>
        <w:rPr>
          <w:rFonts w:ascii="Times New Roman" w:hAnsi="Times New Roman" w:eastAsia="Times New Roman"/>
          <w:b w:val="0"/>
          <w:sz w:val="23"/>
        </w:rPr>
        <w:t>Financial records require truth and faithfulness.</w:t>
      </w:r>
    </w:p>
    <w:p w14:paraId="18C505AE">
      <w:pPr>
        <w:keepNext w:val="0"/>
        <w:keepLines w:val="0"/>
        <w:pageBreakBefore w:val="0"/>
        <w:widowControl/>
        <w:spacing w:before="0" w:after="100" w:line="252" w:lineRule="auto"/>
      </w:pPr>
      <w:r>
        <w:rPr>
          <w:rFonts w:ascii="Times New Roman" w:hAnsi="Times New Roman" w:eastAsia="Times New Roman"/>
          <w:b w:val="0"/>
          <w:sz w:val="23"/>
        </w:rPr>
        <w:t>Proverbs 11:1</w:t>
      </w:r>
      <w:r>
        <w:rPr>
          <w:rFonts w:ascii="Times New Roman" w:hAnsi="Times New Roman" w:eastAsia="Times New Roman"/>
          <w:b w:val="0"/>
          <w:sz w:val="23"/>
        </w:rPr>
        <w:br w:type="textWrapping"/>
      </w:r>
      <w:r>
        <w:rPr>
          <w:rFonts w:ascii="Times New Roman" w:hAnsi="Times New Roman" w:eastAsia="Times New Roman"/>
          <w:b w:val="0"/>
          <w:sz w:val="23"/>
        </w:rPr>
        <w:t>“A false balance is abomination to the LORD: but a just weight is his delight.”</w:t>
      </w:r>
    </w:p>
    <w:p w14:paraId="759B669D">
      <w:pPr>
        <w:keepNext w:val="0"/>
        <w:keepLines w:val="0"/>
        <w:pageBreakBefore w:val="0"/>
        <w:widowControl/>
        <w:spacing w:before="0" w:after="40" w:line="240" w:lineRule="auto"/>
      </w:pPr>
    </w:p>
    <w:p w14:paraId="2CBC61B9">
      <w:pPr>
        <w:pStyle w:val="3"/>
        <w:keepNext/>
        <w:keepLines w:val="0"/>
        <w:pageBreakBefore w:val="0"/>
        <w:widowControl/>
        <w:spacing w:before="160" w:after="100" w:line="252" w:lineRule="auto"/>
      </w:pPr>
      <w:r>
        <w:rPr>
          <w:rFonts w:ascii="Times New Roman" w:hAnsi="Times New Roman" w:eastAsia="Times New Roman"/>
          <w:b/>
          <w:sz w:val="26"/>
        </w:rPr>
        <w:t>22.11 Hospitality Management</w:t>
      </w:r>
    </w:p>
    <w:p w14:paraId="652D18B5">
      <w:pPr>
        <w:keepNext w:val="0"/>
        <w:keepLines w:val="0"/>
        <w:pageBreakBefore w:val="0"/>
        <w:widowControl/>
        <w:spacing w:before="100" w:after="60" w:line="252" w:lineRule="auto"/>
      </w:pPr>
      <w:r>
        <w:rPr>
          <w:rFonts w:ascii="Times New Roman" w:hAnsi="Times New Roman" w:eastAsia="Times New Roman"/>
          <w:b/>
          <w:sz w:val="24"/>
        </w:rPr>
        <w:t>Demonstration Title</w:t>
      </w:r>
    </w:p>
    <w:p w14:paraId="0CE5E837">
      <w:pPr>
        <w:keepNext w:val="0"/>
        <w:keepLines w:val="0"/>
        <w:pageBreakBefore w:val="0"/>
        <w:widowControl/>
        <w:spacing w:before="100" w:after="60" w:line="252" w:lineRule="auto"/>
      </w:pPr>
      <w:r>
        <w:rPr>
          <w:rFonts w:ascii="Times New Roman" w:hAnsi="Times New Roman" w:eastAsia="Times New Roman"/>
          <w:b/>
          <w:sz w:val="24"/>
        </w:rPr>
        <w:t>Preparing a Guest Room Checklist</w:t>
      </w:r>
    </w:p>
    <w:p w14:paraId="7329388A">
      <w:pPr>
        <w:keepNext w:val="0"/>
        <w:keepLines w:val="0"/>
        <w:pageBreakBefore w:val="0"/>
        <w:widowControl/>
        <w:spacing w:before="100" w:after="60" w:line="252" w:lineRule="auto"/>
      </w:pPr>
      <w:r>
        <w:rPr>
          <w:rFonts w:ascii="Times New Roman" w:hAnsi="Times New Roman" w:eastAsia="Times New Roman"/>
          <w:b/>
          <w:sz w:val="24"/>
        </w:rPr>
        <w:t>Department</w:t>
      </w:r>
    </w:p>
    <w:p w14:paraId="6A274733">
      <w:pPr>
        <w:keepNext w:val="0"/>
        <w:keepLines w:val="0"/>
        <w:pageBreakBefore w:val="0"/>
        <w:widowControl/>
        <w:spacing w:before="100" w:after="60" w:line="252" w:lineRule="auto"/>
      </w:pPr>
      <w:r>
        <w:rPr>
          <w:rFonts w:ascii="Times New Roman" w:hAnsi="Times New Roman" w:eastAsia="Times New Roman"/>
          <w:b/>
          <w:sz w:val="24"/>
        </w:rPr>
        <w:t>Hospitality Management</w:t>
      </w:r>
    </w:p>
    <w:p w14:paraId="02DABE51">
      <w:pPr>
        <w:keepNext w:val="0"/>
        <w:keepLines w:val="0"/>
        <w:pageBreakBefore w:val="0"/>
        <w:widowControl/>
        <w:spacing w:before="100" w:after="60" w:line="252" w:lineRule="auto"/>
      </w:pPr>
      <w:r>
        <w:rPr>
          <w:rFonts w:ascii="Times New Roman" w:hAnsi="Times New Roman" w:eastAsia="Times New Roman"/>
          <w:b/>
          <w:sz w:val="24"/>
        </w:rPr>
        <w:t>Learning Objective</w:t>
      </w:r>
    </w:p>
    <w:p w14:paraId="5FE849BD">
      <w:pPr>
        <w:keepNext w:val="0"/>
        <w:keepLines w:val="0"/>
        <w:pageBreakBefore w:val="0"/>
        <w:widowControl/>
        <w:spacing w:before="0" w:after="100" w:line="252" w:lineRule="auto"/>
      </w:pPr>
      <w:r>
        <w:rPr>
          <w:rFonts w:ascii="Times New Roman" w:hAnsi="Times New Roman" w:eastAsia="Times New Roman"/>
          <w:b w:val="0"/>
          <w:sz w:val="23"/>
        </w:rPr>
        <w:t>Trainees should learn how to inspect a guest room before guest arrival.</w:t>
      </w:r>
    </w:p>
    <w:p w14:paraId="221688A6">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071705C5">
      <w:pPr>
        <w:keepNext w:val="0"/>
        <w:keepLines w:val="0"/>
        <w:pageBreakBefore w:val="0"/>
        <w:widowControl/>
        <w:spacing w:before="0" w:after="40" w:line="252" w:lineRule="auto"/>
        <w:ind w:left="403" w:hanging="403"/>
      </w:pPr>
      <w:r>
        <w:rPr>
          <w:rFonts w:ascii="Times New Roman" w:hAnsi="Times New Roman" w:eastAsia="Times New Roman"/>
          <w:b w:val="0"/>
          <w:sz w:val="23"/>
        </w:rPr>
        <w:t>1. Room checklist.</w:t>
      </w:r>
    </w:p>
    <w:p w14:paraId="6F6BCD37">
      <w:pPr>
        <w:keepNext w:val="0"/>
        <w:keepLines w:val="0"/>
        <w:pageBreakBefore w:val="0"/>
        <w:widowControl/>
        <w:spacing w:before="0" w:after="40" w:line="252" w:lineRule="auto"/>
        <w:ind w:left="403" w:hanging="403"/>
      </w:pPr>
      <w:r>
        <w:rPr>
          <w:rFonts w:ascii="Times New Roman" w:hAnsi="Times New Roman" w:eastAsia="Times New Roman"/>
          <w:b w:val="0"/>
          <w:sz w:val="23"/>
        </w:rPr>
        <w:t>2. Pen.</w:t>
      </w:r>
    </w:p>
    <w:p w14:paraId="222F2F0A">
      <w:pPr>
        <w:keepNext w:val="0"/>
        <w:keepLines w:val="0"/>
        <w:pageBreakBefore w:val="0"/>
        <w:widowControl/>
        <w:spacing w:before="0" w:after="40" w:line="252" w:lineRule="auto"/>
        <w:ind w:left="403" w:hanging="403"/>
      </w:pPr>
      <w:r>
        <w:rPr>
          <w:rFonts w:ascii="Times New Roman" w:hAnsi="Times New Roman" w:eastAsia="Times New Roman"/>
          <w:b w:val="0"/>
          <w:sz w:val="23"/>
        </w:rPr>
        <w:t>3. Cleaning cloth.</w:t>
      </w:r>
    </w:p>
    <w:p w14:paraId="594EA553">
      <w:pPr>
        <w:keepNext w:val="0"/>
        <w:keepLines w:val="0"/>
        <w:pageBreakBefore w:val="0"/>
        <w:widowControl/>
        <w:spacing w:before="0" w:after="40" w:line="252" w:lineRule="auto"/>
        <w:ind w:left="403" w:hanging="403"/>
      </w:pPr>
      <w:r>
        <w:rPr>
          <w:rFonts w:ascii="Times New Roman" w:hAnsi="Times New Roman" w:eastAsia="Times New Roman"/>
          <w:b w:val="0"/>
          <w:sz w:val="23"/>
        </w:rPr>
        <w:t>4. Waste bag.</w:t>
      </w:r>
    </w:p>
    <w:p w14:paraId="65349803">
      <w:pPr>
        <w:keepNext w:val="0"/>
        <w:keepLines w:val="0"/>
        <w:pageBreakBefore w:val="0"/>
        <w:widowControl/>
        <w:spacing w:before="0" w:after="40" w:line="252" w:lineRule="auto"/>
        <w:ind w:left="403" w:hanging="403"/>
      </w:pPr>
      <w:r>
        <w:rPr>
          <w:rFonts w:ascii="Times New Roman" w:hAnsi="Times New Roman" w:eastAsia="Times New Roman"/>
          <w:b w:val="0"/>
          <w:sz w:val="23"/>
        </w:rPr>
        <w:t>5. Bedding sample where available.</w:t>
      </w:r>
    </w:p>
    <w:p w14:paraId="1FAAD5B4">
      <w:pPr>
        <w:keepNext w:val="0"/>
        <w:keepLines w:val="0"/>
        <w:pageBreakBefore w:val="0"/>
        <w:widowControl/>
        <w:spacing w:before="0" w:after="40" w:line="252" w:lineRule="auto"/>
        <w:ind w:left="403" w:hanging="403"/>
      </w:pPr>
      <w:r>
        <w:rPr>
          <w:rFonts w:ascii="Times New Roman" w:hAnsi="Times New Roman" w:eastAsia="Times New Roman"/>
          <w:b w:val="0"/>
          <w:sz w:val="23"/>
        </w:rPr>
        <w:t>6. Room key under supervision.</w:t>
      </w:r>
    </w:p>
    <w:p w14:paraId="79C7E35B">
      <w:pPr>
        <w:keepNext w:val="0"/>
        <w:keepLines w:val="0"/>
        <w:pageBreakBefore w:val="0"/>
        <w:widowControl/>
        <w:spacing w:before="0" w:after="40" w:line="252" w:lineRule="auto"/>
        <w:ind w:left="403" w:hanging="403"/>
      </w:pPr>
      <w:r>
        <w:rPr>
          <w:rFonts w:ascii="Times New Roman" w:hAnsi="Times New Roman" w:eastAsia="Times New Roman"/>
          <w:b w:val="0"/>
          <w:sz w:val="23"/>
        </w:rPr>
        <w:t>7. Safety Precautions</w:t>
      </w:r>
    </w:p>
    <w:p w14:paraId="05F9CAE9">
      <w:pPr>
        <w:keepNext w:val="0"/>
        <w:keepLines w:val="0"/>
        <w:pageBreakBefore w:val="0"/>
        <w:widowControl/>
        <w:spacing w:before="0" w:after="40" w:line="252" w:lineRule="auto"/>
        <w:ind w:left="403" w:hanging="403"/>
      </w:pPr>
      <w:r>
        <w:rPr>
          <w:rFonts w:ascii="Times New Roman" w:hAnsi="Times New Roman" w:eastAsia="Times New Roman"/>
          <w:b w:val="0"/>
          <w:sz w:val="23"/>
        </w:rPr>
        <w:t>8. Do not enter guest rooms without permission.</w:t>
      </w:r>
    </w:p>
    <w:p w14:paraId="30A40DE1">
      <w:pPr>
        <w:keepNext w:val="0"/>
        <w:keepLines w:val="0"/>
        <w:pageBreakBefore w:val="0"/>
        <w:widowControl/>
        <w:spacing w:before="0" w:after="40" w:line="252" w:lineRule="auto"/>
        <w:ind w:left="403" w:hanging="403"/>
      </w:pPr>
      <w:r>
        <w:rPr>
          <w:rFonts w:ascii="Times New Roman" w:hAnsi="Times New Roman" w:eastAsia="Times New Roman"/>
          <w:b w:val="0"/>
          <w:sz w:val="23"/>
        </w:rPr>
        <w:t>9. Do not touch guest property.</w:t>
      </w:r>
    </w:p>
    <w:p w14:paraId="6DF7ED56">
      <w:pPr>
        <w:keepNext w:val="0"/>
        <w:keepLines w:val="0"/>
        <w:pageBreakBefore w:val="0"/>
        <w:widowControl/>
        <w:spacing w:before="0" w:after="40" w:line="252" w:lineRule="auto"/>
        <w:ind w:left="403" w:hanging="403"/>
      </w:pPr>
      <w:r>
        <w:rPr>
          <w:rFonts w:ascii="Times New Roman" w:hAnsi="Times New Roman" w:eastAsia="Times New Roman"/>
          <w:b w:val="0"/>
          <w:sz w:val="23"/>
        </w:rPr>
        <w:t>10. Report lost items.</w:t>
      </w:r>
    </w:p>
    <w:p w14:paraId="7BCBAF80">
      <w:pPr>
        <w:keepNext w:val="0"/>
        <w:keepLines w:val="0"/>
        <w:pageBreakBefore w:val="0"/>
        <w:widowControl/>
        <w:spacing w:before="0" w:after="40" w:line="252" w:lineRule="auto"/>
        <w:ind w:left="403" w:hanging="403"/>
      </w:pPr>
      <w:r>
        <w:rPr>
          <w:rFonts w:ascii="Times New Roman" w:hAnsi="Times New Roman" w:eastAsia="Times New Roman"/>
          <w:b w:val="0"/>
          <w:sz w:val="23"/>
        </w:rPr>
        <w:t>11. Use cleaning chemicals safely.</w:t>
      </w:r>
    </w:p>
    <w:p w14:paraId="580CC0C0">
      <w:pPr>
        <w:keepNext w:val="0"/>
        <w:keepLines w:val="0"/>
        <w:pageBreakBefore w:val="0"/>
        <w:widowControl/>
        <w:spacing w:before="0" w:after="40" w:line="252" w:lineRule="auto"/>
        <w:ind w:left="403" w:hanging="403"/>
      </w:pPr>
      <w:r>
        <w:rPr>
          <w:rFonts w:ascii="Times New Roman" w:hAnsi="Times New Roman" w:eastAsia="Times New Roman"/>
          <w:b w:val="0"/>
          <w:sz w:val="23"/>
        </w:rPr>
        <w:t>12. Wear gloves where needed.</w:t>
      </w:r>
    </w:p>
    <w:p w14:paraId="02B93F7B">
      <w:pPr>
        <w:keepNext w:val="0"/>
        <w:keepLines w:val="0"/>
        <w:pageBreakBefore w:val="0"/>
        <w:widowControl/>
        <w:spacing w:before="0" w:after="40" w:line="252" w:lineRule="auto"/>
        <w:ind w:left="403" w:hanging="403"/>
      </w:pPr>
      <w:r>
        <w:rPr>
          <w:rFonts w:ascii="Times New Roman" w:hAnsi="Times New Roman" w:eastAsia="Times New Roman"/>
          <w:b w:val="0"/>
          <w:sz w:val="23"/>
        </w:rPr>
        <w:t>13. Keep wet floors marked.</w:t>
      </w:r>
    </w:p>
    <w:p w14:paraId="22C2C10B">
      <w:pPr>
        <w:keepNext w:val="0"/>
        <w:keepLines w:val="0"/>
        <w:pageBreakBefore w:val="0"/>
        <w:widowControl/>
        <w:spacing w:before="0" w:after="40" w:line="252" w:lineRule="auto"/>
        <w:ind w:left="403" w:hanging="403"/>
      </w:pPr>
      <w:r>
        <w:rPr>
          <w:rFonts w:ascii="Times New Roman" w:hAnsi="Times New Roman" w:eastAsia="Times New Roman"/>
          <w:b w:val="0"/>
          <w:sz w:val="23"/>
        </w:rPr>
        <w:t>14. Do not mix chemicals.</w:t>
      </w:r>
    </w:p>
    <w:p w14:paraId="1AA5F66A">
      <w:pPr>
        <w:keepNext w:val="0"/>
        <w:keepLines w:val="0"/>
        <w:pageBreakBefore w:val="0"/>
        <w:widowControl/>
        <w:spacing w:before="0" w:after="40" w:line="252" w:lineRule="auto"/>
        <w:ind w:left="403" w:hanging="403"/>
      </w:pPr>
      <w:r>
        <w:rPr>
          <w:rFonts w:ascii="Times New Roman" w:hAnsi="Times New Roman" w:eastAsia="Times New Roman"/>
          <w:b w:val="0"/>
          <w:sz w:val="23"/>
        </w:rPr>
        <w:t>15. Respect privacy.</w:t>
      </w:r>
    </w:p>
    <w:p w14:paraId="3DB1B84E">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0B6D4991">
        <w:trPr>
          <w:jc w:val="center"/>
        </w:trPr>
        <w:tc>
          <w:tcPr>
            <w:tcW w:w="3441" w:type="dxa"/>
            <w:shd w:val="clear" w:color="auto" w:fill="D9EAF7"/>
            <w:tcMar>
              <w:top w:w="35" w:type="dxa"/>
              <w:left w:w="35" w:type="dxa"/>
              <w:bottom w:w="35" w:type="dxa"/>
              <w:right w:w="35" w:type="dxa"/>
            </w:tcMar>
            <w:vAlign w:val="top"/>
          </w:tcPr>
          <w:p w14:paraId="1C4FBF41">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19DF2615">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11883F85">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71C3C918">
        <w:trPr>
          <w:jc w:val="center"/>
        </w:trPr>
        <w:tc>
          <w:tcPr>
            <w:tcW w:w="3441" w:type="dxa"/>
            <w:tcMar>
              <w:top w:w="35" w:type="dxa"/>
              <w:left w:w="35" w:type="dxa"/>
              <w:bottom w:w="35" w:type="dxa"/>
              <w:right w:w="35" w:type="dxa"/>
            </w:tcMar>
            <w:vAlign w:val="top"/>
          </w:tcPr>
          <w:p w14:paraId="34CA42C0">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0B16EB0E">
            <w:pPr>
              <w:keepNext w:val="0"/>
              <w:keepLines w:val="0"/>
              <w:pageBreakBefore w:val="0"/>
              <w:widowControl/>
              <w:spacing w:before="0" w:after="0" w:line="240" w:lineRule="auto"/>
            </w:pPr>
            <w:r>
              <w:rPr>
                <w:rFonts w:ascii="Times New Roman" w:hAnsi="Times New Roman" w:eastAsia="Times New Roman"/>
                <w:b w:val="0"/>
                <w:sz w:val="19"/>
              </w:rPr>
              <w:t>Knock and announce</w:t>
            </w:r>
          </w:p>
        </w:tc>
        <w:tc>
          <w:tcPr>
            <w:tcW w:w="3441" w:type="dxa"/>
            <w:tcMar>
              <w:top w:w="35" w:type="dxa"/>
              <w:left w:w="35" w:type="dxa"/>
              <w:bottom w:w="35" w:type="dxa"/>
              <w:right w:w="35" w:type="dxa"/>
            </w:tcMar>
            <w:vAlign w:val="top"/>
          </w:tcPr>
          <w:p w14:paraId="43D0446C">
            <w:pPr>
              <w:keepNext w:val="0"/>
              <w:keepLines w:val="0"/>
              <w:pageBreakBefore w:val="0"/>
              <w:widowControl/>
              <w:spacing w:before="0" w:after="0" w:line="240" w:lineRule="auto"/>
            </w:pPr>
            <w:r>
              <w:rPr>
                <w:rFonts w:ascii="Times New Roman" w:hAnsi="Times New Roman" w:eastAsia="Times New Roman"/>
                <w:b w:val="0"/>
                <w:sz w:val="19"/>
              </w:rPr>
              <w:t>Hospitality respects privacy</w:t>
            </w:r>
          </w:p>
        </w:tc>
      </w:tr>
      <w:tr w14:paraId="2D63E4AB">
        <w:trPr>
          <w:jc w:val="center"/>
        </w:trPr>
        <w:tc>
          <w:tcPr>
            <w:tcW w:w="3441" w:type="dxa"/>
            <w:tcMar>
              <w:top w:w="35" w:type="dxa"/>
              <w:left w:w="35" w:type="dxa"/>
              <w:bottom w:w="35" w:type="dxa"/>
              <w:right w:w="35" w:type="dxa"/>
            </w:tcMar>
            <w:vAlign w:val="top"/>
          </w:tcPr>
          <w:p w14:paraId="7B7ECC90">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29F27812">
            <w:pPr>
              <w:keepNext w:val="0"/>
              <w:keepLines w:val="0"/>
              <w:pageBreakBefore w:val="0"/>
              <w:widowControl/>
              <w:spacing w:before="0" w:after="0" w:line="240" w:lineRule="auto"/>
            </w:pPr>
            <w:r>
              <w:rPr>
                <w:rFonts w:ascii="Times New Roman" w:hAnsi="Times New Roman" w:eastAsia="Times New Roman"/>
                <w:b w:val="0"/>
                <w:sz w:val="19"/>
              </w:rPr>
              <w:t>Enter with permission</w:t>
            </w:r>
          </w:p>
        </w:tc>
        <w:tc>
          <w:tcPr>
            <w:tcW w:w="3441" w:type="dxa"/>
            <w:tcMar>
              <w:top w:w="35" w:type="dxa"/>
              <w:left w:w="35" w:type="dxa"/>
              <w:bottom w:w="35" w:type="dxa"/>
              <w:right w:w="35" w:type="dxa"/>
            </w:tcMar>
            <w:vAlign w:val="top"/>
          </w:tcPr>
          <w:p w14:paraId="3856797B">
            <w:pPr>
              <w:keepNext w:val="0"/>
              <w:keepLines w:val="0"/>
              <w:pageBreakBefore w:val="0"/>
              <w:widowControl/>
              <w:spacing w:before="0" w:after="0" w:line="240" w:lineRule="auto"/>
            </w:pPr>
            <w:r>
              <w:rPr>
                <w:rFonts w:ascii="Times New Roman" w:hAnsi="Times New Roman" w:eastAsia="Times New Roman"/>
                <w:b w:val="0"/>
                <w:sz w:val="19"/>
              </w:rPr>
              <w:t>Never enter carelessly</w:t>
            </w:r>
          </w:p>
        </w:tc>
      </w:tr>
      <w:tr w14:paraId="574708C9">
        <w:trPr>
          <w:jc w:val="center"/>
        </w:trPr>
        <w:tc>
          <w:tcPr>
            <w:tcW w:w="3441" w:type="dxa"/>
            <w:tcMar>
              <w:top w:w="35" w:type="dxa"/>
              <w:left w:w="35" w:type="dxa"/>
              <w:bottom w:w="35" w:type="dxa"/>
              <w:right w:w="35" w:type="dxa"/>
            </w:tcMar>
            <w:vAlign w:val="top"/>
          </w:tcPr>
          <w:p w14:paraId="56B20F18">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2B236172">
            <w:pPr>
              <w:keepNext w:val="0"/>
              <w:keepLines w:val="0"/>
              <w:pageBreakBefore w:val="0"/>
              <w:widowControl/>
              <w:spacing w:before="0" w:after="0" w:line="240" w:lineRule="auto"/>
            </w:pPr>
            <w:r>
              <w:rPr>
                <w:rFonts w:ascii="Times New Roman" w:hAnsi="Times New Roman" w:eastAsia="Times New Roman"/>
                <w:b w:val="0"/>
                <w:sz w:val="19"/>
              </w:rPr>
              <w:t>Check bed arrangement</w:t>
            </w:r>
          </w:p>
        </w:tc>
        <w:tc>
          <w:tcPr>
            <w:tcW w:w="3441" w:type="dxa"/>
            <w:tcMar>
              <w:top w:w="35" w:type="dxa"/>
              <w:left w:w="35" w:type="dxa"/>
              <w:bottom w:w="35" w:type="dxa"/>
              <w:right w:w="35" w:type="dxa"/>
            </w:tcMar>
            <w:vAlign w:val="top"/>
          </w:tcPr>
          <w:p w14:paraId="2D17B911">
            <w:pPr>
              <w:keepNext w:val="0"/>
              <w:keepLines w:val="0"/>
              <w:pageBreakBefore w:val="0"/>
              <w:widowControl/>
              <w:spacing w:before="0" w:after="0" w:line="240" w:lineRule="auto"/>
            </w:pPr>
            <w:r>
              <w:rPr>
                <w:rFonts w:ascii="Times New Roman" w:hAnsi="Times New Roman" w:eastAsia="Times New Roman"/>
                <w:b w:val="0"/>
                <w:sz w:val="19"/>
              </w:rPr>
              <w:t>Presentation matters</w:t>
            </w:r>
          </w:p>
        </w:tc>
      </w:tr>
      <w:tr w14:paraId="5FF2BF3A">
        <w:trPr>
          <w:jc w:val="center"/>
        </w:trPr>
        <w:tc>
          <w:tcPr>
            <w:tcW w:w="3441" w:type="dxa"/>
            <w:tcMar>
              <w:top w:w="35" w:type="dxa"/>
              <w:left w:w="35" w:type="dxa"/>
              <w:bottom w:w="35" w:type="dxa"/>
              <w:right w:w="35" w:type="dxa"/>
            </w:tcMar>
            <w:vAlign w:val="top"/>
          </w:tcPr>
          <w:p w14:paraId="6C3B838C">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55A39BCA">
            <w:pPr>
              <w:keepNext w:val="0"/>
              <w:keepLines w:val="0"/>
              <w:pageBreakBefore w:val="0"/>
              <w:widowControl/>
              <w:spacing w:before="0" w:after="0" w:line="240" w:lineRule="auto"/>
            </w:pPr>
            <w:r>
              <w:rPr>
                <w:rFonts w:ascii="Times New Roman" w:hAnsi="Times New Roman" w:eastAsia="Times New Roman"/>
                <w:b w:val="0"/>
                <w:sz w:val="19"/>
              </w:rPr>
              <w:t>Check cleanliness</w:t>
            </w:r>
          </w:p>
        </w:tc>
        <w:tc>
          <w:tcPr>
            <w:tcW w:w="3441" w:type="dxa"/>
            <w:tcMar>
              <w:top w:w="35" w:type="dxa"/>
              <w:left w:w="35" w:type="dxa"/>
              <w:bottom w:w="35" w:type="dxa"/>
              <w:right w:w="35" w:type="dxa"/>
            </w:tcMar>
            <w:vAlign w:val="top"/>
          </w:tcPr>
          <w:p w14:paraId="06FF783D">
            <w:pPr>
              <w:keepNext w:val="0"/>
              <w:keepLines w:val="0"/>
              <w:pageBreakBefore w:val="0"/>
              <w:widowControl/>
              <w:spacing w:before="0" w:after="0" w:line="240" w:lineRule="auto"/>
            </w:pPr>
            <w:r>
              <w:rPr>
                <w:rFonts w:ascii="Times New Roman" w:hAnsi="Times New Roman" w:eastAsia="Times New Roman"/>
                <w:b w:val="0"/>
                <w:sz w:val="19"/>
              </w:rPr>
              <w:t>Cleanliness affects guest satisfaction</w:t>
            </w:r>
          </w:p>
        </w:tc>
      </w:tr>
      <w:tr w14:paraId="41BB1E34">
        <w:trPr>
          <w:jc w:val="center"/>
        </w:trPr>
        <w:tc>
          <w:tcPr>
            <w:tcW w:w="3441" w:type="dxa"/>
            <w:tcMar>
              <w:top w:w="35" w:type="dxa"/>
              <w:left w:w="35" w:type="dxa"/>
              <w:bottom w:w="35" w:type="dxa"/>
              <w:right w:w="35" w:type="dxa"/>
            </w:tcMar>
            <w:vAlign w:val="top"/>
          </w:tcPr>
          <w:p w14:paraId="11D6256D">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3E413A1F">
            <w:pPr>
              <w:keepNext w:val="0"/>
              <w:keepLines w:val="0"/>
              <w:pageBreakBefore w:val="0"/>
              <w:widowControl/>
              <w:spacing w:before="0" w:after="0" w:line="240" w:lineRule="auto"/>
            </w:pPr>
            <w:r>
              <w:rPr>
                <w:rFonts w:ascii="Times New Roman" w:hAnsi="Times New Roman" w:eastAsia="Times New Roman"/>
                <w:b w:val="0"/>
                <w:sz w:val="19"/>
              </w:rPr>
              <w:t>Check supplies</w:t>
            </w:r>
          </w:p>
        </w:tc>
        <w:tc>
          <w:tcPr>
            <w:tcW w:w="3441" w:type="dxa"/>
            <w:tcMar>
              <w:top w:w="35" w:type="dxa"/>
              <w:left w:w="35" w:type="dxa"/>
              <w:bottom w:w="35" w:type="dxa"/>
              <w:right w:w="35" w:type="dxa"/>
            </w:tcMar>
            <w:vAlign w:val="top"/>
          </w:tcPr>
          <w:p w14:paraId="5DE068F2">
            <w:pPr>
              <w:keepNext w:val="0"/>
              <w:keepLines w:val="0"/>
              <w:pageBreakBefore w:val="0"/>
              <w:widowControl/>
              <w:spacing w:before="0" w:after="0" w:line="240" w:lineRule="auto"/>
            </w:pPr>
            <w:r>
              <w:rPr>
                <w:rFonts w:ascii="Times New Roman" w:hAnsi="Times New Roman" w:eastAsia="Times New Roman"/>
                <w:b w:val="0"/>
                <w:sz w:val="19"/>
              </w:rPr>
              <w:t>Soap, towel and water where applicable</w:t>
            </w:r>
          </w:p>
        </w:tc>
      </w:tr>
      <w:tr w14:paraId="251251B7">
        <w:trPr>
          <w:jc w:val="center"/>
        </w:trPr>
        <w:tc>
          <w:tcPr>
            <w:tcW w:w="3441" w:type="dxa"/>
            <w:tcMar>
              <w:top w:w="35" w:type="dxa"/>
              <w:left w:w="35" w:type="dxa"/>
              <w:bottom w:w="35" w:type="dxa"/>
              <w:right w:w="35" w:type="dxa"/>
            </w:tcMar>
            <w:vAlign w:val="top"/>
          </w:tcPr>
          <w:p w14:paraId="5D264BFB">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13255279">
            <w:pPr>
              <w:keepNext w:val="0"/>
              <w:keepLines w:val="0"/>
              <w:pageBreakBefore w:val="0"/>
              <w:widowControl/>
              <w:spacing w:before="0" w:after="0" w:line="240" w:lineRule="auto"/>
            </w:pPr>
            <w:r>
              <w:rPr>
                <w:rFonts w:ascii="Times New Roman" w:hAnsi="Times New Roman" w:eastAsia="Times New Roman"/>
                <w:b w:val="0"/>
                <w:sz w:val="19"/>
              </w:rPr>
              <w:t>Check faults</w:t>
            </w:r>
          </w:p>
        </w:tc>
        <w:tc>
          <w:tcPr>
            <w:tcW w:w="3441" w:type="dxa"/>
            <w:tcMar>
              <w:top w:w="35" w:type="dxa"/>
              <w:left w:w="35" w:type="dxa"/>
              <w:bottom w:w="35" w:type="dxa"/>
              <w:right w:w="35" w:type="dxa"/>
            </w:tcMar>
            <w:vAlign w:val="top"/>
          </w:tcPr>
          <w:p w14:paraId="7E8EB1C2">
            <w:pPr>
              <w:keepNext w:val="0"/>
              <w:keepLines w:val="0"/>
              <w:pageBreakBefore w:val="0"/>
              <w:widowControl/>
              <w:spacing w:before="0" w:after="0" w:line="240" w:lineRule="auto"/>
            </w:pPr>
            <w:r>
              <w:rPr>
                <w:rFonts w:ascii="Times New Roman" w:hAnsi="Times New Roman" w:eastAsia="Times New Roman"/>
                <w:b w:val="0"/>
                <w:sz w:val="19"/>
              </w:rPr>
              <w:t>Report bulbs, taps or furniture issues</w:t>
            </w:r>
          </w:p>
        </w:tc>
      </w:tr>
      <w:tr w14:paraId="4ED869B9">
        <w:trPr>
          <w:jc w:val="center"/>
        </w:trPr>
        <w:tc>
          <w:tcPr>
            <w:tcW w:w="3441" w:type="dxa"/>
            <w:tcMar>
              <w:top w:w="35" w:type="dxa"/>
              <w:left w:w="35" w:type="dxa"/>
              <w:bottom w:w="35" w:type="dxa"/>
              <w:right w:w="35" w:type="dxa"/>
            </w:tcMar>
            <w:vAlign w:val="top"/>
          </w:tcPr>
          <w:p w14:paraId="623A5697">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473BC656">
            <w:pPr>
              <w:keepNext w:val="0"/>
              <w:keepLines w:val="0"/>
              <w:pageBreakBefore w:val="0"/>
              <w:widowControl/>
              <w:spacing w:before="0" w:after="0" w:line="240" w:lineRule="auto"/>
            </w:pPr>
            <w:r>
              <w:rPr>
                <w:rFonts w:ascii="Times New Roman" w:hAnsi="Times New Roman" w:eastAsia="Times New Roman"/>
                <w:b w:val="0"/>
                <w:sz w:val="19"/>
              </w:rPr>
              <w:t>Complete checklist</w:t>
            </w:r>
          </w:p>
        </w:tc>
        <w:tc>
          <w:tcPr>
            <w:tcW w:w="3441" w:type="dxa"/>
            <w:tcMar>
              <w:top w:w="35" w:type="dxa"/>
              <w:left w:w="35" w:type="dxa"/>
              <w:bottom w:w="35" w:type="dxa"/>
              <w:right w:w="35" w:type="dxa"/>
            </w:tcMar>
            <w:vAlign w:val="top"/>
          </w:tcPr>
          <w:p w14:paraId="14C70658">
            <w:pPr>
              <w:keepNext w:val="0"/>
              <w:keepLines w:val="0"/>
              <w:pageBreakBefore w:val="0"/>
              <w:widowControl/>
              <w:spacing w:before="0" w:after="0" w:line="240" w:lineRule="auto"/>
            </w:pPr>
            <w:r>
              <w:rPr>
                <w:rFonts w:ascii="Times New Roman" w:hAnsi="Times New Roman" w:eastAsia="Times New Roman"/>
                <w:b w:val="0"/>
                <w:sz w:val="19"/>
              </w:rPr>
              <w:t>Records support quality</w:t>
            </w:r>
          </w:p>
        </w:tc>
      </w:tr>
    </w:tbl>
    <w:p w14:paraId="2D56C5F3">
      <w:pPr>
        <w:keepNext w:val="0"/>
        <w:keepLines w:val="0"/>
        <w:pageBreakBefore w:val="0"/>
        <w:widowControl/>
        <w:spacing w:before="0" w:after="60" w:line="240" w:lineRule="auto"/>
      </w:pPr>
    </w:p>
    <w:p w14:paraId="00EC6C8E">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53C03301">
      <w:pPr>
        <w:keepNext w:val="0"/>
        <w:keepLines w:val="0"/>
        <w:pageBreakBefore w:val="0"/>
        <w:widowControl/>
        <w:spacing w:before="0" w:after="40" w:line="252" w:lineRule="auto"/>
        <w:ind w:left="403" w:hanging="403"/>
      </w:pPr>
      <w:r>
        <w:rPr>
          <w:rFonts w:ascii="Times New Roman" w:hAnsi="Times New Roman" w:eastAsia="Times New Roman"/>
          <w:b w:val="0"/>
          <w:sz w:val="23"/>
        </w:rPr>
        <w:t>1. Ignoring guest privacy.</w:t>
      </w:r>
    </w:p>
    <w:p w14:paraId="1C31163E">
      <w:pPr>
        <w:keepNext w:val="0"/>
        <w:keepLines w:val="0"/>
        <w:pageBreakBefore w:val="0"/>
        <w:widowControl/>
        <w:spacing w:before="0" w:after="40" w:line="252" w:lineRule="auto"/>
        <w:ind w:left="403" w:hanging="403"/>
      </w:pPr>
      <w:r>
        <w:rPr>
          <w:rFonts w:ascii="Times New Roman" w:hAnsi="Times New Roman" w:eastAsia="Times New Roman"/>
          <w:b w:val="0"/>
          <w:sz w:val="23"/>
        </w:rPr>
        <w:t>2. Hiding faults.</w:t>
      </w:r>
    </w:p>
    <w:p w14:paraId="31F87C10">
      <w:pPr>
        <w:keepNext w:val="0"/>
        <w:keepLines w:val="0"/>
        <w:pageBreakBefore w:val="0"/>
        <w:widowControl/>
        <w:spacing w:before="0" w:after="40" w:line="252" w:lineRule="auto"/>
        <w:ind w:left="403" w:hanging="403"/>
      </w:pPr>
      <w:r>
        <w:rPr>
          <w:rFonts w:ascii="Times New Roman" w:hAnsi="Times New Roman" w:eastAsia="Times New Roman"/>
          <w:b w:val="0"/>
          <w:sz w:val="23"/>
        </w:rPr>
        <w:t>3. Forgetting supplies.</w:t>
      </w:r>
    </w:p>
    <w:p w14:paraId="3A55E48D">
      <w:pPr>
        <w:keepNext w:val="0"/>
        <w:keepLines w:val="0"/>
        <w:pageBreakBefore w:val="0"/>
        <w:widowControl/>
        <w:spacing w:before="0" w:after="40" w:line="252" w:lineRule="auto"/>
        <w:ind w:left="403" w:hanging="403"/>
      </w:pPr>
      <w:r>
        <w:rPr>
          <w:rFonts w:ascii="Times New Roman" w:hAnsi="Times New Roman" w:eastAsia="Times New Roman"/>
          <w:b w:val="0"/>
          <w:sz w:val="23"/>
        </w:rPr>
        <w:t>4. Mishandling lost property.</w:t>
      </w:r>
    </w:p>
    <w:p w14:paraId="02163378">
      <w:pPr>
        <w:keepNext w:val="0"/>
        <w:keepLines w:val="0"/>
        <w:pageBreakBefore w:val="0"/>
        <w:widowControl/>
        <w:spacing w:before="0" w:after="40" w:line="252" w:lineRule="auto"/>
        <w:ind w:left="403" w:hanging="403"/>
      </w:pPr>
      <w:r>
        <w:rPr>
          <w:rFonts w:ascii="Times New Roman" w:hAnsi="Times New Roman" w:eastAsia="Times New Roman"/>
          <w:b w:val="0"/>
          <w:sz w:val="23"/>
        </w:rPr>
        <w:t>5. Using harsh language.</w:t>
      </w:r>
    </w:p>
    <w:p w14:paraId="775C846A">
      <w:pPr>
        <w:keepNext w:val="0"/>
        <w:keepLines w:val="0"/>
        <w:pageBreakBefore w:val="0"/>
        <w:widowControl/>
        <w:spacing w:before="100" w:after="60" w:line="252" w:lineRule="auto"/>
      </w:pPr>
      <w:r>
        <w:rPr>
          <w:rFonts w:ascii="Times New Roman" w:hAnsi="Times New Roman" w:eastAsia="Times New Roman"/>
          <w:b/>
          <w:sz w:val="24"/>
        </w:rPr>
        <w:t>Character Lesson</w:t>
      </w:r>
    </w:p>
    <w:p w14:paraId="371A49EF">
      <w:pPr>
        <w:keepNext w:val="0"/>
        <w:keepLines w:val="0"/>
        <w:pageBreakBefore w:val="0"/>
        <w:widowControl/>
        <w:spacing w:before="0" w:after="100" w:line="252" w:lineRule="auto"/>
      </w:pPr>
      <w:r>
        <w:rPr>
          <w:rFonts w:ascii="Times New Roman" w:hAnsi="Times New Roman" w:eastAsia="Times New Roman"/>
          <w:b w:val="0"/>
          <w:sz w:val="23"/>
        </w:rPr>
        <w:t>Hospitality is service with excellence and respect.</w:t>
      </w:r>
    </w:p>
    <w:p w14:paraId="00721E70">
      <w:pPr>
        <w:keepNext w:val="0"/>
        <w:keepLines w:val="0"/>
        <w:pageBreakBefore w:val="0"/>
        <w:widowControl/>
        <w:spacing w:before="0" w:after="40" w:line="240" w:lineRule="auto"/>
      </w:pPr>
    </w:p>
    <w:p w14:paraId="2F726BD9">
      <w:pPr>
        <w:pStyle w:val="3"/>
        <w:keepNext/>
        <w:keepLines w:val="0"/>
        <w:pageBreakBefore w:val="0"/>
        <w:widowControl/>
        <w:spacing w:before="160" w:after="100" w:line="252" w:lineRule="auto"/>
      </w:pPr>
      <w:r>
        <w:rPr>
          <w:rFonts w:ascii="Times New Roman" w:hAnsi="Times New Roman" w:eastAsia="Times New Roman"/>
          <w:b/>
          <w:sz w:val="26"/>
        </w:rPr>
        <w:t>22.12 Catering Services</w:t>
      </w:r>
    </w:p>
    <w:p w14:paraId="1CB7C1F0">
      <w:pPr>
        <w:keepNext w:val="0"/>
        <w:keepLines w:val="0"/>
        <w:pageBreakBefore w:val="0"/>
        <w:widowControl/>
        <w:spacing w:before="100" w:after="60" w:line="252" w:lineRule="auto"/>
      </w:pPr>
      <w:r>
        <w:rPr>
          <w:rFonts w:ascii="Times New Roman" w:hAnsi="Times New Roman" w:eastAsia="Times New Roman"/>
          <w:b/>
          <w:sz w:val="24"/>
        </w:rPr>
        <w:t>Demonstration Title</w:t>
      </w:r>
    </w:p>
    <w:p w14:paraId="21946EAC">
      <w:pPr>
        <w:keepNext w:val="0"/>
        <w:keepLines w:val="0"/>
        <w:pageBreakBefore w:val="0"/>
        <w:widowControl/>
        <w:spacing w:before="100" w:after="60" w:line="252" w:lineRule="auto"/>
      </w:pPr>
      <w:r>
        <w:rPr>
          <w:rFonts w:ascii="Times New Roman" w:hAnsi="Times New Roman" w:eastAsia="Times New Roman"/>
          <w:b/>
          <w:sz w:val="24"/>
        </w:rPr>
        <w:t>Safe Knife Handling and Vegetable Preparation</w:t>
      </w:r>
    </w:p>
    <w:p w14:paraId="504B3891">
      <w:pPr>
        <w:keepNext w:val="0"/>
        <w:keepLines w:val="0"/>
        <w:pageBreakBefore w:val="0"/>
        <w:widowControl/>
        <w:spacing w:before="100" w:after="60" w:line="252" w:lineRule="auto"/>
      </w:pPr>
      <w:r>
        <w:rPr>
          <w:rFonts w:ascii="Times New Roman" w:hAnsi="Times New Roman" w:eastAsia="Times New Roman"/>
          <w:b/>
          <w:sz w:val="24"/>
        </w:rPr>
        <w:t>Department</w:t>
      </w:r>
    </w:p>
    <w:p w14:paraId="35ECEE94">
      <w:pPr>
        <w:keepNext w:val="0"/>
        <w:keepLines w:val="0"/>
        <w:pageBreakBefore w:val="0"/>
        <w:widowControl/>
        <w:spacing w:before="100" w:after="60" w:line="252" w:lineRule="auto"/>
      </w:pPr>
      <w:r>
        <w:rPr>
          <w:rFonts w:ascii="Times New Roman" w:hAnsi="Times New Roman" w:eastAsia="Times New Roman"/>
          <w:b/>
          <w:sz w:val="24"/>
        </w:rPr>
        <w:t>Catering Services</w:t>
      </w:r>
    </w:p>
    <w:p w14:paraId="67F66602">
      <w:pPr>
        <w:keepNext w:val="0"/>
        <w:keepLines w:val="0"/>
        <w:pageBreakBefore w:val="0"/>
        <w:widowControl/>
        <w:spacing w:before="100" w:after="60" w:line="252" w:lineRule="auto"/>
      </w:pPr>
      <w:r>
        <w:rPr>
          <w:rFonts w:ascii="Times New Roman" w:hAnsi="Times New Roman" w:eastAsia="Times New Roman"/>
          <w:b/>
          <w:sz w:val="24"/>
        </w:rPr>
        <w:t>Learning Objective</w:t>
      </w:r>
    </w:p>
    <w:p w14:paraId="5D283C9B">
      <w:pPr>
        <w:keepNext w:val="0"/>
        <w:keepLines w:val="0"/>
        <w:pageBreakBefore w:val="0"/>
        <w:widowControl/>
        <w:spacing w:before="0" w:after="100" w:line="252" w:lineRule="auto"/>
      </w:pPr>
      <w:r>
        <w:rPr>
          <w:rFonts w:ascii="Times New Roman" w:hAnsi="Times New Roman" w:eastAsia="Times New Roman"/>
          <w:b w:val="0"/>
          <w:sz w:val="23"/>
        </w:rPr>
        <w:t>Trainees should learn how to handle knives safely and prepare vegetables hygienically.</w:t>
      </w:r>
    </w:p>
    <w:p w14:paraId="23958C64">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1C571843">
      <w:pPr>
        <w:keepNext w:val="0"/>
        <w:keepLines w:val="0"/>
        <w:pageBreakBefore w:val="0"/>
        <w:widowControl/>
        <w:spacing w:before="0" w:after="40" w:line="252" w:lineRule="auto"/>
        <w:ind w:left="403" w:hanging="403"/>
      </w:pPr>
      <w:r>
        <w:rPr>
          <w:rFonts w:ascii="Times New Roman" w:hAnsi="Times New Roman" w:eastAsia="Times New Roman"/>
          <w:b w:val="0"/>
          <w:sz w:val="23"/>
        </w:rPr>
        <w:t>1. Clean vegetables.</w:t>
      </w:r>
    </w:p>
    <w:p w14:paraId="00FABE99">
      <w:pPr>
        <w:keepNext w:val="0"/>
        <w:keepLines w:val="0"/>
        <w:pageBreakBefore w:val="0"/>
        <w:widowControl/>
        <w:spacing w:before="0" w:after="40" w:line="252" w:lineRule="auto"/>
        <w:ind w:left="403" w:hanging="403"/>
      </w:pPr>
      <w:r>
        <w:rPr>
          <w:rFonts w:ascii="Times New Roman" w:hAnsi="Times New Roman" w:eastAsia="Times New Roman"/>
          <w:b w:val="0"/>
          <w:sz w:val="23"/>
        </w:rPr>
        <w:t>2. Chopping board.</w:t>
      </w:r>
    </w:p>
    <w:p w14:paraId="721971BF">
      <w:pPr>
        <w:keepNext w:val="0"/>
        <w:keepLines w:val="0"/>
        <w:pageBreakBefore w:val="0"/>
        <w:widowControl/>
        <w:spacing w:before="0" w:after="40" w:line="252" w:lineRule="auto"/>
        <w:ind w:left="403" w:hanging="403"/>
      </w:pPr>
      <w:r>
        <w:rPr>
          <w:rFonts w:ascii="Times New Roman" w:hAnsi="Times New Roman" w:eastAsia="Times New Roman"/>
          <w:b w:val="0"/>
          <w:sz w:val="23"/>
        </w:rPr>
        <w:t>3. Knife.</w:t>
      </w:r>
    </w:p>
    <w:p w14:paraId="62AE4C42">
      <w:pPr>
        <w:keepNext w:val="0"/>
        <w:keepLines w:val="0"/>
        <w:pageBreakBefore w:val="0"/>
        <w:widowControl/>
        <w:spacing w:before="0" w:after="40" w:line="252" w:lineRule="auto"/>
        <w:ind w:left="403" w:hanging="403"/>
      </w:pPr>
      <w:r>
        <w:rPr>
          <w:rFonts w:ascii="Times New Roman" w:hAnsi="Times New Roman" w:eastAsia="Times New Roman"/>
          <w:b w:val="0"/>
          <w:sz w:val="23"/>
        </w:rPr>
        <w:t>4. Bowl.</w:t>
      </w:r>
    </w:p>
    <w:p w14:paraId="018F430E">
      <w:pPr>
        <w:keepNext w:val="0"/>
        <w:keepLines w:val="0"/>
        <w:pageBreakBefore w:val="0"/>
        <w:widowControl/>
        <w:spacing w:before="0" w:after="40" w:line="252" w:lineRule="auto"/>
        <w:ind w:left="403" w:hanging="403"/>
      </w:pPr>
      <w:r>
        <w:rPr>
          <w:rFonts w:ascii="Times New Roman" w:hAnsi="Times New Roman" w:eastAsia="Times New Roman"/>
          <w:b w:val="0"/>
          <w:sz w:val="23"/>
        </w:rPr>
        <w:t>5. Clean water.</w:t>
      </w:r>
    </w:p>
    <w:p w14:paraId="67EAD44C">
      <w:pPr>
        <w:keepNext w:val="0"/>
        <w:keepLines w:val="0"/>
        <w:pageBreakBefore w:val="0"/>
        <w:widowControl/>
        <w:spacing w:before="0" w:after="40" w:line="252" w:lineRule="auto"/>
        <w:ind w:left="403" w:hanging="403"/>
      </w:pPr>
      <w:r>
        <w:rPr>
          <w:rFonts w:ascii="Times New Roman" w:hAnsi="Times New Roman" w:eastAsia="Times New Roman"/>
          <w:b w:val="0"/>
          <w:sz w:val="23"/>
        </w:rPr>
        <w:t>6. Apron.</w:t>
      </w:r>
    </w:p>
    <w:p w14:paraId="04212A6B">
      <w:pPr>
        <w:keepNext w:val="0"/>
        <w:keepLines w:val="0"/>
        <w:pageBreakBefore w:val="0"/>
        <w:widowControl/>
        <w:spacing w:before="0" w:after="40" w:line="252" w:lineRule="auto"/>
        <w:ind w:left="403" w:hanging="403"/>
      </w:pPr>
      <w:r>
        <w:rPr>
          <w:rFonts w:ascii="Times New Roman" w:hAnsi="Times New Roman" w:eastAsia="Times New Roman"/>
          <w:b w:val="0"/>
          <w:sz w:val="23"/>
        </w:rPr>
        <w:t>7. Hair covering.</w:t>
      </w:r>
    </w:p>
    <w:p w14:paraId="7EE02A97">
      <w:pPr>
        <w:keepNext w:val="0"/>
        <w:keepLines w:val="0"/>
        <w:pageBreakBefore w:val="0"/>
        <w:widowControl/>
        <w:spacing w:before="0" w:after="40" w:line="252" w:lineRule="auto"/>
        <w:ind w:left="403" w:hanging="403"/>
      </w:pPr>
      <w:r>
        <w:rPr>
          <w:rFonts w:ascii="Times New Roman" w:hAnsi="Times New Roman" w:eastAsia="Times New Roman"/>
          <w:b w:val="0"/>
          <w:sz w:val="23"/>
        </w:rPr>
        <w:t>8. Handwashing soap.</w:t>
      </w:r>
    </w:p>
    <w:p w14:paraId="4E5F16C6">
      <w:pPr>
        <w:keepNext w:val="0"/>
        <w:keepLines w:val="0"/>
        <w:pageBreakBefore w:val="0"/>
        <w:widowControl/>
        <w:spacing w:before="0" w:after="40" w:line="252" w:lineRule="auto"/>
        <w:ind w:left="403" w:hanging="403"/>
      </w:pPr>
      <w:r>
        <w:rPr>
          <w:rFonts w:ascii="Times New Roman" w:hAnsi="Times New Roman" w:eastAsia="Times New Roman"/>
          <w:b w:val="0"/>
          <w:sz w:val="23"/>
        </w:rPr>
        <w:t>9. Waste bin.</w:t>
      </w:r>
    </w:p>
    <w:p w14:paraId="15955364">
      <w:pPr>
        <w:keepNext w:val="0"/>
        <w:keepLines w:val="0"/>
        <w:pageBreakBefore w:val="0"/>
        <w:widowControl/>
        <w:spacing w:before="0" w:after="40" w:line="252" w:lineRule="auto"/>
        <w:ind w:left="403" w:hanging="403"/>
      </w:pPr>
      <w:r>
        <w:rPr>
          <w:rFonts w:ascii="Times New Roman" w:hAnsi="Times New Roman" w:eastAsia="Times New Roman"/>
          <w:b w:val="0"/>
          <w:sz w:val="23"/>
        </w:rPr>
        <w:t>10. Safety Precautions</w:t>
      </w:r>
    </w:p>
    <w:p w14:paraId="46986C4C">
      <w:pPr>
        <w:keepNext w:val="0"/>
        <w:keepLines w:val="0"/>
        <w:pageBreakBefore w:val="0"/>
        <w:widowControl/>
        <w:spacing w:before="0" w:after="40" w:line="252" w:lineRule="auto"/>
        <w:ind w:left="403" w:hanging="403"/>
      </w:pPr>
      <w:r>
        <w:rPr>
          <w:rFonts w:ascii="Times New Roman" w:hAnsi="Times New Roman" w:eastAsia="Times New Roman"/>
          <w:b w:val="0"/>
          <w:sz w:val="23"/>
        </w:rPr>
        <w:t>11. Wash hands before food preparation.</w:t>
      </w:r>
    </w:p>
    <w:p w14:paraId="29A84F02">
      <w:pPr>
        <w:keepNext w:val="0"/>
        <w:keepLines w:val="0"/>
        <w:pageBreakBefore w:val="0"/>
        <w:widowControl/>
        <w:spacing w:before="0" w:after="40" w:line="252" w:lineRule="auto"/>
        <w:ind w:left="403" w:hanging="403"/>
      </w:pPr>
      <w:r>
        <w:rPr>
          <w:rFonts w:ascii="Times New Roman" w:hAnsi="Times New Roman" w:eastAsia="Times New Roman"/>
          <w:b w:val="0"/>
          <w:sz w:val="23"/>
        </w:rPr>
        <w:t>12. Cover hair.</w:t>
      </w:r>
    </w:p>
    <w:p w14:paraId="6CE7BB4C">
      <w:pPr>
        <w:keepNext w:val="0"/>
        <w:keepLines w:val="0"/>
        <w:pageBreakBefore w:val="0"/>
        <w:widowControl/>
        <w:spacing w:before="0" w:after="40" w:line="252" w:lineRule="auto"/>
        <w:ind w:left="403" w:hanging="403"/>
      </w:pPr>
      <w:r>
        <w:rPr>
          <w:rFonts w:ascii="Times New Roman" w:hAnsi="Times New Roman" w:eastAsia="Times New Roman"/>
          <w:b w:val="0"/>
          <w:sz w:val="23"/>
        </w:rPr>
        <w:t>13. Use clean chopping board.</w:t>
      </w:r>
    </w:p>
    <w:p w14:paraId="0CE92335">
      <w:pPr>
        <w:keepNext w:val="0"/>
        <w:keepLines w:val="0"/>
        <w:pageBreakBefore w:val="0"/>
        <w:widowControl/>
        <w:spacing w:before="0" w:after="40" w:line="252" w:lineRule="auto"/>
        <w:ind w:left="403" w:hanging="403"/>
      </w:pPr>
      <w:r>
        <w:rPr>
          <w:rFonts w:ascii="Times New Roman" w:hAnsi="Times New Roman" w:eastAsia="Times New Roman"/>
          <w:b w:val="0"/>
          <w:sz w:val="23"/>
        </w:rPr>
        <w:t>14. Keep knife sharp but controlled.</w:t>
      </w:r>
    </w:p>
    <w:p w14:paraId="4192F149">
      <w:pPr>
        <w:keepNext w:val="0"/>
        <w:keepLines w:val="0"/>
        <w:pageBreakBefore w:val="0"/>
        <w:widowControl/>
        <w:spacing w:before="0" w:after="40" w:line="252" w:lineRule="auto"/>
        <w:ind w:left="403" w:hanging="403"/>
      </w:pPr>
      <w:r>
        <w:rPr>
          <w:rFonts w:ascii="Times New Roman" w:hAnsi="Times New Roman" w:eastAsia="Times New Roman"/>
          <w:b w:val="0"/>
          <w:sz w:val="23"/>
        </w:rPr>
        <w:t>15. Cut away from the body.</w:t>
      </w:r>
    </w:p>
    <w:p w14:paraId="169319C1">
      <w:pPr>
        <w:keepNext w:val="0"/>
        <w:keepLines w:val="0"/>
        <w:pageBreakBefore w:val="0"/>
        <w:widowControl/>
        <w:spacing w:before="0" w:after="40" w:line="252" w:lineRule="auto"/>
        <w:ind w:left="403" w:hanging="403"/>
      </w:pPr>
      <w:r>
        <w:rPr>
          <w:rFonts w:ascii="Times New Roman" w:hAnsi="Times New Roman" w:eastAsia="Times New Roman"/>
          <w:b w:val="0"/>
          <w:sz w:val="23"/>
        </w:rPr>
        <w:t>16. Do not play with knives.</w:t>
      </w:r>
    </w:p>
    <w:p w14:paraId="02947756">
      <w:pPr>
        <w:keepNext w:val="0"/>
        <w:keepLines w:val="0"/>
        <w:pageBreakBefore w:val="0"/>
        <w:widowControl/>
        <w:spacing w:before="0" w:after="40" w:line="252" w:lineRule="auto"/>
        <w:ind w:left="403" w:hanging="403"/>
      </w:pPr>
      <w:r>
        <w:rPr>
          <w:rFonts w:ascii="Times New Roman" w:hAnsi="Times New Roman" w:eastAsia="Times New Roman"/>
          <w:b w:val="0"/>
          <w:sz w:val="23"/>
        </w:rPr>
        <w:t>17. Do not leave knives inside water.</w:t>
      </w:r>
    </w:p>
    <w:p w14:paraId="27E79B1C">
      <w:pPr>
        <w:keepNext w:val="0"/>
        <w:keepLines w:val="0"/>
        <w:pageBreakBefore w:val="0"/>
        <w:widowControl/>
        <w:spacing w:before="0" w:after="40" w:line="252" w:lineRule="auto"/>
        <w:ind w:left="403" w:hanging="403"/>
      </w:pPr>
      <w:r>
        <w:rPr>
          <w:rFonts w:ascii="Times New Roman" w:hAnsi="Times New Roman" w:eastAsia="Times New Roman"/>
          <w:b w:val="0"/>
          <w:sz w:val="23"/>
        </w:rPr>
        <w:t>18. Keep fingers away from blade.</w:t>
      </w:r>
    </w:p>
    <w:p w14:paraId="26DCE404">
      <w:pPr>
        <w:keepNext w:val="0"/>
        <w:keepLines w:val="0"/>
        <w:pageBreakBefore w:val="0"/>
        <w:widowControl/>
        <w:spacing w:before="0" w:after="40" w:line="252" w:lineRule="auto"/>
        <w:ind w:left="403" w:hanging="403"/>
      </w:pPr>
      <w:r>
        <w:rPr>
          <w:rFonts w:ascii="Times New Roman" w:hAnsi="Times New Roman" w:eastAsia="Times New Roman"/>
          <w:b w:val="0"/>
          <w:sz w:val="23"/>
        </w:rPr>
        <w:t>19. Clean spills immediately.</w:t>
      </w:r>
    </w:p>
    <w:p w14:paraId="6488EC8D">
      <w:pPr>
        <w:keepNext w:val="0"/>
        <w:keepLines w:val="0"/>
        <w:pageBreakBefore w:val="0"/>
        <w:widowControl/>
        <w:spacing w:before="0" w:after="40" w:line="252" w:lineRule="auto"/>
        <w:ind w:left="403" w:hanging="403"/>
      </w:pPr>
      <w:r>
        <w:rPr>
          <w:rFonts w:ascii="Times New Roman" w:hAnsi="Times New Roman" w:eastAsia="Times New Roman"/>
          <w:b w:val="0"/>
          <w:sz w:val="23"/>
        </w:rPr>
        <w:t>20. Separate raw meat tools from vegetable tools.</w:t>
      </w:r>
    </w:p>
    <w:p w14:paraId="7193E00D">
      <w:pPr>
        <w:keepNext w:val="0"/>
        <w:keepLines w:val="0"/>
        <w:pageBreakBefore w:val="0"/>
        <w:widowControl/>
        <w:spacing w:before="0" w:after="40" w:line="252" w:lineRule="auto"/>
        <w:ind w:left="403" w:hanging="403"/>
      </w:pPr>
      <w:r>
        <w:rPr>
          <w:rFonts w:ascii="Times New Roman" w:hAnsi="Times New Roman" w:eastAsia="Times New Roman"/>
          <w:b w:val="0"/>
          <w:sz w:val="23"/>
        </w:rPr>
        <w:t>21. Report cuts immediately.</w:t>
      </w:r>
    </w:p>
    <w:p w14:paraId="319D59F4">
      <w:pPr>
        <w:keepNext w:val="0"/>
        <w:keepLines w:val="0"/>
        <w:pageBreakBefore w:val="0"/>
        <w:widowControl/>
        <w:spacing w:before="0" w:after="40" w:line="252" w:lineRule="auto"/>
        <w:ind w:left="403" w:hanging="403"/>
      </w:pPr>
      <w:r>
        <w:rPr>
          <w:rFonts w:ascii="Times New Roman" w:hAnsi="Times New Roman" w:eastAsia="Times New Roman"/>
          <w:b w:val="0"/>
          <w:sz w:val="23"/>
        </w:rPr>
        <w:t>22. Do not cook when sick with communicable illness unless cleared.</w:t>
      </w:r>
    </w:p>
    <w:p w14:paraId="05CC4A5F">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70A10373">
        <w:trPr>
          <w:jc w:val="center"/>
        </w:trPr>
        <w:tc>
          <w:tcPr>
            <w:tcW w:w="3441" w:type="dxa"/>
            <w:shd w:val="clear" w:color="auto" w:fill="D9EAF7"/>
            <w:tcMar>
              <w:top w:w="35" w:type="dxa"/>
              <w:left w:w="35" w:type="dxa"/>
              <w:bottom w:w="35" w:type="dxa"/>
              <w:right w:w="35" w:type="dxa"/>
            </w:tcMar>
            <w:vAlign w:val="top"/>
          </w:tcPr>
          <w:p w14:paraId="03034934">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3726029F">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2D60EE67">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37713C2A">
        <w:trPr>
          <w:jc w:val="center"/>
        </w:trPr>
        <w:tc>
          <w:tcPr>
            <w:tcW w:w="3441" w:type="dxa"/>
            <w:tcMar>
              <w:top w:w="35" w:type="dxa"/>
              <w:left w:w="35" w:type="dxa"/>
              <w:bottom w:w="35" w:type="dxa"/>
              <w:right w:w="35" w:type="dxa"/>
            </w:tcMar>
            <w:vAlign w:val="top"/>
          </w:tcPr>
          <w:p w14:paraId="6783E100">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1A0462E4">
            <w:pPr>
              <w:keepNext w:val="0"/>
              <w:keepLines w:val="0"/>
              <w:pageBreakBefore w:val="0"/>
              <w:widowControl/>
              <w:spacing w:before="0" w:after="0" w:line="240" w:lineRule="auto"/>
            </w:pPr>
            <w:r>
              <w:rPr>
                <w:rFonts w:ascii="Times New Roman" w:hAnsi="Times New Roman" w:eastAsia="Times New Roman"/>
                <w:b w:val="0"/>
                <w:sz w:val="19"/>
              </w:rPr>
              <w:t>Wash hands</w:t>
            </w:r>
          </w:p>
        </w:tc>
        <w:tc>
          <w:tcPr>
            <w:tcW w:w="3441" w:type="dxa"/>
            <w:tcMar>
              <w:top w:w="35" w:type="dxa"/>
              <w:left w:w="35" w:type="dxa"/>
              <w:bottom w:w="35" w:type="dxa"/>
              <w:right w:w="35" w:type="dxa"/>
            </w:tcMar>
            <w:vAlign w:val="top"/>
          </w:tcPr>
          <w:p w14:paraId="05C1EBBA">
            <w:pPr>
              <w:keepNext w:val="0"/>
              <w:keepLines w:val="0"/>
              <w:pageBreakBefore w:val="0"/>
              <w:widowControl/>
              <w:spacing w:before="0" w:after="0" w:line="240" w:lineRule="auto"/>
            </w:pPr>
            <w:r>
              <w:rPr>
                <w:rFonts w:ascii="Times New Roman" w:hAnsi="Times New Roman" w:eastAsia="Times New Roman"/>
                <w:b w:val="0"/>
                <w:sz w:val="19"/>
              </w:rPr>
              <w:t>Hygiene comes first</w:t>
            </w:r>
          </w:p>
        </w:tc>
      </w:tr>
      <w:tr w14:paraId="043F20F1">
        <w:trPr>
          <w:jc w:val="center"/>
        </w:trPr>
        <w:tc>
          <w:tcPr>
            <w:tcW w:w="3441" w:type="dxa"/>
            <w:tcMar>
              <w:top w:w="35" w:type="dxa"/>
              <w:left w:w="35" w:type="dxa"/>
              <w:bottom w:w="35" w:type="dxa"/>
              <w:right w:w="35" w:type="dxa"/>
            </w:tcMar>
            <w:vAlign w:val="top"/>
          </w:tcPr>
          <w:p w14:paraId="7E611705">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75DE72D9">
            <w:pPr>
              <w:keepNext w:val="0"/>
              <w:keepLines w:val="0"/>
              <w:pageBreakBefore w:val="0"/>
              <w:widowControl/>
              <w:spacing w:before="0" w:after="0" w:line="240" w:lineRule="auto"/>
            </w:pPr>
            <w:r>
              <w:rPr>
                <w:rFonts w:ascii="Times New Roman" w:hAnsi="Times New Roman" w:eastAsia="Times New Roman"/>
                <w:b w:val="0"/>
                <w:sz w:val="19"/>
              </w:rPr>
              <w:t>Wash vegetables</w:t>
            </w:r>
          </w:p>
        </w:tc>
        <w:tc>
          <w:tcPr>
            <w:tcW w:w="3441" w:type="dxa"/>
            <w:tcMar>
              <w:top w:w="35" w:type="dxa"/>
              <w:left w:w="35" w:type="dxa"/>
              <w:bottom w:w="35" w:type="dxa"/>
              <w:right w:w="35" w:type="dxa"/>
            </w:tcMar>
            <w:vAlign w:val="top"/>
          </w:tcPr>
          <w:p w14:paraId="099268DD">
            <w:pPr>
              <w:keepNext w:val="0"/>
              <w:keepLines w:val="0"/>
              <w:pageBreakBefore w:val="0"/>
              <w:widowControl/>
              <w:spacing w:before="0" w:after="0" w:line="240" w:lineRule="auto"/>
            </w:pPr>
            <w:r>
              <w:rPr>
                <w:rFonts w:ascii="Times New Roman" w:hAnsi="Times New Roman" w:eastAsia="Times New Roman"/>
                <w:b w:val="0"/>
                <w:sz w:val="19"/>
              </w:rPr>
              <w:t>Removes dirt</w:t>
            </w:r>
          </w:p>
        </w:tc>
      </w:tr>
      <w:tr w14:paraId="017284DD">
        <w:trPr>
          <w:jc w:val="center"/>
        </w:trPr>
        <w:tc>
          <w:tcPr>
            <w:tcW w:w="3441" w:type="dxa"/>
            <w:tcMar>
              <w:top w:w="35" w:type="dxa"/>
              <w:left w:w="35" w:type="dxa"/>
              <w:bottom w:w="35" w:type="dxa"/>
              <w:right w:w="35" w:type="dxa"/>
            </w:tcMar>
            <w:vAlign w:val="top"/>
          </w:tcPr>
          <w:p w14:paraId="5996F89E">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385C564A">
            <w:pPr>
              <w:keepNext w:val="0"/>
              <w:keepLines w:val="0"/>
              <w:pageBreakBefore w:val="0"/>
              <w:widowControl/>
              <w:spacing w:before="0" w:after="0" w:line="240" w:lineRule="auto"/>
            </w:pPr>
            <w:r>
              <w:rPr>
                <w:rFonts w:ascii="Times New Roman" w:hAnsi="Times New Roman" w:eastAsia="Times New Roman"/>
                <w:b w:val="0"/>
                <w:sz w:val="19"/>
              </w:rPr>
              <w:t>Set chopping board</w:t>
            </w:r>
          </w:p>
        </w:tc>
        <w:tc>
          <w:tcPr>
            <w:tcW w:w="3441" w:type="dxa"/>
            <w:tcMar>
              <w:top w:w="35" w:type="dxa"/>
              <w:left w:w="35" w:type="dxa"/>
              <w:bottom w:w="35" w:type="dxa"/>
              <w:right w:w="35" w:type="dxa"/>
            </w:tcMar>
            <w:vAlign w:val="top"/>
          </w:tcPr>
          <w:p w14:paraId="0A2DB848">
            <w:pPr>
              <w:keepNext w:val="0"/>
              <w:keepLines w:val="0"/>
              <w:pageBreakBefore w:val="0"/>
              <w:widowControl/>
              <w:spacing w:before="0" w:after="0" w:line="240" w:lineRule="auto"/>
            </w:pPr>
            <w:r>
              <w:rPr>
                <w:rFonts w:ascii="Times New Roman" w:hAnsi="Times New Roman" w:eastAsia="Times New Roman"/>
                <w:b w:val="0"/>
                <w:sz w:val="19"/>
              </w:rPr>
              <w:t>Stable board prevents slips</w:t>
            </w:r>
          </w:p>
        </w:tc>
      </w:tr>
      <w:tr w14:paraId="3DFD3D28">
        <w:trPr>
          <w:jc w:val="center"/>
        </w:trPr>
        <w:tc>
          <w:tcPr>
            <w:tcW w:w="3441" w:type="dxa"/>
            <w:tcMar>
              <w:top w:w="35" w:type="dxa"/>
              <w:left w:w="35" w:type="dxa"/>
              <w:bottom w:w="35" w:type="dxa"/>
              <w:right w:w="35" w:type="dxa"/>
            </w:tcMar>
            <w:vAlign w:val="top"/>
          </w:tcPr>
          <w:p w14:paraId="6D0D4F91">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1AAFC4DA">
            <w:pPr>
              <w:keepNext w:val="0"/>
              <w:keepLines w:val="0"/>
              <w:pageBreakBefore w:val="0"/>
              <w:widowControl/>
              <w:spacing w:before="0" w:after="0" w:line="240" w:lineRule="auto"/>
            </w:pPr>
            <w:r>
              <w:rPr>
                <w:rFonts w:ascii="Times New Roman" w:hAnsi="Times New Roman" w:eastAsia="Times New Roman"/>
                <w:b w:val="0"/>
                <w:sz w:val="19"/>
              </w:rPr>
              <w:t>Hold knife correctly</w:t>
            </w:r>
          </w:p>
        </w:tc>
        <w:tc>
          <w:tcPr>
            <w:tcW w:w="3441" w:type="dxa"/>
            <w:tcMar>
              <w:top w:w="35" w:type="dxa"/>
              <w:left w:w="35" w:type="dxa"/>
              <w:bottom w:w="35" w:type="dxa"/>
              <w:right w:w="35" w:type="dxa"/>
            </w:tcMar>
            <w:vAlign w:val="top"/>
          </w:tcPr>
          <w:p w14:paraId="41EFCD0D">
            <w:pPr>
              <w:keepNext w:val="0"/>
              <w:keepLines w:val="0"/>
              <w:pageBreakBefore w:val="0"/>
              <w:widowControl/>
              <w:spacing w:before="0" w:after="0" w:line="240" w:lineRule="auto"/>
            </w:pPr>
            <w:r>
              <w:rPr>
                <w:rFonts w:ascii="Times New Roman" w:hAnsi="Times New Roman" w:eastAsia="Times New Roman"/>
                <w:b w:val="0"/>
                <w:sz w:val="19"/>
              </w:rPr>
              <w:t>Proper grip prevents injury</w:t>
            </w:r>
          </w:p>
        </w:tc>
      </w:tr>
      <w:tr w14:paraId="4F503A06">
        <w:trPr>
          <w:jc w:val="center"/>
        </w:trPr>
        <w:tc>
          <w:tcPr>
            <w:tcW w:w="3441" w:type="dxa"/>
            <w:tcMar>
              <w:top w:w="35" w:type="dxa"/>
              <w:left w:w="35" w:type="dxa"/>
              <w:bottom w:w="35" w:type="dxa"/>
              <w:right w:w="35" w:type="dxa"/>
            </w:tcMar>
            <w:vAlign w:val="top"/>
          </w:tcPr>
          <w:p w14:paraId="723FF48D">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74586809">
            <w:pPr>
              <w:keepNext w:val="0"/>
              <w:keepLines w:val="0"/>
              <w:pageBreakBefore w:val="0"/>
              <w:widowControl/>
              <w:spacing w:before="0" w:after="0" w:line="240" w:lineRule="auto"/>
            </w:pPr>
            <w:r>
              <w:rPr>
                <w:rFonts w:ascii="Times New Roman" w:hAnsi="Times New Roman" w:eastAsia="Times New Roman"/>
                <w:b w:val="0"/>
                <w:sz w:val="19"/>
              </w:rPr>
              <w:t>Hold vegetable safely</w:t>
            </w:r>
          </w:p>
        </w:tc>
        <w:tc>
          <w:tcPr>
            <w:tcW w:w="3441" w:type="dxa"/>
            <w:tcMar>
              <w:top w:w="35" w:type="dxa"/>
              <w:left w:w="35" w:type="dxa"/>
              <w:bottom w:w="35" w:type="dxa"/>
              <w:right w:w="35" w:type="dxa"/>
            </w:tcMar>
            <w:vAlign w:val="top"/>
          </w:tcPr>
          <w:p w14:paraId="26D2A74A">
            <w:pPr>
              <w:keepNext w:val="0"/>
              <w:keepLines w:val="0"/>
              <w:pageBreakBefore w:val="0"/>
              <w:widowControl/>
              <w:spacing w:before="0" w:after="0" w:line="240" w:lineRule="auto"/>
            </w:pPr>
            <w:r>
              <w:rPr>
                <w:rFonts w:ascii="Times New Roman" w:hAnsi="Times New Roman" w:eastAsia="Times New Roman"/>
                <w:b w:val="0"/>
                <w:sz w:val="19"/>
              </w:rPr>
              <w:t>Fingers must be protected</w:t>
            </w:r>
          </w:p>
        </w:tc>
      </w:tr>
      <w:tr w14:paraId="26B64092">
        <w:trPr>
          <w:jc w:val="center"/>
        </w:trPr>
        <w:tc>
          <w:tcPr>
            <w:tcW w:w="3441" w:type="dxa"/>
            <w:tcMar>
              <w:top w:w="35" w:type="dxa"/>
              <w:left w:w="35" w:type="dxa"/>
              <w:bottom w:w="35" w:type="dxa"/>
              <w:right w:w="35" w:type="dxa"/>
            </w:tcMar>
            <w:vAlign w:val="top"/>
          </w:tcPr>
          <w:p w14:paraId="2ED3FA24">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72D6DB54">
            <w:pPr>
              <w:keepNext w:val="0"/>
              <w:keepLines w:val="0"/>
              <w:pageBreakBefore w:val="0"/>
              <w:widowControl/>
              <w:spacing w:before="0" w:after="0" w:line="240" w:lineRule="auto"/>
            </w:pPr>
            <w:r>
              <w:rPr>
                <w:rFonts w:ascii="Times New Roman" w:hAnsi="Times New Roman" w:eastAsia="Times New Roman"/>
                <w:b w:val="0"/>
                <w:sz w:val="19"/>
              </w:rPr>
              <w:t>Cut slowly</w:t>
            </w:r>
          </w:p>
        </w:tc>
        <w:tc>
          <w:tcPr>
            <w:tcW w:w="3441" w:type="dxa"/>
            <w:tcMar>
              <w:top w:w="35" w:type="dxa"/>
              <w:left w:w="35" w:type="dxa"/>
              <w:bottom w:w="35" w:type="dxa"/>
              <w:right w:w="35" w:type="dxa"/>
            </w:tcMar>
            <w:vAlign w:val="top"/>
          </w:tcPr>
          <w:p w14:paraId="6E99791B">
            <w:pPr>
              <w:keepNext w:val="0"/>
              <w:keepLines w:val="0"/>
              <w:pageBreakBefore w:val="0"/>
              <w:widowControl/>
              <w:spacing w:before="0" w:after="0" w:line="240" w:lineRule="auto"/>
            </w:pPr>
            <w:r>
              <w:rPr>
                <w:rFonts w:ascii="Times New Roman" w:hAnsi="Times New Roman" w:eastAsia="Times New Roman"/>
                <w:b w:val="0"/>
                <w:sz w:val="19"/>
              </w:rPr>
              <w:t>Speed comes after control</w:t>
            </w:r>
          </w:p>
        </w:tc>
      </w:tr>
      <w:tr w14:paraId="7A850624">
        <w:trPr>
          <w:jc w:val="center"/>
        </w:trPr>
        <w:tc>
          <w:tcPr>
            <w:tcW w:w="3441" w:type="dxa"/>
            <w:tcMar>
              <w:top w:w="35" w:type="dxa"/>
              <w:left w:w="35" w:type="dxa"/>
              <w:bottom w:w="35" w:type="dxa"/>
              <w:right w:w="35" w:type="dxa"/>
            </w:tcMar>
            <w:vAlign w:val="top"/>
          </w:tcPr>
          <w:p w14:paraId="3725041E">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7E622FBD">
            <w:pPr>
              <w:keepNext w:val="0"/>
              <w:keepLines w:val="0"/>
              <w:pageBreakBefore w:val="0"/>
              <w:widowControl/>
              <w:spacing w:before="0" w:after="0" w:line="240" w:lineRule="auto"/>
            </w:pPr>
            <w:r>
              <w:rPr>
                <w:rFonts w:ascii="Times New Roman" w:hAnsi="Times New Roman" w:eastAsia="Times New Roman"/>
                <w:b w:val="0"/>
                <w:sz w:val="19"/>
              </w:rPr>
              <w:t>Place waste properly</w:t>
            </w:r>
          </w:p>
        </w:tc>
        <w:tc>
          <w:tcPr>
            <w:tcW w:w="3441" w:type="dxa"/>
            <w:tcMar>
              <w:top w:w="35" w:type="dxa"/>
              <w:left w:w="35" w:type="dxa"/>
              <w:bottom w:w="35" w:type="dxa"/>
              <w:right w:w="35" w:type="dxa"/>
            </w:tcMar>
            <w:vAlign w:val="top"/>
          </w:tcPr>
          <w:p w14:paraId="53313318">
            <w:pPr>
              <w:keepNext w:val="0"/>
              <w:keepLines w:val="0"/>
              <w:pageBreakBefore w:val="0"/>
              <w:widowControl/>
              <w:spacing w:before="0" w:after="0" w:line="240" w:lineRule="auto"/>
            </w:pPr>
            <w:r>
              <w:rPr>
                <w:rFonts w:ascii="Times New Roman" w:hAnsi="Times New Roman" w:eastAsia="Times New Roman"/>
                <w:b w:val="0"/>
                <w:sz w:val="19"/>
              </w:rPr>
              <w:t>Clean kitchen prevents pests</w:t>
            </w:r>
          </w:p>
        </w:tc>
      </w:tr>
      <w:tr w14:paraId="6DFC2B21">
        <w:trPr>
          <w:jc w:val="center"/>
        </w:trPr>
        <w:tc>
          <w:tcPr>
            <w:tcW w:w="3441" w:type="dxa"/>
            <w:tcMar>
              <w:top w:w="35" w:type="dxa"/>
              <w:left w:w="35" w:type="dxa"/>
              <w:bottom w:w="35" w:type="dxa"/>
              <w:right w:w="35" w:type="dxa"/>
            </w:tcMar>
            <w:vAlign w:val="top"/>
          </w:tcPr>
          <w:p w14:paraId="142F9F41">
            <w:pPr>
              <w:keepNext w:val="0"/>
              <w:keepLines w:val="0"/>
              <w:pageBreakBefore w:val="0"/>
              <w:widowControl/>
              <w:spacing w:before="0" w:after="0" w:line="240" w:lineRule="auto"/>
            </w:pPr>
            <w:r>
              <w:rPr>
                <w:rFonts w:ascii="Times New Roman" w:hAnsi="Times New Roman" w:eastAsia="Times New Roman"/>
                <w:b w:val="0"/>
                <w:sz w:val="19"/>
              </w:rPr>
              <w:t>8</w:t>
            </w:r>
          </w:p>
        </w:tc>
        <w:tc>
          <w:tcPr>
            <w:tcW w:w="3441" w:type="dxa"/>
            <w:tcMar>
              <w:top w:w="35" w:type="dxa"/>
              <w:left w:w="35" w:type="dxa"/>
              <w:bottom w:w="35" w:type="dxa"/>
              <w:right w:w="35" w:type="dxa"/>
            </w:tcMar>
            <w:vAlign w:val="top"/>
          </w:tcPr>
          <w:p w14:paraId="3C30ADF0">
            <w:pPr>
              <w:keepNext w:val="0"/>
              <w:keepLines w:val="0"/>
              <w:pageBreakBefore w:val="0"/>
              <w:widowControl/>
              <w:spacing w:before="0" w:after="0" w:line="240" w:lineRule="auto"/>
            </w:pPr>
            <w:r>
              <w:rPr>
                <w:rFonts w:ascii="Times New Roman" w:hAnsi="Times New Roman" w:eastAsia="Times New Roman"/>
                <w:b w:val="0"/>
                <w:sz w:val="19"/>
              </w:rPr>
              <w:t>Clean work area</w:t>
            </w:r>
          </w:p>
        </w:tc>
        <w:tc>
          <w:tcPr>
            <w:tcW w:w="3441" w:type="dxa"/>
            <w:tcMar>
              <w:top w:w="35" w:type="dxa"/>
              <w:left w:w="35" w:type="dxa"/>
              <w:bottom w:w="35" w:type="dxa"/>
              <w:right w:w="35" w:type="dxa"/>
            </w:tcMar>
            <w:vAlign w:val="top"/>
          </w:tcPr>
          <w:p w14:paraId="638E2D36">
            <w:pPr>
              <w:keepNext w:val="0"/>
              <w:keepLines w:val="0"/>
              <w:pageBreakBefore w:val="0"/>
              <w:widowControl/>
              <w:spacing w:before="0" w:after="0" w:line="240" w:lineRule="auto"/>
            </w:pPr>
            <w:r>
              <w:rPr>
                <w:rFonts w:ascii="Times New Roman" w:hAnsi="Times New Roman" w:eastAsia="Times New Roman"/>
                <w:b w:val="0"/>
                <w:sz w:val="19"/>
              </w:rPr>
              <w:t>Food safety requires cleanliness</w:t>
            </w:r>
          </w:p>
        </w:tc>
      </w:tr>
    </w:tbl>
    <w:p w14:paraId="0F5C0638">
      <w:pPr>
        <w:keepNext w:val="0"/>
        <w:keepLines w:val="0"/>
        <w:pageBreakBefore w:val="0"/>
        <w:widowControl/>
        <w:spacing w:before="0" w:after="60" w:line="240" w:lineRule="auto"/>
      </w:pPr>
    </w:p>
    <w:p w14:paraId="72761062">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73EDD7BF">
      <w:pPr>
        <w:keepNext w:val="0"/>
        <w:keepLines w:val="0"/>
        <w:pageBreakBefore w:val="0"/>
        <w:widowControl/>
        <w:spacing w:before="0" w:after="40" w:line="252" w:lineRule="auto"/>
        <w:ind w:left="403" w:hanging="403"/>
      </w:pPr>
      <w:r>
        <w:rPr>
          <w:rFonts w:ascii="Times New Roman" w:hAnsi="Times New Roman" w:eastAsia="Times New Roman"/>
          <w:b w:val="0"/>
          <w:sz w:val="23"/>
        </w:rPr>
        <w:t>1. Cutting too fast.</w:t>
      </w:r>
    </w:p>
    <w:p w14:paraId="6631E61B">
      <w:pPr>
        <w:keepNext w:val="0"/>
        <w:keepLines w:val="0"/>
        <w:pageBreakBefore w:val="0"/>
        <w:widowControl/>
        <w:spacing w:before="0" w:after="40" w:line="252" w:lineRule="auto"/>
        <w:ind w:left="403" w:hanging="403"/>
      </w:pPr>
      <w:r>
        <w:rPr>
          <w:rFonts w:ascii="Times New Roman" w:hAnsi="Times New Roman" w:eastAsia="Times New Roman"/>
          <w:b w:val="0"/>
          <w:sz w:val="23"/>
        </w:rPr>
        <w:t>2. Leaving knives carelessly.</w:t>
      </w:r>
    </w:p>
    <w:p w14:paraId="2EAB9A8E">
      <w:pPr>
        <w:keepNext w:val="0"/>
        <w:keepLines w:val="0"/>
        <w:pageBreakBefore w:val="0"/>
        <w:widowControl/>
        <w:spacing w:before="0" w:after="40" w:line="252" w:lineRule="auto"/>
        <w:ind w:left="403" w:hanging="403"/>
      </w:pPr>
      <w:r>
        <w:rPr>
          <w:rFonts w:ascii="Times New Roman" w:hAnsi="Times New Roman" w:eastAsia="Times New Roman"/>
          <w:b w:val="0"/>
          <w:sz w:val="23"/>
        </w:rPr>
        <w:t>3. Using dirty water.</w:t>
      </w:r>
    </w:p>
    <w:p w14:paraId="17F27250">
      <w:pPr>
        <w:keepNext w:val="0"/>
        <w:keepLines w:val="0"/>
        <w:pageBreakBefore w:val="0"/>
        <w:widowControl/>
        <w:spacing w:before="0" w:after="40" w:line="252" w:lineRule="auto"/>
        <w:ind w:left="403" w:hanging="403"/>
      </w:pPr>
      <w:r>
        <w:rPr>
          <w:rFonts w:ascii="Times New Roman" w:hAnsi="Times New Roman" w:eastAsia="Times New Roman"/>
          <w:b w:val="0"/>
          <w:sz w:val="23"/>
        </w:rPr>
        <w:t>4. Mixing raw and ready-to-eat foods.</w:t>
      </w:r>
    </w:p>
    <w:p w14:paraId="19A859E0">
      <w:pPr>
        <w:keepNext w:val="0"/>
        <w:keepLines w:val="0"/>
        <w:pageBreakBefore w:val="0"/>
        <w:widowControl/>
        <w:spacing w:before="0" w:after="40" w:line="252" w:lineRule="auto"/>
        <w:ind w:left="403" w:hanging="403"/>
      </w:pPr>
      <w:r>
        <w:rPr>
          <w:rFonts w:ascii="Times New Roman" w:hAnsi="Times New Roman" w:eastAsia="Times New Roman"/>
          <w:b w:val="0"/>
          <w:sz w:val="23"/>
        </w:rPr>
        <w:t>5. Not washing hands.</w:t>
      </w:r>
    </w:p>
    <w:p w14:paraId="3D6B3130">
      <w:pPr>
        <w:keepNext w:val="0"/>
        <w:keepLines w:val="0"/>
        <w:pageBreakBefore w:val="0"/>
        <w:widowControl/>
        <w:spacing w:before="100" w:after="60" w:line="252" w:lineRule="auto"/>
      </w:pPr>
      <w:r>
        <w:rPr>
          <w:rFonts w:ascii="Times New Roman" w:hAnsi="Times New Roman" w:eastAsia="Times New Roman"/>
          <w:b/>
          <w:sz w:val="24"/>
        </w:rPr>
        <w:t>Character Lesson</w:t>
      </w:r>
    </w:p>
    <w:p w14:paraId="70886BDB">
      <w:pPr>
        <w:keepNext w:val="0"/>
        <w:keepLines w:val="0"/>
        <w:pageBreakBefore w:val="0"/>
        <w:widowControl/>
        <w:spacing w:before="0" w:after="100" w:line="252" w:lineRule="auto"/>
      </w:pPr>
      <w:r>
        <w:rPr>
          <w:rFonts w:ascii="Times New Roman" w:hAnsi="Times New Roman" w:eastAsia="Times New Roman"/>
          <w:b w:val="0"/>
          <w:sz w:val="23"/>
        </w:rPr>
        <w:t>Clean hands and careful habits protect lives.</w:t>
      </w:r>
    </w:p>
    <w:p w14:paraId="6A71DEA8">
      <w:pPr>
        <w:keepNext w:val="0"/>
        <w:keepLines w:val="0"/>
        <w:pageBreakBefore w:val="0"/>
        <w:widowControl/>
        <w:spacing w:before="0" w:after="40" w:line="240" w:lineRule="auto"/>
      </w:pPr>
    </w:p>
    <w:p w14:paraId="6BCD869F">
      <w:pPr>
        <w:pStyle w:val="3"/>
        <w:keepNext/>
        <w:keepLines w:val="0"/>
        <w:pageBreakBefore w:val="0"/>
        <w:widowControl/>
        <w:spacing w:before="160" w:after="100" w:line="252" w:lineRule="auto"/>
      </w:pPr>
      <w:r>
        <w:rPr>
          <w:rFonts w:ascii="Times New Roman" w:hAnsi="Times New Roman" w:eastAsia="Times New Roman"/>
          <w:b/>
          <w:sz w:val="26"/>
        </w:rPr>
        <w:t>22.13 ICT and Digital Skills</w:t>
      </w:r>
    </w:p>
    <w:p w14:paraId="4B7A2EAC">
      <w:pPr>
        <w:keepNext w:val="0"/>
        <w:keepLines w:val="0"/>
        <w:pageBreakBefore w:val="0"/>
        <w:widowControl/>
        <w:spacing w:before="100" w:after="60" w:line="252" w:lineRule="auto"/>
      </w:pPr>
      <w:r>
        <w:rPr>
          <w:rFonts w:ascii="Times New Roman" w:hAnsi="Times New Roman" w:eastAsia="Times New Roman"/>
          <w:b/>
          <w:sz w:val="24"/>
        </w:rPr>
        <w:t>Demonstration Title</w:t>
      </w:r>
    </w:p>
    <w:p w14:paraId="33E4D187">
      <w:pPr>
        <w:keepNext w:val="0"/>
        <w:keepLines w:val="0"/>
        <w:pageBreakBefore w:val="0"/>
        <w:widowControl/>
        <w:spacing w:before="0" w:after="100" w:line="252" w:lineRule="auto"/>
      </w:pPr>
      <w:r>
        <w:rPr>
          <w:rFonts w:ascii="Times New Roman" w:hAnsi="Times New Roman" w:eastAsia="Times New Roman"/>
          <w:b w:val="0"/>
          <w:sz w:val="23"/>
        </w:rPr>
        <w:t>Creating and Saving a Simple Document</w:t>
      </w:r>
    </w:p>
    <w:p w14:paraId="0602BDBD">
      <w:pPr>
        <w:keepNext w:val="0"/>
        <w:keepLines w:val="0"/>
        <w:pageBreakBefore w:val="0"/>
        <w:widowControl/>
        <w:spacing w:before="100" w:after="60" w:line="252" w:lineRule="auto"/>
      </w:pPr>
      <w:r>
        <w:rPr>
          <w:rFonts w:ascii="Times New Roman" w:hAnsi="Times New Roman" w:eastAsia="Times New Roman"/>
          <w:b/>
          <w:sz w:val="24"/>
        </w:rPr>
        <w:t>Department</w:t>
      </w:r>
    </w:p>
    <w:p w14:paraId="40FA12E7">
      <w:pPr>
        <w:keepNext w:val="0"/>
        <w:keepLines w:val="0"/>
        <w:pageBreakBefore w:val="0"/>
        <w:widowControl/>
        <w:spacing w:before="100" w:after="60" w:line="252" w:lineRule="auto"/>
      </w:pPr>
      <w:r>
        <w:rPr>
          <w:rFonts w:ascii="Times New Roman" w:hAnsi="Times New Roman" w:eastAsia="Times New Roman"/>
          <w:b/>
          <w:sz w:val="24"/>
        </w:rPr>
        <w:t>ICT and Digital Skills</w:t>
      </w:r>
    </w:p>
    <w:p w14:paraId="780FDE36">
      <w:pPr>
        <w:keepNext w:val="0"/>
        <w:keepLines w:val="0"/>
        <w:pageBreakBefore w:val="0"/>
        <w:widowControl/>
        <w:spacing w:before="100" w:after="60" w:line="252" w:lineRule="auto"/>
      </w:pPr>
      <w:r>
        <w:rPr>
          <w:rFonts w:ascii="Times New Roman" w:hAnsi="Times New Roman" w:eastAsia="Times New Roman"/>
          <w:b/>
          <w:sz w:val="24"/>
        </w:rPr>
        <w:t>Learning Objective</w:t>
      </w:r>
    </w:p>
    <w:p w14:paraId="1B89472B">
      <w:pPr>
        <w:keepNext w:val="0"/>
        <w:keepLines w:val="0"/>
        <w:pageBreakBefore w:val="0"/>
        <w:widowControl/>
        <w:spacing w:before="0" w:after="100" w:line="252" w:lineRule="auto"/>
      </w:pPr>
      <w:r>
        <w:rPr>
          <w:rFonts w:ascii="Times New Roman" w:hAnsi="Times New Roman" w:eastAsia="Times New Roman"/>
          <w:b w:val="0"/>
          <w:sz w:val="23"/>
        </w:rPr>
        <w:t>Trainees should learn how to type, save and organise a simple document.</w:t>
      </w:r>
    </w:p>
    <w:p w14:paraId="3B680E12">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5C91004C">
      <w:pPr>
        <w:keepNext w:val="0"/>
        <w:keepLines w:val="0"/>
        <w:pageBreakBefore w:val="0"/>
        <w:widowControl/>
        <w:spacing w:before="0" w:after="40" w:line="252" w:lineRule="auto"/>
        <w:ind w:left="403" w:hanging="403"/>
      </w:pPr>
      <w:r>
        <w:rPr>
          <w:rFonts w:ascii="Times New Roman" w:hAnsi="Times New Roman" w:eastAsia="Times New Roman"/>
          <w:b w:val="0"/>
          <w:sz w:val="23"/>
        </w:rPr>
        <w:t>1. Computer or laptop.</w:t>
      </w:r>
    </w:p>
    <w:p w14:paraId="322B90C5">
      <w:pPr>
        <w:keepNext w:val="0"/>
        <w:keepLines w:val="0"/>
        <w:pageBreakBefore w:val="0"/>
        <w:widowControl/>
        <w:spacing w:before="0" w:after="40" w:line="252" w:lineRule="auto"/>
        <w:ind w:left="403" w:hanging="403"/>
      </w:pPr>
      <w:r>
        <w:rPr>
          <w:rFonts w:ascii="Times New Roman" w:hAnsi="Times New Roman" w:eastAsia="Times New Roman"/>
          <w:b w:val="0"/>
          <w:sz w:val="23"/>
        </w:rPr>
        <w:t>2. Word processing software.</w:t>
      </w:r>
    </w:p>
    <w:p w14:paraId="03CE349B">
      <w:pPr>
        <w:keepNext w:val="0"/>
        <w:keepLines w:val="0"/>
        <w:pageBreakBefore w:val="0"/>
        <w:widowControl/>
        <w:spacing w:before="0" w:after="40" w:line="252" w:lineRule="auto"/>
        <w:ind w:left="403" w:hanging="403"/>
      </w:pPr>
      <w:r>
        <w:rPr>
          <w:rFonts w:ascii="Times New Roman" w:hAnsi="Times New Roman" w:eastAsia="Times New Roman"/>
          <w:b w:val="0"/>
          <w:sz w:val="23"/>
        </w:rPr>
        <w:t>3. Keyboard.</w:t>
      </w:r>
    </w:p>
    <w:p w14:paraId="6DD05DE1">
      <w:pPr>
        <w:keepNext w:val="0"/>
        <w:keepLines w:val="0"/>
        <w:pageBreakBefore w:val="0"/>
        <w:widowControl/>
        <w:spacing w:before="0" w:after="40" w:line="252" w:lineRule="auto"/>
        <w:ind w:left="403" w:hanging="403"/>
      </w:pPr>
      <w:r>
        <w:rPr>
          <w:rFonts w:ascii="Times New Roman" w:hAnsi="Times New Roman" w:eastAsia="Times New Roman"/>
          <w:b w:val="0"/>
          <w:sz w:val="23"/>
        </w:rPr>
        <w:t>4. Mouse.</w:t>
      </w:r>
    </w:p>
    <w:p w14:paraId="42E80ADE">
      <w:pPr>
        <w:keepNext w:val="0"/>
        <w:keepLines w:val="0"/>
        <w:pageBreakBefore w:val="0"/>
        <w:widowControl/>
        <w:spacing w:before="0" w:after="40" w:line="252" w:lineRule="auto"/>
        <w:ind w:left="403" w:hanging="403"/>
      </w:pPr>
      <w:r>
        <w:rPr>
          <w:rFonts w:ascii="Times New Roman" w:hAnsi="Times New Roman" w:eastAsia="Times New Roman"/>
          <w:b w:val="0"/>
          <w:sz w:val="23"/>
        </w:rPr>
        <w:t>5. Power source.</w:t>
      </w:r>
    </w:p>
    <w:p w14:paraId="7A5A3B12">
      <w:pPr>
        <w:keepNext w:val="0"/>
        <w:keepLines w:val="0"/>
        <w:pageBreakBefore w:val="0"/>
        <w:widowControl/>
        <w:spacing w:before="0" w:after="40" w:line="252" w:lineRule="auto"/>
        <w:ind w:left="403" w:hanging="403"/>
      </w:pPr>
      <w:r>
        <w:rPr>
          <w:rFonts w:ascii="Times New Roman" w:hAnsi="Times New Roman" w:eastAsia="Times New Roman"/>
          <w:b w:val="0"/>
          <w:sz w:val="23"/>
        </w:rPr>
        <w:t>6. Sample text.</w:t>
      </w:r>
    </w:p>
    <w:p w14:paraId="4F2D8709">
      <w:pPr>
        <w:keepNext w:val="0"/>
        <w:keepLines w:val="0"/>
        <w:pageBreakBefore w:val="0"/>
        <w:widowControl/>
        <w:spacing w:before="0" w:after="40" w:line="252" w:lineRule="auto"/>
        <w:ind w:left="403" w:hanging="403"/>
      </w:pPr>
      <w:r>
        <w:rPr>
          <w:rFonts w:ascii="Times New Roman" w:hAnsi="Times New Roman" w:eastAsia="Times New Roman"/>
          <w:b w:val="0"/>
          <w:sz w:val="23"/>
        </w:rPr>
        <w:t>7. Safety Precautions</w:t>
      </w:r>
    </w:p>
    <w:p w14:paraId="368E3986">
      <w:pPr>
        <w:keepNext w:val="0"/>
        <w:keepLines w:val="0"/>
        <w:pageBreakBefore w:val="0"/>
        <w:widowControl/>
        <w:spacing w:before="0" w:after="40" w:line="252" w:lineRule="auto"/>
        <w:ind w:left="403" w:hanging="403"/>
      </w:pPr>
      <w:r>
        <w:rPr>
          <w:rFonts w:ascii="Times New Roman" w:hAnsi="Times New Roman" w:eastAsia="Times New Roman"/>
          <w:b w:val="0"/>
          <w:sz w:val="23"/>
        </w:rPr>
        <w:t>8. Do not touch cables with wet hands.</w:t>
      </w:r>
    </w:p>
    <w:p w14:paraId="129EF1B5">
      <w:pPr>
        <w:keepNext w:val="0"/>
        <w:keepLines w:val="0"/>
        <w:pageBreakBefore w:val="0"/>
        <w:widowControl/>
        <w:spacing w:before="0" w:after="40" w:line="252" w:lineRule="auto"/>
        <w:ind w:left="403" w:hanging="403"/>
      </w:pPr>
      <w:r>
        <w:rPr>
          <w:rFonts w:ascii="Times New Roman" w:hAnsi="Times New Roman" w:eastAsia="Times New Roman"/>
          <w:b w:val="0"/>
          <w:sz w:val="23"/>
        </w:rPr>
        <w:t>9. Do not overload sockets.</w:t>
      </w:r>
    </w:p>
    <w:p w14:paraId="2BBFDCA8">
      <w:pPr>
        <w:keepNext w:val="0"/>
        <w:keepLines w:val="0"/>
        <w:pageBreakBefore w:val="0"/>
        <w:widowControl/>
        <w:spacing w:before="0" w:after="40" w:line="252" w:lineRule="auto"/>
        <w:ind w:left="403" w:hanging="403"/>
      </w:pPr>
      <w:r>
        <w:rPr>
          <w:rFonts w:ascii="Times New Roman" w:hAnsi="Times New Roman" w:eastAsia="Times New Roman"/>
          <w:b w:val="0"/>
          <w:sz w:val="23"/>
        </w:rPr>
        <w:t>10. Save work regularly.</w:t>
      </w:r>
    </w:p>
    <w:p w14:paraId="545AAB5E">
      <w:pPr>
        <w:keepNext w:val="0"/>
        <w:keepLines w:val="0"/>
        <w:pageBreakBefore w:val="0"/>
        <w:widowControl/>
        <w:spacing w:before="0" w:after="40" w:line="252" w:lineRule="auto"/>
        <w:ind w:left="403" w:hanging="403"/>
      </w:pPr>
      <w:r>
        <w:rPr>
          <w:rFonts w:ascii="Times New Roman" w:hAnsi="Times New Roman" w:eastAsia="Times New Roman"/>
          <w:b w:val="0"/>
          <w:sz w:val="23"/>
        </w:rPr>
        <w:t>11. Do not delete another person’s file.</w:t>
      </w:r>
    </w:p>
    <w:p w14:paraId="5BA54266">
      <w:pPr>
        <w:keepNext w:val="0"/>
        <w:keepLines w:val="0"/>
        <w:pageBreakBefore w:val="0"/>
        <w:widowControl/>
        <w:spacing w:before="0" w:after="40" w:line="252" w:lineRule="auto"/>
        <w:ind w:left="403" w:hanging="403"/>
      </w:pPr>
      <w:r>
        <w:rPr>
          <w:rFonts w:ascii="Times New Roman" w:hAnsi="Times New Roman" w:eastAsia="Times New Roman"/>
          <w:b w:val="0"/>
          <w:sz w:val="23"/>
        </w:rPr>
        <w:t>12. Do not share passwords.</w:t>
      </w:r>
    </w:p>
    <w:p w14:paraId="0057F2C6">
      <w:pPr>
        <w:keepNext w:val="0"/>
        <w:keepLines w:val="0"/>
        <w:pageBreakBefore w:val="0"/>
        <w:widowControl/>
        <w:spacing w:before="0" w:after="40" w:line="252" w:lineRule="auto"/>
        <w:ind w:left="403" w:hanging="403"/>
      </w:pPr>
      <w:r>
        <w:rPr>
          <w:rFonts w:ascii="Times New Roman" w:hAnsi="Times New Roman" w:eastAsia="Times New Roman"/>
          <w:b w:val="0"/>
          <w:sz w:val="23"/>
        </w:rPr>
        <w:t>13. Do not install software without permission.</w:t>
      </w:r>
    </w:p>
    <w:p w14:paraId="40BE900F">
      <w:pPr>
        <w:keepNext w:val="0"/>
        <w:keepLines w:val="0"/>
        <w:pageBreakBefore w:val="0"/>
        <w:widowControl/>
        <w:spacing w:before="0" w:after="40" w:line="252" w:lineRule="auto"/>
        <w:ind w:left="403" w:hanging="403"/>
      </w:pPr>
      <w:r>
        <w:rPr>
          <w:rFonts w:ascii="Times New Roman" w:hAnsi="Times New Roman" w:eastAsia="Times New Roman"/>
          <w:b w:val="0"/>
          <w:sz w:val="23"/>
        </w:rPr>
        <w:t>14. Use devices carefully.</w:t>
      </w:r>
    </w:p>
    <w:p w14:paraId="4859A04F">
      <w:pPr>
        <w:keepNext w:val="0"/>
        <w:keepLines w:val="0"/>
        <w:pageBreakBefore w:val="0"/>
        <w:widowControl/>
        <w:spacing w:before="0" w:after="40" w:line="252" w:lineRule="auto"/>
        <w:ind w:left="403" w:hanging="403"/>
      </w:pPr>
      <w:r>
        <w:rPr>
          <w:rFonts w:ascii="Times New Roman" w:hAnsi="Times New Roman" w:eastAsia="Times New Roman"/>
          <w:b w:val="0"/>
          <w:sz w:val="23"/>
        </w:rPr>
        <w:t>15. Report faults.</w:t>
      </w:r>
    </w:p>
    <w:p w14:paraId="52A08652">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6CAF11DA">
        <w:trPr>
          <w:jc w:val="center"/>
        </w:trPr>
        <w:tc>
          <w:tcPr>
            <w:tcW w:w="3441" w:type="dxa"/>
            <w:shd w:val="clear" w:color="auto" w:fill="D9EAF7"/>
            <w:tcMar>
              <w:top w:w="35" w:type="dxa"/>
              <w:left w:w="35" w:type="dxa"/>
              <w:bottom w:w="35" w:type="dxa"/>
              <w:right w:w="35" w:type="dxa"/>
            </w:tcMar>
            <w:vAlign w:val="top"/>
          </w:tcPr>
          <w:p w14:paraId="58249262">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4A600EEF">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2100493E">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4C153959">
        <w:trPr>
          <w:jc w:val="center"/>
        </w:trPr>
        <w:tc>
          <w:tcPr>
            <w:tcW w:w="3441" w:type="dxa"/>
            <w:tcMar>
              <w:top w:w="35" w:type="dxa"/>
              <w:left w:w="35" w:type="dxa"/>
              <w:bottom w:w="35" w:type="dxa"/>
              <w:right w:w="35" w:type="dxa"/>
            </w:tcMar>
            <w:vAlign w:val="top"/>
          </w:tcPr>
          <w:p w14:paraId="633EDDB4">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52AFAB7A">
            <w:pPr>
              <w:keepNext w:val="0"/>
              <w:keepLines w:val="0"/>
              <w:pageBreakBefore w:val="0"/>
              <w:widowControl/>
              <w:spacing w:before="0" w:after="0" w:line="240" w:lineRule="auto"/>
            </w:pPr>
            <w:r>
              <w:rPr>
                <w:rFonts w:ascii="Times New Roman" w:hAnsi="Times New Roman" w:eastAsia="Times New Roman"/>
                <w:b w:val="0"/>
                <w:sz w:val="19"/>
              </w:rPr>
              <w:t>Turn on computer safely</w:t>
            </w:r>
          </w:p>
        </w:tc>
        <w:tc>
          <w:tcPr>
            <w:tcW w:w="3441" w:type="dxa"/>
            <w:tcMar>
              <w:top w:w="35" w:type="dxa"/>
              <w:left w:w="35" w:type="dxa"/>
              <w:bottom w:w="35" w:type="dxa"/>
              <w:right w:w="35" w:type="dxa"/>
            </w:tcMar>
            <w:vAlign w:val="top"/>
          </w:tcPr>
          <w:p w14:paraId="73EC65FB">
            <w:pPr>
              <w:keepNext w:val="0"/>
              <w:keepLines w:val="0"/>
              <w:pageBreakBefore w:val="0"/>
              <w:widowControl/>
              <w:spacing w:before="0" w:after="0" w:line="240" w:lineRule="auto"/>
            </w:pPr>
            <w:r>
              <w:rPr>
                <w:rFonts w:ascii="Times New Roman" w:hAnsi="Times New Roman" w:eastAsia="Times New Roman"/>
                <w:b w:val="0"/>
                <w:sz w:val="19"/>
              </w:rPr>
              <w:t>Follow correct startup</w:t>
            </w:r>
          </w:p>
        </w:tc>
      </w:tr>
      <w:tr w14:paraId="0BFC9635">
        <w:trPr>
          <w:jc w:val="center"/>
        </w:trPr>
        <w:tc>
          <w:tcPr>
            <w:tcW w:w="3441" w:type="dxa"/>
            <w:tcMar>
              <w:top w:w="35" w:type="dxa"/>
              <w:left w:w="35" w:type="dxa"/>
              <w:bottom w:w="35" w:type="dxa"/>
              <w:right w:w="35" w:type="dxa"/>
            </w:tcMar>
            <w:vAlign w:val="top"/>
          </w:tcPr>
          <w:p w14:paraId="0F133B8E">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1744DB67">
            <w:pPr>
              <w:keepNext w:val="0"/>
              <w:keepLines w:val="0"/>
              <w:pageBreakBefore w:val="0"/>
              <w:widowControl/>
              <w:spacing w:before="0" w:after="0" w:line="240" w:lineRule="auto"/>
            </w:pPr>
            <w:r>
              <w:rPr>
                <w:rFonts w:ascii="Times New Roman" w:hAnsi="Times New Roman" w:eastAsia="Times New Roman"/>
                <w:b w:val="0"/>
                <w:sz w:val="19"/>
              </w:rPr>
              <w:t>Open word processor</w:t>
            </w:r>
          </w:p>
        </w:tc>
        <w:tc>
          <w:tcPr>
            <w:tcW w:w="3441" w:type="dxa"/>
            <w:tcMar>
              <w:top w:w="35" w:type="dxa"/>
              <w:left w:w="35" w:type="dxa"/>
              <w:bottom w:w="35" w:type="dxa"/>
              <w:right w:w="35" w:type="dxa"/>
            </w:tcMar>
            <w:vAlign w:val="top"/>
          </w:tcPr>
          <w:p w14:paraId="40D08418">
            <w:pPr>
              <w:keepNext w:val="0"/>
              <w:keepLines w:val="0"/>
              <w:pageBreakBefore w:val="0"/>
              <w:widowControl/>
              <w:spacing w:before="0" w:after="0" w:line="240" w:lineRule="auto"/>
            </w:pPr>
            <w:r>
              <w:rPr>
                <w:rFonts w:ascii="Times New Roman" w:hAnsi="Times New Roman" w:eastAsia="Times New Roman"/>
                <w:b w:val="0"/>
                <w:sz w:val="19"/>
              </w:rPr>
              <w:t>Use approved software</w:t>
            </w:r>
          </w:p>
        </w:tc>
      </w:tr>
      <w:tr w14:paraId="6482404D">
        <w:trPr>
          <w:jc w:val="center"/>
        </w:trPr>
        <w:tc>
          <w:tcPr>
            <w:tcW w:w="3441" w:type="dxa"/>
            <w:tcMar>
              <w:top w:w="35" w:type="dxa"/>
              <w:left w:w="35" w:type="dxa"/>
              <w:bottom w:w="35" w:type="dxa"/>
              <w:right w:w="35" w:type="dxa"/>
            </w:tcMar>
            <w:vAlign w:val="top"/>
          </w:tcPr>
          <w:p w14:paraId="064B68B6">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01B9BFAE">
            <w:pPr>
              <w:keepNext w:val="0"/>
              <w:keepLines w:val="0"/>
              <w:pageBreakBefore w:val="0"/>
              <w:widowControl/>
              <w:spacing w:before="0" w:after="0" w:line="240" w:lineRule="auto"/>
            </w:pPr>
            <w:r>
              <w:rPr>
                <w:rFonts w:ascii="Times New Roman" w:hAnsi="Times New Roman" w:eastAsia="Times New Roman"/>
                <w:b w:val="0"/>
                <w:sz w:val="19"/>
              </w:rPr>
              <w:t>Type heading</w:t>
            </w:r>
          </w:p>
        </w:tc>
        <w:tc>
          <w:tcPr>
            <w:tcW w:w="3441" w:type="dxa"/>
            <w:tcMar>
              <w:top w:w="35" w:type="dxa"/>
              <w:left w:w="35" w:type="dxa"/>
              <w:bottom w:w="35" w:type="dxa"/>
              <w:right w:w="35" w:type="dxa"/>
            </w:tcMar>
            <w:vAlign w:val="top"/>
          </w:tcPr>
          <w:p w14:paraId="56225EDA">
            <w:pPr>
              <w:keepNext w:val="0"/>
              <w:keepLines w:val="0"/>
              <w:pageBreakBefore w:val="0"/>
              <w:widowControl/>
              <w:spacing w:before="0" w:after="0" w:line="240" w:lineRule="auto"/>
            </w:pPr>
            <w:r>
              <w:rPr>
                <w:rFonts w:ascii="Times New Roman" w:hAnsi="Times New Roman" w:eastAsia="Times New Roman"/>
                <w:b w:val="0"/>
                <w:sz w:val="19"/>
              </w:rPr>
              <w:t>Start with title</w:t>
            </w:r>
          </w:p>
        </w:tc>
      </w:tr>
      <w:tr w14:paraId="6D082747">
        <w:trPr>
          <w:jc w:val="center"/>
        </w:trPr>
        <w:tc>
          <w:tcPr>
            <w:tcW w:w="3441" w:type="dxa"/>
            <w:tcMar>
              <w:top w:w="35" w:type="dxa"/>
              <w:left w:w="35" w:type="dxa"/>
              <w:bottom w:w="35" w:type="dxa"/>
              <w:right w:w="35" w:type="dxa"/>
            </w:tcMar>
            <w:vAlign w:val="top"/>
          </w:tcPr>
          <w:p w14:paraId="6385A073">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51D18E75">
            <w:pPr>
              <w:keepNext w:val="0"/>
              <w:keepLines w:val="0"/>
              <w:pageBreakBefore w:val="0"/>
              <w:widowControl/>
              <w:spacing w:before="0" w:after="0" w:line="240" w:lineRule="auto"/>
            </w:pPr>
            <w:r>
              <w:rPr>
                <w:rFonts w:ascii="Times New Roman" w:hAnsi="Times New Roman" w:eastAsia="Times New Roman"/>
                <w:b w:val="0"/>
                <w:sz w:val="19"/>
              </w:rPr>
              <w:t>Type body text</w:t>
            </w:r>
          </w:p>
        </w:tc>
        <w:tc>
          <w:tcPr>
            <w:tcW w:w="3441" w:type="dxa"/>
            <w:tcMar>
              <w:top w:w="35" w:type="dxa"/>
              <w:left w:w="35" w:type="dxa"/>
              <w:bottom w:w="35" w:type="dxa"/>
              <w:right w:w="35" w:type="dxa"/>
            </w:tcMar>
            <w:vAlign w:val="top"/>
          </w:tcPr>
          <w:p w14:paraId="6550CBF7">
            <w:pPr>
              <w:keepNext w:val="0"/>
              <w:keepLines w:val="0"/>
              <w:pageBreakBefore w:val="0"/>
              <w:widowControl/>
              <w:spacing w:before="0" w:after="0" w:line="240" w:lineRule="auto"/>
            </w:pPr>
            <w:r>
              <w:rPr>
                <w:rFonts w:ascii="Times New Roman" w:hAnsi="Times New Roman" w:eastAsia="Times New Roman"/>
                <w:b w:val="0"/>
                <w:sz w:val="19"/>
              </w:rPr>
              <w:t>Practise accuracy</w:t>
            </w:r>
          </w:p>
        </w:tc>
      </w:tr>
      <w:tr w14:paraId="29AD0231">
        <w:trPr>
          <w:jc w:val="center"/>
        </w:trPr>
        <w:tc>
          <w:tcPr>
            <w:tcW w:w="3441" w:type="dxa"/>
            <w:tcMar>
              <w:top w:w="35" w:type="dxa"/>
              <w:left w:w="35" w:type="dxa"/>
              <w:bottom w:w="35" w:type="dxa"/>
              <w:right w:w="35" w:type="dxa"/>
            </w:tcMar>
            <w:vAlign w:val="top"/>
          </w:tcPr>
          <w:p w14:paraId="08377D73">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039E410A">
            <w:pPr>
              <w:keepNext w:val="0"/>
              <w:keepLines w:val="0"/>
              <w:pageBreakBefore w:val="0"/>
              <w:widowControl/>
              <w:spacing w:before="0" w:after="0" w:line="240" w:lineRule="auto"/>
            </w:pPr>
            <w:r>
              <w:rPr>
                <w:rFonts w:ascii="Times New Roman" w:hAnsi="Times New Roman" w:eastAsia="Times New Roman"/>
                <w:b w:val="0"/>
                <w:sz w:val="19"/>
              </w:rPr>
              <w:t>Save file</w:t>
            </w:r>
          </w:p>
        </w:tc>
        <w:tc>
          <w:tcPr>
            <w:tcW w:w="3441" w:type="dxa"/>
            <w:tcMar>
              <w:top w:w="35" w:type="dxa"/>
              <w:left w:w="35" w:type="dxa"/>
              <w:bottom w:w="35" w:type="dxa"/>
              <w:right w:w="35" w:type="dxa"/>
            </w:tcMar>
            <w:vAlign w:val="top"/>
          </w:tcPr>
          <w:p w14:paraId="6223872E">
            <w:pPr>
              <w:keepNext w:val="0"/>
              <w:keepLines w:val="0"/>
              <w:pageBreakBefore w:val="0"/>
              <w:widowControl/>
              <w:spacing w:before="0" w:after="0" w:line="240" w:lineRule="auto"/>
            </w:pPr>
            <w:r>
              <w:rPr>
                <w:rFonts w:ascii="Times New Roman" w:hAnsi="Times New Roman" w:eastAsia="Times New Roman"/>
                <w:b w:val="0"/>
                <w:sz w:val="19"/>
              </w:rPr>
              <w:t>File name must be clear</w:t>
            </w:r>
          </w:p>
        </w:tc>
      </w:tr>
      <w:tr w14:paraId="026FABB8">
        <w:trPr>
          <w:jc w:val="center"/>
        </w:trPr>
        <w:tc>
          <w:tcPr>
            <w:tcW w:w="3441" w:type="dxa"/>
            <w:tcMar>
              <w:top w:w="35" w:type="dxa"/>
              <w:left w:w="35" w:type="dxa"/>
              <w:bottom w:w="35" w:type="dxa"/>
              <w:right w:w="35" w:type="dxa"/>
            </w:tcMar>
            <w:vAlign w:val="top"/>
          </w:tcPr>
          <w:p w14:paraId="510224E0">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6CD747F5">
            <w:pPr>
              <w:keepNext w:val="0"/>
              <w:keepLines w:val="0"/>
              <w:pageBreakBefore w:val="0"/>
              <w:widowControl/>
              <w:spacing w:before="0" w:after="0" w:line="240" w:lineRule="auto"/>
            </w:pPr>
            <w:r>
              <w:rPr>
                <w:rFonts w:ascii="Times New Roman" w:hAnsi="Times New Roman" w:eastAsia="Times New Roman"/>
                <w:b w:val="0"/>
                <w:sz w:val="19"/>
              </w:rPr>
              <w:t>Choose folder</w:t>
            </w:r>
          </w:p>
        </w:tc>
        <w:tc>
          <w:tcPr>
            <w:tcW w:w="3441" w:type="dxa"/>
            <w:tcMar>
              <w:top w:w="35" w:type="dxa"/>
              <w:left w:w="35" w:type="dxa"/>
              <w:bottom w:w="35" w:type="dxa"/>
              <w:right w:w="35" w:type="dxa"/>
            </w:tcMar>
            <w:vAlign w:val="top"/>
          </w:tcPr>
          <w:p w14:paraId="1E98B266">
            <w:pPr>
              <w:keepNext w:val="0"/>
              <w:keepLines w:val="0"/>
              <w:pageBreakBefore w:val="0"/>
              <w:widowControl/>
              <w:spacing w:before="0" w:after="0" w:line="240" w:lineRule="auto"/>
            </w:pPr>
            <w:r>
              <w:rPr>
                <w:rFonts w:ascii="Times New Roman" w:hAnsi="Times New Roman" w:eastAsia="Times New Roman"/>
                <w:b w:val="0"/>
                <w:sz w:val="19"/>
              </w:rPr>
              <w:t>Organise documents properly</w:t>
            </w:r>
          </w:p>
        </w:tc>
      </w:tr>
      <w:tr w14:paraId="2260D3D2">
        <w:trPr>
          <w:jc w:val="center"/>
        </w:trPr>
        <w:tc>
          <w:tcPr>
            <w:tcW w:w="3441" w:type="dxa"/>
            <w:tcMar>
              <w:top w:w="35" w:type="dxa"/>
              <w:left w:w="35" w:type="dxa"/>
              <w:bottom w:w="35" w:type="dxa"/>
              <w:right w:w="35" w:type="dxa"/>
            </w:tcMar>
            <w:vAlign w:val="top"/>
          </w:tcPr>
          <w:p w14:paraId="23E86632">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348DDAA1">
            <w:pPr>
              <w:keepNext w:val="0"/>
              <w:keepLines w:val="0"/>
              <w:pageBreakBefore w:val="0"/>
              <w:widowControl/>
              <w:spacing w:before="0" w:after="0" w:line="240" w:lineRule="auto"/>
            </w:pPr>
            <w:r>
              <w:rPr>
                <w:rFonts w:ascii="Times New Roman" w:hAnsi="Times New Roman" w:eastAsia="Times New Roman"/>
                <w:b w:val="0"/>
                <w:sz w:val="19"/>
              </w:rPr>
              <w:t>Reopen file</w:t>
            </w:r>
          </w:p>
        </w:tc>
        <w:tc>
          <w:tcPr>
            <w:tcW w:w="3441" w:type="dxa"/>
            <w:tcMar>
              <w:top w:w="35" w:type="dxa"/>
              <w:left w:w="35" w:type="dxa"/>
              <w:bottom w:w="35" w:type="dxa"/>
              <w:right w:w="35" w:type="dxa"/>
            </w:tcMar>
            <w:vAlign w:val="top"/>
          </w:tcPr>
          <w:p w14:paraId="71183A0B">
            <w:pPr>
              <w:keepNext w:val="0"/>
              <w:keepLines w:val="0"/>
              <w:pageBreakBefore w:val="0"/>
              <w:widowControl/>
              <w:spacing w:before="0" w:after="0" w:line="240" w:lineRule="auto"/>
            </w:pPr>
            <w:r>
              <w:rPr>
                <w:rFonts w:ascii="Times New Roman" w:hAnsi="Times New Roman" w:eastAsia="Times New Roman"/>
                <w:b w:val="0"/>
                <w:sz w:val="19"/>
              </w:rPr>
              <w:t>Confirm saving worked</w:t>
            </w:r>
          </w:p>
        </w:tc>
      </w:tr>
    </w:tbl>
    <w:p w14:paraId="58D29DC1">
      <w:pPr>
        <w:keepNext w:val="0"/>
        <w:keepLines w:val="0"/>
        <w:pageBreakBefore w:val="0"/>
        <w:widowControl/>
        <w:spacing w:before="0" w:after="60" w:line="240" w:lineRule="auto"/>
      </w:pPr>
    </w:p>
    <w:p w14:paraId="754D594F">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1D21D970">
      <w:pPr>
        <w:keepNext w:val="0"/>
        <w:keepLines w:val="0"/>
        <w:pageBreakBefore w:val="0"/>
        <w:widowControl/>
        <w:spacing w:before="0" w:after="40" w:line="252" w:lineRule="auto"/>
        <w:ind w:left="403" w:hanging="403"/>
      </w:pPr>
      <w:r>
        <w:rPr>
          <w:rFonts w:ascii="Times New Roman" w:hAnsi="Times New Roman" w:eastAsia="Times New Roman"/>
          <w:b w:val="0"/>
          <w:sz w:val="23"/>
        </w:rPr>
        <w:t>1. Not saving work.</w:t>
      </w:r>
    </w:p>
    <w:p w14:paraId="1241D42C">
      <w:pPr>
        <w:keepNext w:val="0"/>
        <w:keepLines w:val="0"/>
        <w:pageBreakBefore w:val="0"/>
        <w:widowControl/>
        <w:spacing w:before="0" w:after="40" w:line="252" w:lineRule="auto"/>
        <w:ind w:left="403" w:hanging="403"/>
      </w:pPr>
      <w:r>
        <w:rPr>
          <w:rFonts w:ascii="Times New Roman" w:hAnsi="Times New Roman" w:eastAsia="Times New Roman"/>
          <w:b w:val="0"/>
          <w:sz w:val="23"/>
        </w:rPr>
        <w:t>2. Wrong file name.</w:t>
      </w:r>
    </w:p>
    <w:p w14:paraId="58DA2E3A">
      <w:pPr>
        <w:keepNext w:val="0"/>
        <w:keepLines w:val="0"/>
        <w:pageBreakBefore w:val="0"/>
        <w:widowControl/>
        <w:spacing w:before="0" w:after="40" w:line="252" w:lineRule="auto"/>
        <w:ind w:left="403" w:hanging="403"/>
      </w:pPr>
      <w:r>
        <w:rPr>
          <w:rFonts w:ascii="Times New Roman" w:hAnsi="Times New Roman" w:eastAsia="Times New Roman"/>
          <w:b w:val="0"/>
          <w:sz w:val="23"/>
        </w:rPr>
        <w:t>3. Deleting files.</w:t>
      </w:r>
    </w:p>
    <w:p w14:paraId="27AFE107">
      <w:pPr>
        <w:keepNext w:val="0"/>
        <w:keepLines w:val="0"/>
        <w:pageBreakBefore w:val="0"/>
        <w:widowControl/>
        <w:spacing w:before="0" w:after="40" w:line="252" w:lineRule="auto"/>
        <w:ind w:left="403" w:hanging="403"/>
      </w:pPr>
      <w:r>
        <w:rPr>
          <w:rFonts w:ascii="Times New Roman" w:hAnsi="Times New Roman" w:eastAsia="Times New Roman"/>
          <w:b w:val="0"/>
          <w:sz w:val="23"/>
        </w:rPr>
        <w:t>4. Typing without checking errors.</w:t>
      </w:r>
    </w:p>
    <w:p w14:paraId="65717B5E">
      <w:pPr>
        <w:keepNext w:val="0"/>
        <w:keepLines w:val="0"/>
        <w:pageBreakBefore w:val="0"/>
        <w:widowControl/>
        <w:spacing w:before="0" w:after="40" w:line="252" w:lineRule="auto"/>
        <w:ind w:left="403" w:hanging="403"/>
      </w:pPr>
      <w:r>
        <w:rPr>
          <w:rFonts w:ascii="Times New Roman" w:hAnsi="Times New Roman" w:eastAsia="Times New Roman"/>
          <w:b w:val="0"/>
          <w:sz w:val="23"/>
        </w:rPr>
        <w:t>5. Leaving computer logged in.</w:t>
      </w:r>
    </w:p>
    <w:p w14:paraId="6AB90AFB">
      <w:pPr>
        <w:keepNext w:val="0"/>
        <w:keepLines w:val="0"/>
        <w:pageBreakBefore w:val="0"/>
        <w:widowControl/>
        <w:spacing w:before="100" w:after="60" w:line="252" w:lineRule="auto"/>
      </w:pPr>
      <w:r>
        <w:rPr>
          <w:rFonts w:ascii="Times New Roman" w:hAnsi="Times New Roman" w:eastAsia="Times New Roman"/>
          <w:b/>
          <w:sz w:val="24"/>
        </w:rPr>
        <w:t>Character Lesson</w:t>
      </w:r>
    </w:p>
    <w:p w14:paraId="411E45EB">
      <w:pPr>
        <w:keepNext w:val="0"/>
        <w:keepLines w:val="0"/>
        <w:pageBreakBefore w:val="0"/>
        <w:widowControl/>
        <w:spacing w:before="0" w:after="100" w:line="252" w:lineRule="auto"/>
      </w:pPr>
      <w:r>
        <w:rPr>
          <w:rFonts w:ascii="Times New Roman" w:hAnsi="Times New Roman" w:eastAsia="Times New Roman"/>
          <w:b w:val="0"/>
          <w:sz w:val="23"/>
        </w:rPr>
        <w:t>Digital order prevents confusion and loss.</w:t>
      </w:r>
    </w:p>
    <w:p w14:paraId="65E9AAB5">
      <w:pPr>
        <w:keepNext w:val="0"/>
        <w:keepLines w:val="0"/>
        <w:pageBreakBefore w:val="0"/>
        <w:widowControl/>
        <w:spacing w:before="0" w:after="40" w:line="240" w:lineRule="auto"/>
      </w:pPr>
    </w:p>
    <w:p w14:paraId="45A59702">
      <w:pPr>
        <w:pStyle w:val="3"/>
        <w:keepNext/>
        <w:keepLines w:val="0"/>
        <w:pageBreakBefore w:val="0"/>
        <w:widowControl/>
        <w:spacing w:before="160" w:after="100" w:line="252" w:lineRule="auto"/>
      </w:pPr>
      <w:r>
        <w:rPr>
          <w:rFonts w:ascii="Times New Roman" w:hAnsi="Times New Roman" w:eastAsia="Times New Roman"/>
          <w:b/>
          <w:sz w:val="26"/>
        </w:rPr>
        <w:t>22.14 Artificial Intelligence Awareness</w:t>
      </w:r>
    </w:p>
    <w:p w14:paraId="1BD4B1CF">
      <w:pPr>
        <w:keepNext w:val="0"/>
        <w:keepLines w:val="0"/>
        <w:pageBreakBefore w:val="0"/>
        <w:widowControl/>
        <w:spacing w:before="100" w:after="60" w:line="252" w:lineRule="auto"/>
      </w:pPr>
      <w:r>
        <w:rPr>
          <w:rFonts w:ascii="Times New Roman" w:hAnsi="Times New Roman" w:eastAsia="Times New Roman"/>
          <w:b/>
          <w:sz w:val="24"/>
        </w:rPr>
        <w:t>Demonstration Title</w:t>
      </w:r>
    </w:p>
    <w:p w14:paraId="46A0CFC9">
      <w:pPr>
        <w:keepNext w:val="0"/>
        <w:keepLines w:val="0"/>
        <w:pageBreakBefore w:val="0"/>
        <w:widowControl/>
        <w:spacing w:before="0" w:after="100" w:line="252" w:lineRule="auto"/>
      </w:pPr>
      <w:r>
        <w:rPr>
          <w:rFonts w:ascii="Times New Roman" w:hAnsi="Times New Roman" w:eastAsia="Times New Roman"/>
          <w:b w:val="0"/>
          <w:sz w:val="23"/>
        </w:rPr>
        <w:t>Writing a Responsible AI Prompt and Checking the Answer</w:t>
      </w:r>
    </w:p>
    <w:p w14:paraId="308B8D3D">
      <w:pPr>
        <w:keepNext w:val="0"/>
        <w:keepLines w:val="0"/>
        <w:pageBreakBefore w:val="0"/>
        <w:widowControl/>
        <w:spacing w:before="100" w:after="60" w:line="252" w:lineRule="auto"/>
      </w:pPr>
      <w:r>
        <w:rPr>
          <w:rFonts w:ascii="Times New Roman" w:hAnsi="Times New Roman" w:eastAsia="Times New Roman"/>
          <w:b/>
          <w:sz w:val="24"/>
        </w:rPr>
        <w:t>Department</w:t>
      </w:r>
    </w:p>
    <w:p w14:paraId="136DAE12">
      <w:pPr>
        <w:keepNext w:val="0"/>
        <w:keepLines w:val="0"/>
        <w:pageBreakBefore w:val="0"/>
        <w:widowControl/>
        <w:spacing w:before="100" w:after="60" w:line="252" w:lineRule="auto"/>
      </w:pPr>
      <w:r>
        <w:rPr>
          <w:rFonts w:ascii="Times New Roman" w:hAnsi="Times New Roman" w:eastAsia="Times New Roman"/>
          <w:b/>
          <w:sz w:val="24"/>
        </w:rPr>
        <w:t>Artificial Intelligence Awareness</w:t>
      </w:r>
    </w:p>
    <w:p w14:paraId="5C7F6369">
      <w:pPr>
        <w:keepNext w:val="0"/>
        <w:keepLines w:val="0"/>
        <w:pageBreakBefore w:val="0"/>
        <w:widowControl/>
        <w:spacing w:before="100" w:after="60" w:line="252" w:lineRule="auto"/>
      </w:pPr>
      <w:r>
        <w:rPr>
          <w:rFonts w:ascii="Times New Roman" w:hAnsi="Times New Roman" w:eastAsia="Times New Roman"/>
          <w:b/>
          <w:sz w:val="24"/>
        </w:rPr>
        <w:t>Learning Objective</w:t>
      </w:r>
    </w:p>
    <w:p w14:paraId="62734B47">
      <w:pPr>
        <w:keepNext w:val="0"/>
        <w:keepLines w:val="0"/>
        <w:pageBreakBefore w:val="0"/>
        <w:widowControl/>
        <w:spacing w:before="0" w:after="100" w:line="252" w:lineRule="auto"/>
      </w:pPr>
      <w:r>
        <w:rPr>
          <w:rFonts w:ascii="Times New Roman" w:hAnsi="Times New Roman" w:eastAsia="Times New Roman"/>
          <w:b w:val="0"/>
          <w:sz w:val="23"/>
        </w:rPr>
        <w:t>Trainees should learn how to ask clear AI questions and check responses responsibly.</w:t>
      </w:r>
    </w:p>
    <w:p w14:paraId="266C08F7">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5F3B0EFA">
      <w:pPr>
        <w:keepNext w:val="0"/>
        <w:keepLines w:val="0"/>
        <w:pageBreakBefore w:val="0"/>
        <w:widowControl/>
        <w:spacing w:before="0" w:after="40" w:line="252" w:lineRule="auto"/>
        <w:ind w:left="403" w:hanging="403"/>
      </w:pPr>
      <w:r>
        <w:rPr>
          <w:rFonts w:ascii="Times New Roman" w:hAnsi="Times New Roman" w:eastAsia="Times New Roman"/>
          <w:b w:val="0"/>
          <w:sz w:val="23"/>
        </w:rPr>
        <w:t>1. Computer or smartphone where approved.</w:t>
      </w:r>
    </w:p>
    <w:p w14:paraId="1A2059C8">
      <w:pPr>
        <w:keepNext w:val="0"/>
        <w:keepLines w:val="0"/>
        <w:pageBreakBefore w:val="0"/>
        <w:widowControl/>
        <w:spacing w:before="0" w:after="40" w:line="252" w:lineRule="auto"/>
        <w:ind w:left="403" w:hanging="403"/>
      </w:pPr>
      <w:r>
        <w:rPr>
          <w:rFonts w:ascii="Times New Roman" w:hAnsi="Times New Roman" w:eastAsia="Times New Roman"/>
          <w:b w:val="0"/>
          <w:sz w:val="23"/>
        </w:rPr>
        <w:t>2. Internet access where available.</w:t>
      </w:r>
    </w:p>
    <w:p w14:paraId="0B17E15A">
      <w:pPr>
        <w:keepNext w:val="0"/>
        <w:keepLines w:val="0"/>
        <w:pageBreakBefore w:val="0"/>
        <w:widowControl/>
        <w:spacing w:before="0" w:after="40" w:line="252" w:lineRule="auto"/>
        <w:ind w:left="403" w:hanging="403"/>
      </w:pPr>
      <w:r>
        <w:rPr>
          <w:rFonts w:ascii="Times New Roman" w:hAnsi="Times New Roman" w:eastAsia="Times New Roman"/>
          <w:b w:val="0"/>
          <w:sz w:val="23"/>
        </w:rPr>
        <w:t>3. Sample task.</w:t>
      </w:r>
    </w:p>
    <w:p w14:paraId="02C2B50D">
      <w:pPr>
        <w:keepNext w:val="0"/>
        <w:keepLines w:val="0"/>
        <w:pageBreakBefore w:val="0"/>
        <w:widowControl/>
        <w:spacing w:before="0" w:after="40" w:line="252" w:lineRule="auto"/>
        <w:ind w:left="403" w:hanging="403"/>
      </w:pPr>
      <w:r>
        <w:rPr>
          <w:rFonts w:ascii="Times New Roman" w:hAnsi="Times New Roman" w:eastAsia="Times New Roman"/>
          <w:b w:val="0"/>
          <w:sz w:val="23"/>
        </w:rPr>
        <w:t>4. Notebook.</w:t>
      </w:r>
    </w:p>
    <w:p w14:paraId="7FD9B1F9">
      <w:pPr>
        <w:keepNext w:val="0"/>
        <w:keepLines w:val="0"/>
        <w:pageBreakBefore w:val="0"/>
        <w:widowControl/>
        <w:spacing w:before="0" w:after="40" w:line="252" w:lineRule="auto"/>
        <w:ind w:left="403" w:hanging="403"/>
      </w:pPr>
      <w:r>
        <w:rPr>
          <w:rFonts w:ascii="Times New Roman" w:hAnsi="Times New Roman" w:eastAsia="Times New Roman"/>
          <w:b w:val="0"/>
          <w:sz w:val="23"/>
        </w:rPr>
        <w:t>5. AI safety checklist.</w:t>
      </w:r>
    </w:p>
    <w:p w14:paraId="4AC764FB">
      <w:pPr>
        <w:keepNext w:val="0"/>
        <w:keepLines w:val="0"/>
        <w:pageBreakBefore w:val="0"/>
        <w:widowControl/>
        <w:spacing w:before="0" w:after="40" w:line="252" w:lineRule="auto"/>
        <w:ind w:left="403" w:hanging="403"/>
      </w:pPr>
      <w:r>
        <w:rPr>
          <w:rFonts w:ascii="Times New Roman" w:hAnsi="Times New Roman" w:eastAsia="Times New Roman"/>
          <w:b w:val="0"/>
          <w:sz w:val="23"/>
        </w:rPr>
        <w:t>6. Safety Precautions</w:t>
      </w:r>
    </w:p>
    <w:p w14:paraId="7C0B273E">
      <w:pPr>
        <w:keepNext w:val="0"/>
        <w:keepLines w:val="0"/>
        <w:pageBreakBefore w:val="0"/>
        <w:widowControl/>
        <w:spacing w:before="0" w:after="40" w:line="252" w:lineRule="auto"/>
        <w:ind w:left="403" w:hanging="403"/>
      </w:pPr>
      <w:r>
        <w:rPr>
          <w:rFonts w:ascii="Times New Roman" w:hAnsi="Times New Roman" w:eastAsia="Times New Roman"/>
          <w:b w:val="0"/>
          <w:sz w:val="23"/>
        </w:rPr>
        <w:t>7. Do not enter passwords into AI tools.</w:t>
      </w:r>
    </w:p>
    <w:p w14:paraId="1EA00C4A">
      <w:pPr>
        <w:keepNext w:val="0"/>
        <w:keepLines w:val="0"/>
        <w:pageBreakBefore w:val="0"/>
        <w:widowControl/>
        <w:spacing w:before="0" w:after="40" w:line="252" w:lineRule="auto"/>
        <w:ind w:left="403" w:hanging="403"/>
      </w:pPr>
      <w:r>
        <w:rPr>
          <w:rFonts w:ascii="Times New Roman" w:hAnsi="Times New Roman" w:eastAsia="Times New Roman"/>
          <w:b w:val="0"/>
          <w:sz w:val="23"/>
        </w:rPr>
        <w:t>8. Do not enter private personal data.</w:t>
      </w:r>
    </w:p>
    <w:p w14:paraId="542B5D1F">
      <w:pPr>
        <w:keepNext w:val="0"/>
        <w:keepLines w:val="0"/>
        <w:pageBreakBefore w:val="0"/>
        <w:widowControl/>
        <w:spacing w:before="0" w:after="40" w:line="252" w:lineRule="auto"/>
        <w:ind w:left="403" w:hanging="403"/>
      </w:pPr>
      <w:r>
        <w:rPr>
          <w:rFonts w:ascii="Times New Roman" w:hAnsi="Times New Roman" w:eastAsia="Times New Roman"/>
          <w:b w:val="0"/>
          <w:sz w:val="23"/>
        </w:rPr>
        <w:t>9. Do not use AI to cheat.</w:t>
      </w:r>
    </w:p>
    <w:p w14:paraId="69AAD1EF">
      <w:pPr>
        <w:keepNext w:val="0"/>
        <w:keepLines w:val="0"/>
        <w:pageBreakBefore w:val="0"/>
        <w:widowControl/>
        <w:spacing w:before="0" w:after="40" w:line="252" w:lineRule="auto"/>
        <w:ind w:left="403" w:hanging="403"/>
      </w:pPr>
      <w:r>
        <w:rPr>
          <w:rFonts w:ascii="Times New Roman" w:hAnsi="Times New Roman" w:eastAsia="Times New Roman"/>
          <w:b w:val="0"/>
          <w:sz w:val="23"/>
        </w:rPr>
        <w:t>10. Do not copy AI output blindly.</w:t>
      </w:r>
    </w:p>
    <w:p w14:paraId="4927F218">
      <w:pPr>
        <w:keepNext w:val="0"/>
        <w:keepLines w:val="0"/>
        <w:pageBreakBefore w:val="0"/>
        <w:widowControl/>
        <w:spacing w:before="0" w:after="40" w:line="252" w:lineRule="auto"/>
        <w:ind w:left="403" w:hanging="403"/>
      </w:pPr>
      <w:r>
        <w:rPr>
          <w:rFonts w:ascii="Times New Roman" w:hAnsi="Times New Roman" w:eastAsia="Times New Roman"/>
          <w:b w:val="0"/>
          <w:sz w:val="23"/>
        </w:rPr>
        <w:t>11. Check facts before use.</w:t>
      </w:r>
    </w:p>
    <w:p w14:paraId="089F5A58">
      <w:pPr>
        <w:keepNext w:val="0"/>
        <w:keepLines w:val="0"/>
        <w:pageBreakBefore w:val="0"/>
        <w:widowControl/>
        <w:spacing w:before="0" w:after="40" w:line="252" w:lineRule="auto"/>
        <w:ind w:left="403" w:hanging="403"/>
      </w:pPr>
      <w:r>
        <w:rPr>
          <w:rFonts w:ascii="Times New Roman" w:hAnsi="Times New Roman" w:eastAsia="Times New Roman"/>
          <w:b w:val="0"/>
          <w:sz w:val="23"/>
        </w:rPr>
        <w:t>12. Do not create fake documents.</w:t>
      </w:r>
    </w:p>
    <w:p w14:paraId="637031F7">
      <w:pPr>
        <w:keepNext w:val="0"/>
        <w:keepLines w:val="0"/>
        <w:pageBreakBefore w:val="0"/>
        <w:widowControl/>
        <w:spacing w:before="0" w:after="40" w:line="252" w:lineRule="auto"/>
        <w:ind w:left="403" w:hanging="403"/>
      </w:pPr>
      <w:r>
        <w:rPr>
          <w:rFonts w:ascii="Times New Roman" w:hAnsi="Times New Roman" w:eastAsia="Times New Roman"/>
          <w:b w:val="0"/>
          <w:sz w:val="23"/>
        </w:rPr>
        <w:t>13. Do not create harmful or deceptive content.</w:t>
      </w:r>
    </w:p>
    <w:p w14:paraId="01CB730B">
      <w:pPr>
        <w:keepNext w:val="0"/>
        <w:keepLines w:val="0"/>
        <w:pageBreakBefore w:val="0"/>
        <w:widowControl/>
        <w:spacing w:before="0" w:after="40" w:line="252" w:lineRule="auto"/>
        <w:ind w:left="403" w:hanging="403"/>
      </w:pPr>
      <w:r>
        <w:rPr>
          <w:rFonts w:ascii="Times New Roman" w:hAnsi="Times New Roman" w:eastAsia="Times New Roman"/>
          <w:b w:val="0"/>
          <w:sz w:val="23"/>
        </w:rPr>
        <w:t>14. Use AI as a tool, not as God or final authority.</w:t>
      </w:r>
    </w:p>
    <w:p w14:paraId="48117A18">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6A13A0FD">
        <w:trPr>
          <w:jc w:val="center"/>
        </w:trPr>
        <w:tc>
          <w:tcPr>
            <w:tcW w:w="3441" w:type="dxa"/>
            <w:shd w:val="clear" w:color="auto" w:fill="D9EAF7"/>
            <w:tcMar>
              <w:top w:w="35" w:type="dxa"/>
              <w:left w:w="35" w:type="dxa"/>
              <w:bottom w:w="35" w:type="dxa"/>
              <w:right w:w="35" w:type="dxa"/>
            </w:tcMar>
            <w:vAlign w:val="top"/>
          </w:tcPr>
          <w:p w14:paraId="60CF5548">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542B1FC9">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3A686157">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77D405E2">
        <w:trPr>
          <w:jc w:val="center"/>
        </w:trPr>
        <w:tc>
          <w:tcPr>
            <w:tcW w:w="3441" w:type="dxa"/>
            <w:tcMar>
              <w:top w:w="35" w:type="dxa"/>
              <w:left w:w="35" w:type="dxa"/>
              <w:bottom w:w="35" w:type="dxa"/>
              <w:right w:w="35" w:type="dxa"/>
            </w:tcMar>
            <w:vAlign w:val="top"/>
          </w:tcPr>
          <w:p w14:paraId="56615DD9">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0B592787">
            <w:pPr>
              <w:keepNext w:val="0"/>
              <w:keepLines w:val="0"/>
              <w:pageBreakBefore w:val="0"/>
              <w:widowControl/>
              <w:spacing w:before="0" w:after="0" w:line="240" w:lineRule="auto"/>
            </w:pPr>
            <w:r>
              <w:rPr>
                <w:rFonts w:ascii="Times New Roman" w:hAnsi="Times New Roman" w:eastAsia="Times New Roman"/>
                <w:b w:val="0"/>
                <w:sz w:val="19"/>
              </w:rPr>
              <w:t>Explain task</w:t>
            </w:r>
          </w:p>
        </w:tc>
        <w:tc>
          <w:tcPr>
            <w:tcW w:w="3441" w:type="dxa"/>
            <w:tcMar>
              <w:top w:w="35" w:type="dxa"/>
              <w:left w:w="35" w:type="dxa"/>
              <w:bottom w:w="35" w:type="dxa"/>
              <w:right w:w="35" w:type="dxa"/>
            </w:tcMar>
            <w:vAlign w:val="top"/>
          </w:tcPr>
          <w:p w14:paraId="6580A2C2">
            <w:pPr>
              <w:keepNext w:val="0"/>
              <w:keepLines w:val="0"/>
              <w:pageBreakBefore w:val="0"/>
              <w:widowControl/>
              <w:spacing w:before="0" w:after="0" w:line="240" w:lineRule="auto"/>
            </w:pPr>
            <w:r>
              <w:rPr>
                <w:rFonts w:ascii="Times New Roman" w:hAnsi="Times New Roman" w:eastAsia="Times New Roman"/>
                <w:b w:val="0"/>
                <w:sz w:val="19"/>
              </w:rPr>
              <w:t>Clear task gives better response</w:t>
            </w:r>
          </w:p>
        </w:tc>
      </w:tr>
      <w:tr w14:paraId="69C221DC">
        <w:trPr>
          <w:jc w:val="center"/>
        </w:trPr>
        <w:tc>
          <w:tcPr>
            <w:tcW w:w="3441" w:type="dxa"/>
            <w:tcMar>
              <w:top w:w="35" w:type="dxa"/>
              <w:left w:w="35" w:type="dxa"/>
              <w:bottom w:w="35" w:type="dxa"/>
              <w:right w:w="35" w:type="dxa"/>
            </w:tcMar>
            <w:vAlign w:val="top"/>
          </w:tcPr>
          <w:p w14:paraId="175346E3">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21D948AB">
            <w:pPr>
              <w:keepNext w:val="0"/>
              <w:keepLines w:val="0"/>
              <w:pageBreakBefore w:val="0"/>
              <w:widowControl/>
              <w:spacing w:before="0" w:after="0" w:line="240" w:lineRule="auto"/>
            </w:pPr>
            <w:r>
              <w:rPr>
                <w:rFonts w:ascii="Times New Roman" w:hAnsi="Times New Roman" w:eastAsia="Times New Roman"/>
                <w:b w:val="0"/>
                <w:sz w:val="19"/>
              </w:rPr>
              <w:t>Write simple prompt</w:t>
            </w:r>
          </w:p>
        </w:tc>
        <w:tc>
          <w:tcPr>
            <w:tcW w:w="3441" w:type="dxa"/>
            <w:tcMar>
              <w:top w:w="35" w:type="dxa"/>
              <w:left w:w="35" w:type="dxa"/>
              <w:bottom w:w="35" w:type="dxa"/>
              <w:right w:w="35" w:type="dxa"/>
            </w:tcMar>
            <w:vAlign w:val="top"/>
          </w:tcPr>
          <w:p w14:paraId="6A32D275">
            <w:pPr>
              <w:keepNext w:val="0"/>
              <w:keepLines w:val="0"/>
              <w:pageBreakBefore w:val="0"/>
              <w:widowControl/>
              <w:spacing w:before="0" w:after="0" w:line="240" w:lineRule="auto"/>
            </w:pPr>
            <w:r>
              <w:rPr>
                <w:rFonts w:ascii="Times New Roman" w:hAnsi="Times New Roman" w:eastAsia="Times New Roman"/>
                <w:b w:val="0"/>
                <w:sz w:val="19"/>
              </w:rPr>
              <w:t>Include context and instruction</w:t>
            </w:r>
          </w:p>
        </w:tc>
      </w:tr>
      <w:tr w14:paraId="241B6404">
        <w:trPr>
          <w:jc w:val="center"/>
        </w:trPr>
        <w:tc>
          <w:tcPr>
            <w:tcW w:w="3441" w:type="dxa"/>
            <w:tcMar>
              <w:top w:w="35" w:type="dxa"/>
              <w:left w:w="35" w:type="dxa"/>
              <w:bottom w:w="35" w:type="dxa"/>
              <w:right w:w="35" w:type="dxa"/>
            </w:tcMar>
            <w:vAlign w:val="top"/>
          </w:tcPr>
          <w:p w14:paraId="4180110B">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050DB790">
            <w:pPr>
              <w:keepNext w:val="0"/>
              <w:keepLines w:val="0"/>
              <w:pageBreakBefore w:val="0"/>
              <w:widowControl/>
              <w:spacing w:before="0" w:after="0" w:line="240" w:lineRule="auto"/>
            </w:pPr>
            <w:r>
              <w:rPr>
                <w:rFonts w:ascii="Times New Roman" w:hAnsi="Times New Roman" w:eastAsia="Times New Roman"/>
                <w:b w:val="0"/>
                <w:sz w:val="19"/>
              </w:rPr>
              <w:t>Submit prompt</w:t>
            </w:r>
          </w:p>
        </w:tc>
        <w:tc>
          <w:tcPr>
            <w:tcW w:w="3441" w:type="dxa"/>
            <w:tcMar>
              <w:top w:w="35" w:type="dxa"/>
              <w:left w:w="35" w:type="dxa"/>
              <w:bottom w:w="35" w:type="dxa"/>
              <w:right w:w="35" w:type="dxa"/>
            </w:tcMar>
            <w:vAlign w:val="top"/>
          </w:tcPr>
          <w:p w14:paraId="75A34349">
            <w:pPr>
              <w:keepNext w:val="0"/>
              <w:keepLines w:val="0"/>
              <w:pageBreakBefore w:val="0"/>
              <w:widowControl/>
              <w:spacing w:before="0" w:after="0" w:line="240" w:lineRule="auto"/>
            </w:pPr>
            <w:r>
              <w:rPr>
                <w:rFonts w:ascii="Times New Roman" w:hAnsi="Times New Roman" w:eastAsia="Times New Roman"/>
                <w:b w:val="0"/>
                <w:sz w:val="19"/>
              </w:rPr>
              <w:t>Observe the output</w:t>
            </w:r>
          </w:p>
        </w:tc>
      </w:tr>
      <w:tr w14:paraId="3D2B66FE">
        <w:trPr>
          <w:jc w:val="center"/>
        </w:trPr>
        <w:tc>
          <w:tcPr>
            <w:tcW w:w="3441" w:type="dxa"/>
            <w:tcMar>
              <w:top w:w="35" w:type="dxa"/>
              <w:left w:w="35" w:type="dxa"/>
              <w:bottom w:w="35" w:type="dxa"/>
              <w:right w:w="35" w:type="dxa"/>
            </w:tcMar>
            <w:vAlign w:val="top"/>
          </w:tcPr>
          <w:p w14:paraId="1B706A93">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7C52192F">
            <w:pPr>
              <w:keepNext w:val="0"/>
              <w:keepLines w:val="0"/>
              <w:pageBreakBefore w:val="0"/>
              <w:widowControl/>
              <w:spacing w:before="0" w:after="0" w:line="240" w:lineRule="auto"/>
            </w:pPr>
            <w:r>
              <w:rPr>
                <w:rFonts w:ascii="Times New Roman" w:hAnsi="Times New Roman" w:eastAsia="Times New Roman"/>
                <w:b w:val="0"/>
                <w:sz w:val="19"/>
              </w:rPr>
              <w:t>Read answer carefully</w:t>
            </w:r>
          </w:p>
        </w:tc>
        <w:tc>
          <w:tcPr>
            <w:tcW w:w="3441" w:type="dxa"/>
            <w:tcMar>
              <w:top w:w="35" w:type="dxa"/>
              <w:left w:w="35" w:type="dxa"/>
              <w:bottom w:w="35" w:type="dxa"/>
              <w:right w:w="35" w:type="dxa"/>
            </w:tcMar>
            <w:vAlign w:val="top"/>
          </w:tcPr>
          <w:p w14:paraId="2A35EAAD">
            <w:pPr>
              <w:keepNext w:val="0"/>
              <w:keepLines w:val="0"/>
              <w:pageBreakBefore w:val="0"/>
              <w:widowControl/>
              <w:spacing w:before="0" w:after="0" w:line="240" w:lineRule="auto"/>
            </w:pPr>
            <w:r>
              <w:rPr>
                <w:rFonts w:ascii="Times New Roman" w:hAnsi="Times New Roman" w:eastAsia="Times New Roman"/>
                <w:b w:val="0"/>
                <w:sz w:val="19"/>
              </w:rPr>
              <w:t>AI can be wrong</w:t>
            </w:r>
          </w:p>
        </w:tc>
      </w:tr>
      <w:tr w14:paraId="48B3E979">
        <w:trPr>
          <w:jc w:val="center"/>
        </w:trPr>
        <w:tc>
          <w:tcPr>
            <w:tcW w:w="3441" w:type="dxa"/>
            <w:tcMar>
              <w:top w:w="35" w:type="dxa"/>
              <w:left w:w="35" w:type="dxa"/>
              <w:bottom w:w="35" w:type="dxa"/>
              <w:right w:w="35" w:type="dxa"/>
            </w:tcMar>
            <w:vAlign w:val="top"/>
          </w:tcPr>
          <w:p w14:paraId="441149FB">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0913924F">
            <w:pPr>
              <w:keepNext w:val="0"/>
              <w:keepLines w:val="0"/>
              <w:pageBreakBefore w:val="0"/>
              <w:widowControl/>
              <w:spacing w:before="0" w:after="0" w:line="240" w:lineRule="auto"/>
            </w:pPr>
            <w:r>
              <w:rPr>
                <w:rFonts w:ascii="Times New Roman" w:hAnsi="Times New Roman" w:eastAsia="Times New Roman"/>
                <w:b w:val="0"/>
                <w:sz w:val="19"/>
              </w:rPr>
              <w:t>Check facts</w:t>
            </w:r>
          </w:p>
        </w:tc>
        <w:tc>
          <w:tcPr>
            <w:tcW w:w="3441" w:type="dxa"/>
            <w:tcMar>
              <w:top w:w="35" w:type="dxa"/>
              <w:left w:w="35" w:type="dxa"/>
              <w:bottom w:w="35" w:type="dxa"/>
              <w:right w:w="35" w:type="dxa"/>
            </w:tcMar>
            <w:vAlign w:val="top"/>
          </w:tcPr>
          <w:p w14:paraId="511DB0CB">
            <w:pPr>
              <w:keepNext w:val="0"/>
              <w:keepLines w:val="0"/>
              <w:pageBreakBefore w:val="0"/>
              <w:widowControl/>
              <w:spacing w:before="0" w:after="0" w:line="240" w:lineRule="auto"/>
            </w:pPr>
            <w:r>
              <w:rPr>
                <w:rFonts w:ascii="Times New Roman" w:hAnsi="Times New Roman" w:eastAsia="Times New Roman"/>
                <w:b w:val="0"/>
                <w:sz w:val="19"/>
              </w:rPr>
              <w:t>Verification is necessary</w:t>
            </w:r>
          </w:p>
        </w:tc>
      </w:tr>
      <w:tr w14:paraId="5055C340">
        <w:trPr>
          <w:jc w:val="center"/>
        </w:trPr>
        <w:tc>
          <w:tcPr>
            <w:tcW w:w="3441" w:type="dxa"/>
            <w:tcMar>
              <w:top w:w="35" w:type="dxa"/>
              <w:left w:w="35" w:type="dxa"/>
              <w:bottom w:w="35" w:type="dxa"/>
              <w:right w:w="35" w:type="dxa"/>
            </w:tcMar>
            <w:vAlign w:val="top"/>
          </w:tcPr>
          <w:p w14:paraId="55F601A2">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6D483552">
            <w:pPr>
              <w:keepNext w:val="0"/>
              <w:keepLines w:val="0"/>
              <w:pageBreakBefore w:val="0"/>
              <w:widowControl/>
              <w:spacing w:before="0" w:after="0" w:line="240" w:lineRule="auto"/>
            </w:pPr>
            <w:r>
              <w:rPr>
                <w:rFonts w:ascii="Times New Roman" w:hAnsi="Times New Roman" w:eastAsia="Times New Roman"/>
                <w:b w:val="0"/>
                <w:sz w:val="19"/>
              </w:rPr>
              <w:t>Improve prompt</w:t>
            </w:r>
          </w:p>
        </w:tc>
        <w:tc>
          <w:tcPr>
            <w:tcW w:w="3441" w:type="dxa"/>
            <w:tcMar>
              <w:top w:w="35" w:type="dxa"/>
              <w:left w:w="35" w:type="dxa"/>
              <w:bottom w:w="35" w:type="dxa"/>
              <w:right w:w="35" w:type="dxa"/>
            </w:tcMar>
            <w:vAlign w:val="top"/>
          </w:tcPr>
          <w:p w14:paraId="3F4E98F1">
            <w:pPr>
              <w:keepNext w:val="0"/>
              <w:keepLines w:val="0"/>
              <w:pageBreakBefore w:val="0"/>
              <w:widowControl/>
              <w:spacing w:before="0" w:after="0" w:line="240" w:lineRule="auto"/>
            </w:pPr>
            <w:r>
              <w:rPr>
                <w:rFonts w:ascii="Times New Roman" w:hAnsi="Times New Roman" w:eastAsia="Times New Roman"/>
                <w:b w:val="0"/>
                <w:sz w:val="19"/>
              </w:rPr>
              <w:t>Better question gives better answer</w:t>
            </w:r>
          </w:p>
        </w:tc>
      </w:tr>
      <w:tr w14:paraId="66492014">
        <w:trPr>
          <w:jc w:val="center"/>
        </w:trPr>
        <w:tc>
          <w:tcPr>
            <w:tcW w:w="3441" w:type="dxa"/>
            <w:tcMar>
              <w:top w:w="35" w:type="dxa"/>
              <w:left w:w="35" w:type="dxa"/>
              <w:bottom w:w="35" w:type="dxa"/>
              <w:right w:w="35" w:type="dxa"/>
            </w:tcMar>
            <w:vAlign w:val="top"/>
          </w:tcPr>
          <w:p w14:paraId="73948673">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7C8AE2E9">
            <w:pPr>
              <w:keepNext w:val="0"/>
              <w:keepLines w:val="0"/>
              <w:pageBreakBefore w:val="0"/>
              <w:widowControl/>
              <w:spacing w:before="0" w:after="0" w:line="240" w:lineRule="auto"/>
            </w:pPr>
            <w:r>
              <w:rPr>
                <w:rFonts w:ascii="Times New Roman" w:hAnsi="Times New Roman" w:eastAsia="Times New Roman"/>
                <w:b w:val="0"/>
                <w:sz w:val="19"/>
              </w:rPr>
              <w:t>Record lesson</w:t>
            </w:r>
          </w:p>
        </w:tc>
        <w:tc>
          <w:tcPr>
            <w:tcW w:w="3441" w:type="dxa"/>
            <w:tcMar>
              <w:top w:w="35" w:type="dxa"/>
              <w:left w:w="35" w:type="dxa"/>
              <w:bottom w:w="35" w:type="dxa"/>
              <w:right w:w="35" w:type="dxa"/>
            </w:tcMar>
            <w:vAlign w:val="top"/>
          </w:tcPr>
          <w:p w14:paraId="36233271">
            <w:pPr>
              <w:keepNext w:val="0"/>
              <w:keepLines w:val="0"/>
              <w:pageBreakBefore w:val="0"/>
              <w:widowControl/>
              <w:spacing w:before="0" w:after="0" w:line="240" w:lineRule="auto"/>
            </w:pPr>
            <w:r>
              <w:rPr>
                <w:rFonts w:ascii="Times New Roman" w:hAnsi="Times New Roman" w:eastAsia="Times New Roman"/>
                <w:b w:val="0"/>
                <w:sz w:val="19"/>
              </w:rPr>
              <w:t>Use responsibly</w:t>
            </w:r>
          </w:p>
        </w:tc>
      </w:tr>
    </w:tbl>
    <w:p w14:paraId="27C7F93E">
      <w:pPr>
        <w:keepNext w:val="0"/>
        <w:keepLines w:val="0"/>
        <w:pageBreakBefore w:val="0"/>
        <w:widowControl/>
        <w:spacing w:before="0" w:after="60" w:line="240" w:lineRule="auto"/>
      </w:pPr>
    </w:p>
    <w:p w14:paraId="2D76D2DB">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48A33663">
      <w:pPr>
        <w:keepNext w:val="0"/>
        <w:keepLines w:val="0"/>
        <w:pageBreakBefore w:val="0"/>
        <w:widowControl/>
        <w:spacing w:before="0" w:after="40" w:line="252" w:lineRule="auto"/>
        <w:ind w:left="403" w:hanging="403"/>
      </w:pPr>
      <w:r>
        <w:rPr>
          <w:rFonts w:ascii="Times New Roman" w:hAnsi="Times New Roman" w:eastAsia="Times New Roman"/>
          <w:b w:val="0"/>
          <w:sz w:val="23"/>
        </w:rPr>
        <w:t>1. Asking vague questions.</w:t>
      </w:r>
    </w:p>
    <w:p w14:paraId="30C9C66D">
      <w:pPr>
        <w:keepNext w:val="0"/>
        <w:keepLines w:val="0"/>
        <w:pageBreakBefore w:val="0"/>
        <w:widowControl/>
        <w:spacing w:before="0" w:after="40" w:line="252" w:lineRule="auto"/>
        <w:ind w:left="403" w:hanging="403"/>
      </w:pPr>
      <w:r>
        <w:rPr>
          <w:rFonts w:ascii="Times New Roman" w:hAnsi="Times New Roman" w:eastAsia="Times New Roman"/>
          <w:b w:val="0"/>
          <w:sz w:val="23"/>
        </w:rPr>
        <w:t>2. Trusting every answer.</w:t>
      </w:r>
    </w:p>
    <w:p w14:paraId="2495EA53">
      <w:pPr>
        <w:keepNext w:val="0"/>
        <w:keepLines w:val="0"/>
        <w:pageBreakBefore w:val="0"/>
        <w:widowControl/>
        <w:spacing w:before="0" w:after="40" w:line="252" w:lineRule="auto"/>
        <w:ind w:left="403" w:hanging="403"/>
      </w:pPr>
      <w:r>
        <w:rPr>
          <w:rFonts w:ascii="Times New Roman" w:hAnsi="Times New Roman" w:eastAsia="Times New Roman"/>
          <w:b w:val="0"/>
          <w:sz w:val="23"/>
        </w:rPr>
        <w:t>3. Entering confidential information.</w:t>
      </w:r>
    </w:p>
    <w:p w14:paraId="5547481D">
      <w:pPr>
        <w:keepNext w:val="0"/>
        <w:keepLines w:val="0"/>
        <w:pageBreakBefore w:val="0"/>
        <w:widowControl/>
        <w:spacing w:before="0" w:after="40" w:line="252" w:lineRule="auto"/>
        <w:ind w:left="403" w:hanging="403"/>
      </w:pPr>
      <w:r>
        <w:rPr>
          <w:rFonts w:ascii="Times New Roman" w:hAnsi="Times New Roman" w:eastAsia="Times New Roman"/>
          <w:b w:val="0"/>
          <w:sz w:val="23"/>
        </w:rPr>
        <w:t>4. Using AI to deceive.</w:t>
      </w:r>
    </w:p>
    <w:p w14:paraId="0917B4D6">
      <w:pPr>
        <w:keepNext w:val="0"/>
        <w:keepLines w:val="0"/>
        <w:pageBreakBefore w:val="0"/>
        <w:widowControl/>
        <w:spacing w:before="0" w:after="40" w:line="252" w:lineRule="auto"/>
        <w:ind w:left="403" w:hanging="403"/>
      </w:pPr>
      <w:r>
        <w:rPr>
          <w:rFonts w:ascii="Times New Roman" w:hAnsi="Times New Roman" w:eastAsia="Times New Roman"/>
          <w:b w:val="0"/>
          <w:sz w:val="23"/>
        </w:rPr>
        <w:t>5. Submitting AI work without understanding.</w:t>
      </w:r>
    </w:p>
    <w:p w14:paraId="6FC27125">
      <w:pPr>
        <w:keepNext w:val="0"/>
        <w:keepLines w:val="0"/>
        <w:pageBreakBefore w:val="0"/>
        <w:widowControl/>
        <w:spacing w:before="100" w:after="60" w:line="252" w:lineRule="auto"/>
      </w:pPr>
      <w:r>
        <w:rPr>
          <w:rFonts w:ascii="Times New Roman" w:hAnsi="Times New Roman" w:eastAsia="Times New Roman"/>
          <w:b/>
          <w:sz w:val="24"/>
        </w:rPr>
        <w:t>Character Lesson</w:t>
      </w:r>
    </w:p>
    <w:p w14:paraId="06B86778">
      <w:pPr>
        <w:keepNext w:val="0"/>
        <w:keepLines w:val="0"/>
        <w:pageBreakBefore w:val="0"/>
        <w:widowControl/>
        <w:spacing w:before="0" w:after="100" w:line="252" w:lineRule="auto"/>
      </w:pPr>
      <w:r>
        <w:rPr>
          <w:rFonts w:ascii="Times New Roman" w:hAnsi="Times New Roman" w:eastAsia="Times New Roman"/>
          <w:b w:val="0"/>
          <w:sz w:val="23"/>
        </w:rPr>
        <w:t>Wisdom must guide technology.</w:t>
      </w:r>
    </w:p>
    <w:p w14:paraId="05FCC322">
      <w:pPr>
        <w:keepNext w:val="0"/>
        <w:keepLines w:val="0"/>
        <w:pageBreakBefore w:val="0"/>
        <w:widowControl/>
        <w:spacing w:before="0" w:after="100" w:line="252" w:lineRule="auto"/>
      </w:pPr>
      <w:r>
        <w:rPr>
          <w:rFonts w:ascii="Times New Roman" w:hAnsi="Times New Roman" w:eastAsia="Times New Roman"/>
          <w:b w:val="0"/>
          <w:sz w:val="23"/>
        </w:rPr>
        <w:t>1 Thessalonians 5:21</w:t>
      </w:r>
      <w:r>
        <w:rPr>
          <w:rFonts w:ascii="Times New Roman" w:hAnsi="Times New Roman" w:eastAsia="Times New Roman"/>
          <w:b w:val="0"/>
          <w:sz w:val="23"/>
        </w:rPr>
        <w:br w:type="textWrapping"/>
      </w:r>
      <w:r>
        <w:rPr>
          <w:rFonts w:ascii="Times New Roman" w:hAnsi="Times New Roman" w:eastAsia="Times New Roman"/>
          <w:b w:val="0"/>
          <w:sz w:val="23"/>
        </w:rPr>
        <w:t>“Prove all things; hold fast that which is good.”</w:t>
      </w:r>
    </w:p>
    <w:p w14:paraId="20CF2C2F">
      <w:pPr>
        <w:keepNext w:val="0"/>
        <w:keepLines w:val="0"/>
        <w:pageBreakBefore w:val="0"/>
        <w:widowControl/>
        <w:spacing w:before="0" w:after="40" w:line="240" w:lineRule="auto"/>
      </w:pPr>
    </w:p>
    <w:p w14:paraId="6A211470">
      <w:pPr>
        <w:pStyle w:val="3"/>
        <w:keepNext/>
        <w:keepLines w:val="0"/>
        <w:pageBreakBefore w:val="0"/>
        <w:widowControl/>
        <w:spacing w:before="160" w:after="100" w:line="252" w:lineRule="auto"/>
      </w:pPr>
      <w:r>
        <w:rPr>
          <w:rFonts w:ascii="Times New Roman" w:hAnsi="Times New Roman" w:eastAsia="Times New Roman"/>
          <w:b/>
          <w:sz w:val="26"/>
        </w:rPr>
        <w:t>22.15 Office Administration</w:t>
      </w:r>
    </w:p>
    <w:p w14:paraId="26AA9000">
      <w:pPr>
        <w:keepNext w:val="0"/>
        <w:keepLines w:val="0"/>
        <w:pageBreakBefore w:val="0"/>
        <w:widowControl/>
        <w:spacing w:before="100" w:after="60" w:line="252" w:lineRule="auto"/>
      </w:pPr>
      <w:r>
        <w:rPr>
          <w:rFonts w:ascii="Times New Roman" w:hAnsi="Times New Roman" w:eastAsia="Times New Roman"/>
          <w:b/>
          <w:sz w:val="24"/>
        </w:rPr>
        <w:t>Demonstration Title</w:t>
      </w:r>
    </w:p>
    <w:p w14:paraId="2807CC71">
      <w:pPr>
        <w:keepNext w:val="0"/>
        <w:keepLines w:val="0"/>
        <w:pageBreakBefore w:val="0"/>
        <w:widowControl/>
        <w:spacing w:before="100" w:after="60" w:line="252" w:lineRule="auto"/>
      </w:pPr>
      <w:r>
        <w:rPr>
          <w:rFonts w:ascii="Times New Roman" w:hAnsi="Times New Roman" w:eastAsia="Times New Roman"/>
          <w:b/>
          <w:sz w:val="24"/>
        </w:rPr>
        <w:t>Receiving and Registering Incoming Correspondence</w:t>
      </w:r>
    </w:p>
    <w:p w14:paraId="54D1D6B4">
      <w:pPr>
        <w:keepNext w:val="0"/>
        <w:keepLines w:val="0"/>
        <w:pageBreakBefore w:val="0"/>
        <w:widowControl/>
        <w:spacing w:before="100" w:after="60" w:line="252" w:lineRule="auto"/>
      </w:pPr>
      <w:r>
        <w:rPr>
          <w:rFonts w:ascii="Times New Roman" w:hAnsi="Times New Roman" w:eastAsia="Times New Roman"/>
          <w:b/>
          <w:sz w:val="24"/>
        </w:rPr>
        <w:t>Department</w:t>
      </w:r>
    </w:p>
    <w:p w14:paraId="2632B228">
      <w:pPr>
        <w:keepNext w:val="0"/>
        <w:keepLines w:val="0"/>
        <w:pageBreakBefore w:val="0"/>
        <w:widowControl/>
        <w:spacing w:before="100" w:after="60" w:line="252" w:lineRule="auto"/>
      </w:pPr>
      <w:r>
        <w:rPr>
          <w:rFonts w:ascii="Times New Roman" w:hAnsi="Times New Roman" w:eastAsia="Times New Roman"/>
          <w:b/>
          <w:sz w:val="24"/>
        </w:rPr>
        <w:t>Office Administration</w:t>
      </w:r>
    </w:p>
    <w:p w14:paraId="3EA237B5">
      <w:pPr>
        <w:keepNext w:val="0"/>
        <w:keepLines w:val="0"/>
        <w:pageBreakBefore w:val="0"/>
        <w:widowControl/>
        <w:spacing w:before="100" w:after="60" w:line="252" w:lineRule="auto"/>
      </w:pPr>
      <w:r>
        <w:rPr>
          <w:rFonts w:ascii="Times New Roman" w:hAnsi="Times New Roman" w:eastAsia="Times New Roman"/>
          <w:b/>
          <w:sz w:val="24"/>
        </w:rPr>
        <w:t>Learning Objective</w:t>
      </w:r>
    </w:p>
    <w:p w14:paraId="78E13DB6">
      <w:pPr>
        <w:keepNext w:val="0"/>
        <w:keepLines w:val="0"/>
        <w:pageBreakBefore w:val="0"/>
        <w:widowControl/>
        <w:spacing w:before="0" w:after="100" w:line="252" w:lineRule="auto"/>
      </w:pPr>
      <w:r>
        <w:rPr>
          <w:rFonts w:ascii="Times New Roman" w:hAnsi="Times New Roman" w:eastAsia="Times New Roman"/>
          <w:b w:val="0"/>
          <w:sz w:val="23"/>
        </w:rPr>
        <w:t>Trainees should learn how to receive, record and file incoming correspondence.</w:t>
      </w:r>
    </w:p>
    <w:p w14:paraId="7AEEC306">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6C0F3D28">
      <w:pPr>
        <w:keepNext w:val="0"/>
        <w:keepLines w:val="0"/>
        <w:pageBreakBefore w:val="0"/>
        <w:widowControl/>
        <w:spacing w:before="0" w:after="40" w:line="252" w:lineRule="auto"/>
        <w:ind w:left="403" w:hanging="403"/>
      </w:pPr>
      <w:r>
        <w:rPr>
          <w:rFonts w:ascii="Times New Roman" w:hAnsi="Times New Roman" w:eastAsia="Times New Roman"/>
          <w:b w:val="0"/>
          <w:sz w:val="23"/>
        </w:rPr>
        <w:t>1. Incoming mail register.</w:t>
      </w:r>
    </w:p>
    <w:p w14:paraId="55D53928">
      <w:pPr>
        <w:keepNext w:val="0"/>
        <w:keepLines w:val="0"/>
        <w:pageBreakBefore w:val="0"/>
        <w:widowControl/>
        <w:spacing w:before="0" w:after="40" w:line="252" w:lineRule="auto"/>
        <w:ind w:left="403" w:hanging="403"/>
      </w:pPr>
      <w:r>
        <w:rPr>
          <w:rFonts w:ascii="Times New Roman" w:hAnsi="Times New Roman" w:eastAsia="Times New Roman"/>
          <w:b w:val="0"/>
          <w:sz w:val="23"/>
        </w:rPr>
        <w:t>2. Pen.</w:t>
      </w:r>
    </w:p>
    <w:p w14:paraId="2F80EF92">
      <w:pPr>
        <w:keepNext w:val="0"/>
        <w:keepLines w:val="0"/>
        <w:pageBreakBefore w:val="0"/>
        <w:widowControl/>
        <w:spacing w:before="0" w:after="40" w:line="252" w:lineRule="auto"/>
        <w:ind w:left="403" w:hanging="403"/>
      </w:pPr>
      <w:r>
        <w:rPr>
          <w:rFonts w:ascii="Times New Roman" w:hAnsi="Times New Roman" w:eastAsia="Times New Roman"/>
          <w:b w:val="0"/>
          <w:sz w:val="23"/>
        </w:rPr>
        <w:t>3. Date stamp where available.</w:t>
      </w:r>
    </w:p>
    <w:p w14:paraId="6708550B">
      <w:pPr>
        <w:keepNext w:val="0"/>
        <w:keepLines w:val="0"/>
        <w:pageBreakBefore w:val="0"/>
        <w:widowControl/>
        <w:spacing w:before="0" w:after="40" w:line="252" w:lineRule="auto"/>
        <w:ind w:left="403" w:hanging="403"/>
      </w:pPr>
      <w:r>
        <w:rPr>
          <w:rFonts w:ascii="Times New Roman" w:hAnsi="Times New Roman" w:eastAsia="Times New Roman"/>
          <w:b w:val="0"/>
          <w:sz w:val="23"/>
        </w:rPr>
        <w:t>4. File.</w:t>
      </w:r>
    </w:p>
    <w:p w14:paraId="4F99933C">
      <w:pPr>
        <w:keepNext w:val="0"/>
        <w:keepLines w:val="0"/>
        <w:pageBreakBefore w:val="0"/>
        <w:widowControl/>
        <w:spacing w:before="0" w:after="40" w:line="252" w:lineRule="auto"/>
        <w:ind w:left="403" w:hanging="403"/>
      </w:pPr>
      <w:r>
        <w:rPr>
          <w:rFonts w:ascii="Times New Roman" w:hAnsi="Times New Roman" w:eastAsia="Times New Roman"/>
          <w:b w:val="0"/>
          <w:sz w:val="23"/>
        </w:rPr>
        <w:t>5. Sample letters.</w:t>
      </w:r>
    </w:p>
    <w:p w14:paraId="07FCF82E">
      <w:pPr>
        <w:keepNext w:val="0"/>
        <w:keepLines w:val="0"/>
        <w:pageBreakBefore w:val="0"/>
        <w:widowControl/>
        <w:spacing w:before="0" w:after="40" w:line="252" w:lineRule="auto"/>
        <w:ind w:left="403" w:hanging="403"/>
      </w:pPr>
      <w:r>
        <w:rPr>
          <w:rFonts w:ascii="Times New Roman" w:hAnsi="Times New Roman" w:eastAsia="Times New Roman"/>
          <w:b w:val="0"/>
          <w:sz w:val="23"/>
        </w:rPr>
        <w:t>6. Desk tray.</w:t>
      </w:r>
    </w:p>
    <w:p w14:paraId="03CEB9BE">
      <w:pPr>
        <w:keepNext w:val="0"/>
        <w:keepLines w:val="0"/>
        <w:pageBreakBefore w:val="0"/>
        <w:widowControl/>
        <w:spacing w:before="0" w:after="40" w:line="252" w:lineRule="auto"/>
        <w:ind w:left="403" w:hanging="403"/>
      </w:pPr>
      <w:r>
        <w:rPr>
          <w:rFonts w:ascii="Times New Roman" w:hAnsi="Times New Roman" w:eastAsia="Times New Roman"/>
          <w:b w:val="0"/>
          <w:sz w:val="23"/>
        </w:rPr>
        <w:t>7. Safety Precautions</w:t>
      </w:r>
    </w:p>
    <w:p w14:paraId="22F78B66">
      <w:pPr>
        <w:keepNext w:val="0"/>
        <w:keepLines w:val="0"/>
        <w:pageBreakBefore w:val="0"/>
        <w:widowControl/>
        <w:spacing w:before="0" w:after="40" w:line="252" w:lineRule="auto"/>
        <w:ind w:left="403" w:hanging="403"/>
      </w:pPr>
      <w:r>
        <w:rPr>
          <w:rFonts w:ascii="Times New Roman" w:hAnsi="Times New Roman" w:eastAsia="Times New Roman"/>
          <w:b w:val="0"/>
          <w:sz w:val="23"/>
        </w:rPr>
        <w:t>8. Do not open confidential letters without approval.</w:t>
      </w:r>
    </w:p>
    <w:p w14:paraId="625FBBA0">
      <w:pPr>
        <w:keepNext w:val="0"/>
        <w:keepLines w:val="0"/>
        <w:pageBreakBefore w:val="0"/>
        <w:widowControl/>
        <w:spacing w:before="0" w:after="40" w:line="252" w:lineRule="auto"/>
        <w:ind w:left="403" w:hanging="403"/>
      </w:pPr>
      <w:r>
        <w:rPr>
          <w:rFonts w:ascii="Times New Roman" w:hAnsi="Times New Roman" w:eastAsia="Times New Roman"/>
          <w:b w:val="0"/>
          <w:sz w:val="23"/>
        </w:rPr>
        <w:t>9. Do not lose documents.</w:t>
      </w:r>
    </w:p>
    <w:p w14:paraId="17B30B67">
      <w:pPr>
        <w:keepNext w:val="0"/>
        <w:keepLines w:val="0"/>
        <w:pageBreakBefore w:val="0"/>
        <w:widowControl/>
        <w:spacing w:before="0" w:after="40" w:line="252" w:lineRule="auto"/>
        <w:ind w:left="403" w:hanging="403"/>
      </w:pPr>
      <w:r>
        <w:rPr>
          <w:rFonts w:ascii="Times New Roman" w:hAnsi="Times New Roman" w:eastAsia="Times New Roman"/>
          <w:b w:val="0"/>
          <w:sz w:val="23"/>
        </w:rPr>
        <w:t>10. Do not alter letters.</w:t>
      </w:r>
    </w:p>
    <w:p w14:paraId="3C0C845D">
      <w:pPr>
        <w:keepNext w:val="0"/>
        <w:keepLines w:val="0"/>
        <w:pageBreakBefore w:val="0"/>
        <w:widowControl/>
        <w:spacing w:before="0" w:after="40" w:line="252" w:lineRule="auto"/>
        <w:ind w:left="403" w:hanging="403"/>
      </w:pPr>
      <w:r>
        <w:rPr>
          <w:rFonts w:ascii="Times New Roman" w:hAnsi="Times New Roman" w:eastAsia="Times New Roman"/>
          <w:b w:val="0"/>
          <w:sz w:val="23"/>
        </w:rPr>
        <w:t>11. Do not disclose private information.</w:t>
      </w:r>
    </w:p>
    <w:p w14:paraId="1809CB08">
      <w:pPr>
        <w:keepNext w:val="0"/>
        <w:keepLines w:val="0"/>
        <w:pageBreakBefore w:val="0"/>
        <w:widowControl/>
        <w:spacing w:before="0" w:after="40" w:line="252" w:lineRule="auto"/>
        <w:ind w:left="403" w:hanging="403"/>
      </w:pPr>
      <w:r>
        <w:rPr>
          <w:rFonts w:ascii="Times New Roman" w:hAnsi="Times New Roman" w:eastAsia="Times New Roman"/>
          <w:b w:val="0"/>
          <w:sz w:val="23"/>
        </w:rPr>
        <w:t>12. Keep documents dry and clean.</w:t>
      </w:r>
    </w:p>
    <w:p w14:paraId="659C491E">
      <w:pPr>
        <w:keepNext w:val="0"/>
        <w:keepLines w:val="0"/>
        <w:pageBreakBefore w:val="0"/>
        <w:widowControl/>
        <w:spacing w:before="0" w:after="40" w:line="252" w:lineRule="auto"/>
        <w:ind w:left="403" w:hanging="403"/>
      </w:pPr>
      <w:r>
        <w:rPr>
          <w:rFonts w:ascii="Times New Roman" w:hAnsi="Times New Roman" w:eastAsia="Times New Roman"/>
          <w:b w:val="0"/>
          <w:sz w:val="23"/>
        </w:rPr>
        <w:t>13. Record documents immediately.</w:t>
      </w:r>
    </w:p>
    <w:p w14:paraId="4880D2D8">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3509B6CC">
        <w:trPr>
          <w:jc w:val="center"/>
        </w:trPr>
        <w:tc>
          <w:tcPr>
            <w:tcW w:w="3441" w:type="dxa"/>
            <w:shd w:val="clear" w:color="auto" w:fill="D9EAF7"/>
            <w:tcMar>
              <w:top w:w="35" w:type="dxa"/>
              <w:left w:w="35" w:type="dxa"/>
              <w:bottom w:w="35" w:type="dxa"/>
              <w:right w:w="35" w:type="dxa"/>
            </w:tcMar>
            <w:vAlign w:val="top"/>
          </w:tcPr>
          <w:p w14:paraId="40CCCF4A">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2B1F66C5">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68BAD796">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139A4B51">
        <w:trPr>
          <w:jc w:val="center"/>
        </w:trPr>
        <w:tc>
          <w:tcPr>
            <w:tcW w:w="3441" w:type="dxa"/>
            <w:tcMar>
              <w:top w:w="35" w:type="dxa"/>
              <w:left w:w="35" w:type="dxa"/>
              <w:bottom w:w="35" w:type="dxa"/>
              <w:right w:w="35" w:type="dxa"/>
            </w:tcMar>
            <w:vAlign w:val="top"/>
          </w:tcPr>
          <w:p w14:paraId="66EE5F57">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76E96D86">
            <w:pPr>
              <w:keepNext w:val="0"/>
              <w:keepLines w:val="0"/>
              <w:pageBreakBefore w:val="0"/>
              <w:widowControl/>
              <w:spacing w:before="0" w:after="0" w:line="240" w:lineRule="auto"/>
            </w:pPr>
            <w:r>
              <w:rPr>
                <w:rFonts w:ascii="Times New Roman" w:hAnsi="Times New Roman" w:eastAsia="Times New Roman"/>
                <w:b w:val="0"/>
                <w:sz w:val="19"/>
              </w:rPr>
              <w:t>Receive document</w:t>
            </w:r>
          </w:p>
        </w:tc>
        <w:tc>
          <w:tcPr>
            <w:tcW w:w="3441" w:type="dxa"/>
            <w:tcMar>
              <w:top w:w="35" w:type="dxa"/>
              <w:left w:w="35" w:type="dxa"/>
              <w:bottom w:w="35" w:type="dxa"/>
              <w:right w:w="35" w:type="dxa"/>
            </w:tcMar>
            <w:vAlign w:val="top"/>
          </w:tcPr>
          <w:p w14:paraId="52EAD34D">
            <w:pPr>
              <w:keepNext w:val="0"/>
              <w:keepLines w:val="0"/>
              <w:pageBreakBefore w:val="0"/>
              <w:widowControl/>
              <w:spacing w:before="0" w:after="0" w:line="240" w:lineRule="auto"/>
            </w:pPr>
            <w:r>
              <w:rPr>
                <w:rFonts w:ascii="Times New Roman" w:hAnsi="Times New Roman" w:eastAsia="Times New Roman"/>
                <w:b w:val="0"/>
                <w:sz w:val="19"/>
              </w:rPr>
              <w:t>Handle carefully</w:t>
            </w:r>
          </w:p>
        </w:tc>
      </w:tr>
      <w:tr w14:paraId="2450A2AE">
        <w:trPr>
          <w:jc w:val="center"/>
        </w:trPr>
        <w:tc>
          <w:tcPr>
            <w:tcW w:w="3441" w:type="dxa"/>
            <w:tcMar>
              <w:top w:w="35" w:type="dxa"/>
              <w:left w:w="35" w:type="dxa"/>
              <w:bottom w:w="35" w:type="dxa"/>
              <w:right w:w="35" w:type="dxa"/>
            </w:tcMar>
            <w:vAlign w:val="top"/>
          </w:tcPr>
          <w:p w14:paraId="4926DFD3">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2A56AE27">
            <w:pPr>
              <w:keepNext w:val="0"/>
              <w:keepLines w:val="0"/>
              <w:pageBreakBefore w:val="0"/>
              <w:widowControl/>
              <w:spacing w:before="0" w:after="0" w:line="240" w:lineRule="auto"/>
            </w:pPr>
            <w:r>
              <w:rPr>
                <w:rFonts w:ascii="Times New Roman" w:hAnsi="Times New Roman" w:eastAsia="Times New Roman"/>
                <w:b w:val="0"/>
                <w:sz w:val="19"/>
              </w:rPr>
              <w:t>Check recipient</w:t>
            </w:r>
          </w:p>
        </w:tc>
        <w:tc>
          <w:tcPr>
            <w:tcW w:w="3441" w:type="dxa"/>
            <w:tcMar>
              <w:top w:w="35" w:type="dxa"/>
              <w:left w:w="35" w:type="dxa"/>
              <w:bottom w:w="35" w:type="dxa"/>
              <w:right w:w="35" w:type="dxa"/>
            </w:tcMar>
            <w:vAlign w:val="top"/>
          </w:tcPr>
          <w:p w14:paraId="1D584C72">
            <w:pPr>
              <w:keepNext w:val="0"/>
              <w:keepLines w:val="0"/>
              <w:pageBreakBefore w:val="0"/>
              <w:widowControl/>
              <w:spacing w:before="0" w:after="0" w:line="240" w:lineRule="auto"/>
            </w:pPr>
            <w:r>
              <w:rPr>
                <w:rFonts w:ascii="Times New Roman" w:hAnsi="Times New Roman" w:eastAsia="Times New Roman"/>
                <w:b w:val="0"/>
                <w:sz w:val="19"/>
              </w:rPr>
              <w:t>Confirm correct office</w:t>
            </w:r>
          </w:p>
        </w:tc>
      </w:tr>
      <w:tr w14:paraId="7A44729C">
        <w:trPr>
          <w:jc w:val="center"/>
        </w:trPr>
        <w:tc>
          <w:tcPr>
            <w:tcW w:w="3441" w:type="dxa"/>
            <w:tcMar>
              <w:top w:w="35" w:type="dxa"/>
              <w:left w:w="35" w:type="dxa"/>
              <w:bottom w:w="35" w:type="dxa"/>
              <w:right w:w="35" w:type="dxa"/>
            </w:tcMar>
            <w:vAlign w:val="top"/>
          </w:tcPr>
          <w:p w14:paraId="06AE79AB">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47E08B98">
            <w:pPr>
              <w:keepNext w:val="0"/>
              <w:keepLines w:val="0"/>
              <w:pageBreakBefore w:val="0"/>
              <w:widowControl/>
              <w:spacing w:before="0" w:after="0" w:line="240" w:lineRule="auto"/>
            </w:pPr>
            <w:r>
              <w:rPr>
                <w:rFonts w:ascii="Times New Roman" w:hAnsi="Times New Roman" w:eastAsia="Times New Roman"/>
                <w:b w:val="0"/>
                <w:sz w:val="19"/>
              </w:rPr>
              <w:t>Stamp date where available</w:t>
            </w:r>
          </w:p>
        </w:tc>
        <w:tc>
          <w:tcPr>
            <w:tcW w:w="3441" w:type="dxa"/>
            <w:tcMar>
              <w:top w:w="35" w:type="dxa"/>
              <w:left w:w="35" w:type="dxa"/>
              <w:bottom w:w="35" w:type="dxa"/>
              <w:right w:w="35" w:type="dxa"/>
            </w:tcMar>
            <w:vAlign w:val="top"/>
          </w:tcPr>
          <w:p w14:paraId="73524BA4">
            <w:pPr>
              <w:keepNext w:val="0"/>
              <w:keepLines w:val="0"/>
              <w:pageBreakBefore w:val="0"/>
              <w:widowControl/>
              <w:spacing w:before="0" w:after="0" w:line="240" w:lineRule="auto"/>
            </w:pPr>
            <w:r>
              <w:rPr>
                <w:rFonts w:ascii="Times New Roman" w:hAnsi="Times New Roman" w:eastAsia="Times New Roman"/>
                <w:b w:val="0"/>
                <w:sz w:val="19"/>
              </w:rPr>
              <w:t>Shows date received</w:t>
            </w:r>
          </w:p>
        </w:tc>
      </w:tr>
      <w:tr w14:paraId="1EB73B2F">
        <w:trPr>
          <w:jc w:val="center"/>
        </w:trPr>
        <w:tc>
          <w:tcPr>
            <w:tcW w:w="3441" w:type="dxa"/>
            <w:tcMar>
              <w:top w:w="35" w:type="dxa"/>
              <w:left w:w="35" w:type="dxa"/>
              <w:bottom w:w="35" w:type="dxa"/>
              <w:right w:w="35" w:type="dxa"/>
            </w:tcMar>
            <w:vAlign w:val="top"/>
          </w:tcPr>
          <w:p w14:paraId="35B5A7D9">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5658D1FF">
            <w:pPr>
              <w:keepNext w:val="0"/>
              <w:keepLines w:val="0"/>
              <w:pageBreakBefore w:val="0"/>
              <w:widowControl/>
              <w:spacing w:before="0" w:after="0" w:line="240" w:lineRule="auto"/>
            </w:pPr>
            <w:r>
              <w:rPr>
                <w:rFonts w:ascii="Times New Roman" w:hAnsi="Times New Roman" w:eastAsia="Times New Roman"/>
                <w:b w:val="0"/>
                <w:sz w:val="19"/>
              </w:rPr>
              <w:t>Enter details in register</w:t>
            </w:r>
          </w:p>
        </w:tc>
        <w:tc>
          <w:tcPr>
            <w:tcW w:w="3441" w:type="dxa"/>
            <w:tcMar>
              <w:top w:w="35" w:type="dxa"/>
              <w:left w:w="35" w:type="dxa"/>
              <w:bottom w:w="35" w:type="dxa"/>
              <w:right w:w="35" w:type="dxa"/>
            </w:tcMar>
            <w:vAlign w:val="top"/>
          </w:tcPr>
          <w:p w14:paraId="5CA149EF">
            <w:pPr>
              <w:keepNext w:val="0"/>
              <w:keepLines w:val="0"/>
              <w:pageBreakBefore w:val="0"/>
              <w:widowControl/>
              <w:spacing w:before="0" w:after="0" w:line="240" w:lineRule="auto"/>
            </w:pPr>
            <w:r>
              <w:rPr>
                <w:rFonts w:ascii="Times New Roman" w:hAnsi="Times New Roman" w:eastAsia="Times New Roman"/>
                <w:b w:val="0"/>
                <w:sz w:val="19"/>
              </w:rPr>
              <w:t>Record protects accountability</w:t>
            </w:r>
          </w:p>
        </w:tc>
      </w:tr>
      <w:tr w14:paraId="28D48268">
        <w:trPr>
          <w:jc w:val="center"/>
        </w:trPr>
        <w:tc>
          <w:tcPr>
            <w:tcW w:w="3441" w:type="dxa"/>
            <w:tcMar>
              <w:top w:w="35" w:type="dxa"/>
              <w:left w:w="35" w:type="dxa"/>
              <w:bottom w:w="35" w:type="dxa"/>
              <w:right w:w="35" w:type="dxa"/>
            </w:tcMar>
            <w:vAlign w:val="top"/>
          </w:tcPr>
          <w:p w14:paraId="650C323E">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3B27A647">
            <w:pPr>
              <w:keepNext w:val="0"/>
              <w:keepLines w:val="0"/>
              <w:pageBreakBefore w:val="0"/>
              <w:widowControl/>
              <w:spacing w:before="0" w:after="0" w:line="240" w:lineRule="auto"/>
            </w:pPr>
            <w:r>
              <w:rPr>
                <w:rFonts w:ascii="Times New Roman" w:hAnsi="Times New Roman" w:eastAsia="Times New Roman"/>
                <w:b w:val="0"/>
                <w:sz w:val="19"/>
              </w:rPr>
              <w:t>Assign file or officer</w:t>
            </w:r>
          </w:p>
        </w:tc>
        <w:tc>
          <w:tcPr>
            <w:tcW w:w="3441" w:type="dxa"/>
            <w:tcMar>
              <w:top w:w="35" w:type="dxa"/>
              <w:left w:w="35" w:type="dxa"/>
              <w:bottom w:w="35" w:type="dxa"/>
              <w:right w:w="35" w:type="dxa"/>
            </w:tcMar>
            <w:vAlign w:val="top"/>
          </w:tcPr>
          <w:p w14:paraId="2F6FB04E">
            <w:pPr>
              <w:keepNext w:val="0"/>
              <w:keepLines w:val="0"/>
              <w:pageBreakBefore w:val="0"/>
              <w:widowControl/>
              <w:spacing w:before="0" w:after="0" w:line="240" w:lineRule="auto"/>
            </w:pPr>
            <w:r>
              <w:rPr>
                <w:rFonts w:ascii="Times New Roman" w:hAnsi="Times New Roman" w:eastAsia="Times New Roman"/>
                <w:b w:val="0"/>
                <w:sz w:val="19"/>
              </w:rPr>
              <w:t>Direct document properly</w:t>
            </w:r>
          </w:p>
        </w:tc>
      </w:tr>
      <w:tr w14:paraId="2EB12801">
        <w:trPr>
          <w:jc w:val="center"/>
        </w:trPr>
        <w:tc>
          <w:tcPr>
            <w:tcW w:w="3441" w:type="dxa"/>
            <w:tcMar>
              <w:top w:w="35" w:type="dxa"/>
              <w:left w:w="35" w:type="dxa"/>
              <w:bottom w:w="35" w:type="dxa"/>
              <w:right w:w="35" w:type="dxa"/>
            </w:tcMar>
            <w:vAlign w:val="top"/>
          </w:tcPr>
          <w:p w14:paraId="0B862BFA">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6CB2A143">
            <w:pPr>
              <w:keepNext w:val="0"/>
              <w:keepLines w:val="0"/>
              <w:pageBreakBefore w:val="0"/>
              <w:widowControl/>
              <w:spacing w:before="0" w:after="0" w:line="240" w:lineRule="auto"/>
            </w:pPr>
            <w:r>
              <w:rPr>
                <w:rFonts w:ascii="Times New Roman" w:hAnsi="Times New Roman" w:eastAsia="Times New Roman"/>
                <w:b w:val="0"/>
                <w:sz w:val="19"/>
              </w:rPr>
              <w:t>File or dispatch</w:t>
            </w:r>
          </w:p>
        </w:tc>
        <w:tc>
          <w:tcPr>
            <w:tcW w:w="3441" w:type="dxa"/>
            <w:tcMar>
              <w:top w:w="35" w:type="dxa"/>
              <w:left w:w="35" w:type="dxa"/>
              <w:bottom w:w="35" w:type="dxa"/>
              <w:right w:w="35" w:type="dxa"/>
            </w:tcMar>
            <w:vAlign w:val="top"/>
          </w:tcPr>
          <w:p w14:paraId="20FF15A7">
            <w:pPr>
              <w:keepNext w:val="0"/>
              <w:keepLines w:val="0"/>
              <w:pageBreakBefore w:val="0"/>
              <w:widowControl/>
              <w:spacing w:before="0" w:after="0" w:line="240" w:lineRule="auto"/>
            </w:pPr>
            <w:r>
              <w:rPr>
                <w:rFonts w:ascii="Times New Roman" w:hAnsi="Times New Roman" w:eastAsia="Times New Roman"/>
                <w:b w:val="0"/>
                <w:sz w:val="19"/>
              </w:rPr>
              <w:t>Ensure it reaches right place</w:t>
            </w:r>
          </w:p>
        </w:tc>
      </w:tr>
    </w:tbl>
    <w:p w14:paraId="3EB03231">
      <w:pPr>
        <w:keepNext w:val="0"/>
        <w:keepLines w:val="0"/>
        <w:pageBreakBefore w:val="0"/>
        <w:widowControl/>
        <w:spacing w:before="0" w:after="60" w:line="240" w:lineRule="auto"/>
      </w:pPr>
    </w:p>
    <w:p w14:paraId="5562127B">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28EF97B4">
      <w:pPr>
        <w:keepNext w:val="0"/>
        <w:keepLines w:val="0"/>
        <w:pageBreakBefore w:val="0"/>
        <w:widowControl/>
        <w:spacing w:before="0" w:after="40" w:line="252" w:lineRule="auto"/>
        <w:ind w:left="403" w:hanging="403"/>
      </w:pPr>
      <w:r>
        <w:rPr>
          <w:rFonts w:ascii="Times New Roman" w:hAnsi="Times New Roman" w:eastAsia="Times New Roman"/>
          <w:b w:val="0"/>
          <w:sz w:val="23"/>
        </w:rPr>
        <w:t>1. Forgetting date received.</w:t>
      </w:r>
    </w:p>
    <w:p w14:paraId="5701CF27">
      <w:pPr>
        <w:keepNext w:val="0"/>
        <w:keepLines w:val="0"/>
        <w:pageBreakBefore w:val="0"/>
        <w:widowControl/>
        <w:spacing w:before="0" w:after="40" w:line="252" w:lineRule="auto"/>
        <w:ind w:left="403" w:hanging="403"/>
      </w:pPr>
      <w:r>
        <w:rPr>
          <w:rFonts w:ascii="Times New Roman" w:hAnsi="Times New Roman" w:eastAsia="Times New Roman"/>
          <w:b w:val="0"/>
          <w:sz w:val="23"/>
        </w:rPr>
        <w:t>2. Misplacing letters.</w:t>
      </w:r>
    </w:p>
    <w:p w14:paraId="4B8D4C5F">
      <w:pPr>
        <w:keepNext w:val="0"/>
        <w:keepLines w:val="0"/>
        <w:pageBreakBefore w:val="0"/>
        <w:widowControl/>
        <w:spacing w:before="0" w:after="40" w:line="252" w:lineRule="auto"/>
        <w:ind w:left="403" w:hanging="403"/>
      </w:pPr>
      <w:r>
        <w:rPr>
          <w:rFonts w:ascii="Times New Roman" w:hAnsi="Times New Roman" w:eastAsia="Times New Roman"/>
          <w:b w:val="0"/>
          <w:sz w:val="23"/>
        </w:rPr>
        <w:t>3. Opening confidential documents.</w:t>
      </w:r>
    </w:p>
    <w:p w14:paraId="3C2B310B">
      <w:pPr>
        <w:keepNext w:val="0"/>
        <w:keepLines w:val="0"/>
        <w:pageBreakBefore w:val="0"/>
        <w:widowControl/>
        <w:spacing w:before="0" w:after="40" w:line="252" w:lineRule="auto"/>
        <w:ind w:left="403" w:hanging="403"/>
      </w:pPr>
      <w:r>
        <w:rPr>
          <w:rFonts w:ascii="Times New Roman" w:hAnsi="Times New Roman" w:eastAsia="Times New Roman"/>
          <w:b w:val="0"/>
          <w:sz w:val="23"/>
        </w:rPr>
        <w:t>4. Failing to record sender.</w:t>
      </w:r>
    </w:p>
    <w:p w14:paraId="67383C52">
      <w:pPr>
        <w:keepNext w:val="0"/>
        <w:keepLines w:val="0"/>
        <w:pageBreakBefore w:val="0"/>
        <w:widowControl/>
        <w:spacing w:before="0" w:after="40" w:line="252" w:lineRule="auto"/>
        <w:ind w:left="403" w:hanging="403"/>
      </w:pPr>
      <w:r>
        <w:rPr>
          <w:rFonts w:ascii="Times New Roman" w:hAnsi="Times New Roman" w:eastAsia="Times New Roman"/>
          <w:b w:val="0"/>
          <w:sz w:val="23"/>
        </w:rPr>
        <w:t>5. Poor handwriting.</w:t>
      </w:r>
    </w:p>
    <w:p w14:paraId="4437D411">
      <w:pPr>
        <w:keepNext w:val="0"/>
        <w:keepLines w:val="0"/>
        <w:pageBreakBefore w:val="0"/>
        <w:widowControl/>
        <w:spacing w:before="100" w:after="60" w:line="252" w:lineRule="auto"/>
      </w:pPr>
      <w:r>
        <w:rPr>
          <w:rFonts w:ascii="Times New Roman" w:hAnsi="Times New Roman" w:eastAsia="Times New Roman"/>
          <w:b/>
          <w:sz w:val="24"/>
        </w:rPr>
        <w:t>Character Lesson</w:t>
      </w:r>
    </w:p>
    <w:p w14:paraId="61C0B2DC">
      <w:pPr>
        <w:keepNext w:val="0"/>
        <w:keepLines w:val="0"/>
        <w:pageBreakBefore w:val="0"/>
        <w:widowControl/>
        <w:spacing w:before="0" w:after="100" w:line="252" w:lineRule="auto"/>
      </w:pPr>
      <w:r>
        <w:rPr>
          <w:rFonts w:ascii="Times New Roman" w:hAnsi="Times New Roman" w:eastAsia="Times New Roman"/>
          <w:b w:val="0"/>
          <w:sz w:val="23"/>
        </w:rPr>
        <w:t>A faithful administrator protects records.</w:t>
      </w:r>
    </w:p>
    <w:p w14:paraId="3E6DC07A">
      <w:pPr>
        <w:keepNext w:val="0"/>
        <w:keepLines w:val="0"/>
        <w:pageBreakBefore w:val="0"/>
        <w:widowControl/>
        <w:spacing w:before="0" w:after="40" w:line="240" w:lineRule="auto"/>
      </w:pPr>
    </w:p>
    <w:p w14:paraId="03B02D74">
      <w:pPr>
        <w:pStyle w:val="3"/>
        <w:keepNext/>
        <w:keepLines w:val="0"/>
        <w:pageBreakBefore w:val="0"/>
        <w:widowControl/>
        <w:spacing w:before="160" w:after="100" w:line="252" w:lineRule="auto"/>
      </w:pPr>
      <w:r>
        <w:rPr>
          <w:rFonts w:ascii="Times New Roman" w:hAnsi="Times New Roman" w:eastAsia="Times New Roman"/>
          <w:b/>
          <w:sz w:val="26"/>
        </w:rPr>
        <w:t>22.16 Project Management</w:t>
      </w:r>
    </w:p>
    <w:p w14:paraId="433AF282">
      <w:pPr>
        <w:keepNext w:val="0"/>
        <w:keepLines w:val="0"/>
        <w:pageBreakBefore w:val="0"/>
        <w:widowControl/>
        <w:spacing w:before="100" w:after="60" w:line="252" w:lineRule="auto"/>
      </w:pPr>
      <w:r>
        <w:rPr>
          <w:rFonts w:ascii="Times New Roman" w:hAnsi="Times New Roman" w:eastAsia="Times New Roman"/>
          <w:b/>
          <w:sz w:val="24"/>
        </w:rPr>
        <w:t>Demonstration Title</w:t>
      </w:r>
    </w:p>
    <w:p w14:paraId="00E68ACF">
      <w:pPr>
        <w:keepNext w:val="0"/>
        <w:keepLines w:val="0"/>
        <w:pageBreakBefore w:val="0"/>
        <w:widowControl/>
        <w:spacing w:before="100" w:after="60" w:line="252" w:lineRule="auto"/>
      </w:pPr>
      <w:r>
        <w:rPr>
          <w:rFonts w:ascii="Times New Roman" w:hAnsi="Times New Roman" w:eastAsia="Times New Roman"/>
          <w:b/>
          <w:sz w:val="24"/>
        </w:rPr>
        <w:t>Preparing a Simple Project Work Plan</w:t>
      </w:r>
    </w:p>
    <w:p w14:paraId="7654DDDB">
      <w:pPr>
        <w:keepNext w:val="0"/>
        <w:keepLines w:val="0"/>
        <w:pageBreakBefore w:val="0"/>
        <w:widowControl/>
        <w:spacing w:before="100" w:after="60" w:line="252" w:lineRule="auto"/>
      </w:pPr>
      <w:r>
        <w:rPr>
          <w:rFonts w:ascii="Times New Roman" w:hAnsi="Times New Roman" w:eastAsia="Times New Roman"/>
          <w:b/>
          <w:sz w:val="24"/>
        </w:rPr>
        <w:t>Department</w:t>
      </w:r>
    </w:p>
    <w:p w14:paraId="73B30DA8">
      <w:pPr>
        <w:keepNext w:val="0"/>
        <w:keepLines w:val="0"/>
        <w:pageBreakBefore w:val="0"/>
        <w:widowControl/>
        <w:spacing w:before="100" w:after="60" w:line="252" w:lineRule="auto"/>
      </w:pPr>
      <w:r>
        <w:rPr>
          <w:rFonts w:ascii="Times New Roman" w:hAnsi="Times New Roman" w:eastAsia="Times New Roman"/>
          <w:b/>
          <w:sz w:val="24"/>
        </w:rPr>
        <w:t>Project Management</w:t>
      </w:r>
    </w:p>
    <w:p w14:paraId="1F87005B">
      <w:pPr>
        <w:keepNext w:val="0"/>
        <w:keepLines w:val="0"/>
        <w:pageBreakBefore w:val="0"/>
        <w:widowControl/>
        <w:spacing w:before="100" w:after="60" w:line="252" w:lineRule="auto"/>
      </w:pPr>
      <w:r>
        <w:rPr>
          <w:rFonts w:ascii="Times New Roman" w:hAnsi="Times New Roman" w:eastAsia="Times New Roman"/>
          <w:b/>
          <w:sz w:val="24"/>
        </w:rPr>
        <w:t>Learning Objective</w:t>
      </w:r>
    </w:p>
    <w:p w14:paraId="401AB1E2">
      <w:pPr>
        <w:keepNext w:val="0"/>
        <w:keepLines w:val="0"/>
        <w:pageBreakBefore w:val="0"/>
        <w:widowControl/>
        <w:spacing w:before="0" w:after="100" w:line="252" w:lineRule="auto"/>
      </w:pPr>
      <w:r>
        <w:rPr>
          <w:rFonts w:ascii="Times New Roman" w:hAnsi="Times New Roman" w:eastAsia="Times New Roman"/>
          <w:b w:val="0"/>
          <w:sz w:val="23"/>
        </w:rPr>
        <w:t>Trainees should learn how to prepare a simple work plan for a small project.</w:t>
      </w:r>
    </w:p>
    <w:p w14:paraId="3D2D8546">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5FBD4699">
      <w:pPr>
        <w:keepNext w:val="0"/>
        <w:keepLines w:val="0"/>
        <w:pageBreakBefore w:val="0"/>
        <w:widowControl/>
        <w:spacing w:before="0" w:after="40" w:line="252" w:lineRule="auto"/>
        <w:ind w:left="403" w:hanging="403"/>
      </w:pPr>
      <w:r>
        <w:rPr>
          <w:rFonts w:ascii="Times New Roman" w:hAnsi="Times New Roman" w:eastAsia="Times New Roman"/>
          <w:b w:val="0"/>
          <w:sz w:val="23"/>
        </w:rPr>
        <w:t>1. Work plan template.</w:t>
      </w:r>
    </w:p>
    <w:p w14:paraId="734ADE94">
      <w:pPr>
        <w:keepNext w:val="0"/>
        <w:keepLines w:val="0"/>
        <w:pageBreakBefore w:val="0"/>
        <w:widowControl/>
        <w:spacing w:before="0" w:after="40" w:line="252" w:lineRule="auto"/>
        <w:ind w:left="403" w:hanging="403"/>
      </w:pPr>
      <w:r>
        <w:rPr>
          <w:rFonts w:ascii="Times New Roman" w:hAnsi="Times New Roman" w:eastAsia="Times New Roman"/>
          <w:b w:val="0"/>
          <w:sz w:val="23"/>
        </w:rPr>
        <w:t>2. Pen.</w:t>
      </w:r>
    </w:p>
    <w:p w14:paraId="4F3E86BD">
      <w:pPr>
        <w:keepNext w:val="0"/>
        <w:keepLines w:val="0"/>
        <w:pageBreakBefore w:val="0"/>
        <w:widowControl/>
        <w:spacing w:before="0" w:after="40" w:line="252" w:lineRule="auto"/>
        <w:ind w:left="403" w:hanging="403"/>
      </w:pPr>
      <w:r>
        <w:rPr>
          <w:rFonts w:ascii="Times New Roman" w:hAnsi="Times New Roman" w:eastAsia="Times New Roman"/>
          <w:b w:val="0"/>
          <w:sz w:val="23"/>
        </w:rPr>
        <w:t>3. Project idea.</w:t>
      </w:r>
    </w:p>
    <w:p w14:paraId="45FB3B41">
      <w:pPr>
        <w:keepNext w:val="0"/>
        <w:keepLines w:val="0"/>
        <w:pageBreakBefore w:val="0"/>
        <w:widowControl/>
        <w:spacing w:before="0" w:after="40" w:line="252" w:lineRule="auto"/>
        <w:ind w:left="403" w:hanging="403"/>
      </w:pPr>
      <w:r>
        <w:rPr>
          <w:rFonts w:ascii="Times New Roman" w:hAnsi="Times New Roman" w:eastAsia="Times New Roman"/>
          <w:b w:val="0"/>
          <w:sz w:val="23"/>
        </w:rPr>
        <w:t>4. Calendar.</w:t>
      </w:r>
    </w:p>
    <w:p w14:paraId="099DBD43">
      <w:pPr>
        <w:keepNext w:val="0"/>
        <w:keepLines w:val="0"/>
        <w:pageBreakBefore w:val="0"/>
        <w:widowControl/>
        <w:spacing w:before="0" w:after="40" w:line="252" w:lineRule="auto"/>
        <w:ind w:left="403" w:hanging="403"/>
      </w:pPr>
      <w:r>
        <w:rPr>
          <w:rFonts w:ascii="Times New Roman" w:hAnsi="Times New Roman" w:eastAsia="Times New Roman"/>
          <w:b w:val="0"/>
          <w:sz w:val="23"/>
        </w:rPr>
        <w:t>5. Whiteboard or paper.</w:t>
      </w:r>
    </w:p>
    <w:p w14:paraId="3E6337ED">
      <w:pPr>
        <w:keepNext w:val="0"/>
        <w:keepLines w:val="0"/>
        <w:pageBreakBefore w:val="0"/>
        <w:widowControl/>
        <w:spacing w:before="0" w:after="40" w:line="252" w:lineRule="auto"/>
        <w:ind w:left="403" w:hanging="403"/>
      </w:pPr>
      <w:r>
        <w:rPr>
          <w:rFonts w:ascii="Times New Roman" w:hAnsi="Times New Roman" w:eastAsia="Times New Roman"/>
          <w:b w:val="0"/>
          <w:sz w:val="23"/>
        </w:rPr>
        <w:t>6. Calculator where needed.</w:t>
      </w:r>
    </w:p>
    <w:p w14:paraId="1DE5EB23">
      <w:pPr>
        <w:keepNext w:val="0"/>
        <w:keepLines w:val="0"/>
        <w:pageBreakBefore w:val="0"/>
        <w:widowControl/>
        <w:spacing w:before="0" w:after="40" w:line="252" w:lineRule="auto"/>
        <w:ind w:left="403" w:hanging="403"/>
      </w:pPr>
      <w:r>
        <w:rPr>
          <w:rFonts w:ascii="Times New Roman" w:hAnsi="Times New Roman" w:eastAsia="Times New Roman"/>
          <w:b w:val="0"/>
          <w:sz w:val="23"/>
        </w:rPr>
        <w:t>7. Safety Precautions</w:t>
      </w:r>
    </w:p>
    <w:p w14:paraId="7163736B">
      <w:pPr>
        <w:keepNext w:val="0"/>
        <w:keepLines w:val="0"/>
        <w:pageBreakBefore w:val="0"/>
        <w:widowControl/>
        <w:spacing w:before="0" w:after="40" w:line="252" w:lineRule="auto"/>
        <w:ind w:left="403" w:hanging="403"/>
      </w:pPr>
      <w:r>
        <w:rPr>
          <w:rFonts w:ascii="Times New Roman" w:hAnsi="Times New Roman" w:eastAsia="Times New Roman"/>
          <w:b w:val="0"/>
          <w:sz w:val="23"/>
        </w:rPr>
        <w:t>8. Use realistic timelines.</w:t>
      </w:r>
    </w:p>
    <w:p w14:paraId="180EEA55">
      <w:pPr>
        <w:keepNext w:val="0"/>
        <w:keepLines w:val="0"/>
        <w:pageBreakBefore w:val="0"/>
        <w:widowControl/>
        <w:spacing w:before="0" w:after="40" w:line="252" w:lineRule="auto"/>
        <w:ind w:left="403" w:hanging="403"/>
      </w:pPr>
      <w:r>
        <w:rPr>
          <w:rFonts w:ascii="Times New Roman" w:hAnsi="Times New Roman" w:eastAsia="Times New Roman"/>
          <w:b w:val="0"/>
          <w:sz w:val="23"/>
        </w:rPr>
        <w:t>9. Do not assign unsafe tasks.</w:t>
      </w:r>
    </w:p>
    <w:p w14:paraId="533F6D56">
      <w:pPr>
        <w:keepNext w:val="0"/>
        <w:keepLines w:val="0"/>
        <w:pageBreakBefore w:val="0"/>
        <w:widowControl/>
        <w:spacing w:before="0" w:after="40" w:line="252" w:lineRule="auto"/>
        <w:ind w:left="403" w:hanging="403"/>
      </w:pPr>
      <w:r>
        <w:rPr>
          <w:rFonts w:ascii="Times New Roman" w:hAnsi="Times New Roman" w:eastAsia="Times New Roman"/>
          <w:b w:val="0"/>
          <w:sz w:val="23"/>
        </w:rPr>
        <w:t>10. Do not promise resources that are unavailable.</w:t>
      </w:r>
    </w:p>
    <w:p w14:paraId="5707FEB3">
      <w:pPr>
        <w:keepNext w:val="0"/>
        <w:keepLines w:val="0"/>
        <w:pageBreakBefore w:val="0"/>
        <w:widowControl/>
        <w:spacing w:before="0" w:after="40" w:line="252" w:lineRule="auto"/>
        <w:ind w:left="403" w:hanging="403"/>
      </w:pPr>
      <w:r>
        <w:rPr>
          <w:rFonts w:ascii="Times New Roman" w:hAnsi="Times New Roman" w:eastAsia="Times New Roman"/>
          <w:b w:val="0"/>
          <w:sz w:val="23"/>
        </w:rPr>
        <w:t>11. Record responsibilities clearly.</w:t>
      </w:r>
    </w:p>
    <w:p w14:paraId="30682B5C">
      <w:pPr>
        <w:keepNext w:val="0"/>
        <w:keepLines w:val="0"/>
        <w:pageBreakBefore w:val="0"/>
        <w:widowControl/>
        <w:spacing w:before="0" w:after="40" w:line="252" w:lineRule="auto"/>
        <w:ind w:left="403" w:hanging="403"/>
      </w:pPr>
      <w:r>
        <w:rPr>
          <w:rFonts w:ascii="Times New Roman" w:hAnsi="Times New Roman" w:eastAsia="Times New Roman"/>
          <w:b w:val="0"/>
          <w:sz w:val="23"/>
        </w:rPr>
        <w:t>12. Do not falsify progress.</w:t>
      </w:r>
    </w:p>
    <w:p w14:paraId="5DF6435F">
      <w:pPr>
        <w:keepNext w:val="0"/>
        <w:keepLines w:val="0"/>
        <w:pageBreakBefore w:val="0"/>
        <w:widowControl/>
        <w:spacing w:before="0" w:after="40" w:line="252" w:lineRule="auto"/>
        <w:ind w:left="403" w:hanging="403"/>
      </w:pPr>
      <w:r>
        <w:rPr>
          <w:rFonts w:ascii="Times New Roman" w:hAnsi="Times New Roman" w:eastAsia="Times New Roman"/>
          <w:b w:val="0"/>
          <w:sz w:val="23"/>
        </w:rPr>
        <w:t>13. Report risks early.</w:t>
      </w:r>
    </w:p>
    <w:p w14:paraId="69E8235C">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20723D03">
        <w:trPr>
          <w:jc w:val="center"/>
        </w:trPr>
        <w:tc>
          <w:tcPr>
            <w:tcW w:w="3441" w:type="dxa"/>
            <w:shd w:val="clear" w:color="auto" w:fill="D9EAF7"/>
            <w:tcMar>
              <w:top w:w="35" w:type="dxa"/>
              <w:left w:w="35" w:type="dxa"/>
              <w:bottom w:w="35" w:type="dxa"/>
              <w:right w:w="35" w:type="dxa"/>
            </w:tcMar>
            <w:vAlign w:val="top"/>
          </w:tcPr>
          <w:p w14:paraId="51C935E0">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6AB39B68">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66D8F580">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1D6AF8FC">
        <w:trPr>
          <w:jc w:val="center"/>
        </w:trPr>
        <w:tc>
          <w:tcPr>
            <w:tcW w:w="3441" w:type="dxa"/>
            <w:tcMar>
              <w:top w:w="35" w:type="dxa"/>
              <w:left w:w="35" w:type="dxa"/>
              <w:bottom w:w="35" w:type="dxa"/>
              <w:right w:w="35" w:type="dxa"/>
            </w:tcMar>
            <w:vAlign w:val="top"/>
          </w:tcPr>
          <w:p w14:paraId="4D8537B3">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3AEA01D0">
            <w:pPr>
              <w:keepNext w:val="0"/>
              <w:keepLines w:val="0"/>
              <w:pageBreakBefore w:val="0"/>
              <w:widowControl/>
              <w:spacing w:before="0" w:after="0" w:line="240" w:lineRule="auto"/>
            </w:pPr>
            <w:r>
              <w:rPr>
                <w:rFonts w:ascii="Times New Roman" w:hAnsi="Times New Roman" w:eastAsia="Times New Roman"/>
                <w:b w:val="0"/>
                <w:sz w:val="19"/>
              </w:rPr>
              <w:t>State project goal</w:t>
            </w:r>
          </w:p>
        </w:tc>
        <w:tc>
          <w:tcPr>
            <w:tcW w:w="3441" w:type="dxa"/>
            <w:tcMar>
              <w:top w:w="35" w:type="dxa"/>
              <w:left w:w="35" w:type="dxa"/>
              <w:bottom w:w="35" w:type="dxa"/>
              <w:right w:w="35" w:type="dxa"/>
            </w:tcMar>
            <w:vAlign w:val="top"/>
          </w:tcPr>
          <w:p w14:paraId="419C0BB9">
            <w:pPr>
              <w:keepNext w:val="0"/>
              <w:keepLines w:val="0"/>
              <w:pageBreakBefore w:val="0"/>
              <w:widowControl/>
              <w:spacing w:before="0" w:after="0" w:line="240" w:lineRule="auto"/>
            </w:pPr>
            <w:r>
              <w:rPr>
                <w:rFonts w:ascii="Times New Roman" w:hAnsi="Times New Roman" w:eastAsia="Times New Roman"/>
                <w:b w:val="0"/>
                <w:sz w:val="19"/>
              </w:rPr>
              <w:t>Every project needs direction</w:t>
            </w:r>
          </w:p>
        </w:tc>
      </w:tr>
      <w:tr w14:paraId="09361ED6">
        <w:trPr>
          <w:jc w:val="center"/>
        </w:trPr>
        <w:tc>
          <w:tcPr>
            <w:tcW w:w="3441" w:type="dxa"/>
            <w:tcMar>
              <w:top w:w="35" w:type="dxa"/>
              <w:left w:w="35" w:type="dxa"/>
              <w:bottom w:w="35" w:type="dxa"/>
              <w:right w:w="35" w:type="dxa"/>
            </w:tcMar>
            <w:vAlign w:val="top"/>
          </w:tcPr>
          <w:p w14:paraId="236F28E2">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1225EB84">
            <w:pPr>
              <w:keepNext w:val="0"/>
              <w:keepLines w:val="0"/>
              <w:pageBreakBefore w:val="0"/>
              <w:widowControl/>
              <w:spacing w:before="0" w:after="0" w:line="240" w:lineRule="auto"/>
            </w:pPr>
            <w:r>
              <w:rPr>
                <w:rFonts w:ascii="Times New Roman" w:hAnsi="Times New Roman" w:eastAsia="Times New Roman"/>
                <w:b w:val="0"/>
                <w:sz w:val="19"/>
              </w:rPr>
              <w:t>List activities</w:t>
            </w:r>
          </w:p>
        </w:tc>
        <w:tc>
          <w:tcPr>
            <w:tcW w:w="3441" w:type="dxa"/>
            <w:tcMar>
              <w:top w:w="35" w:type="dxa"/>
              <w:left w:w="35" w:type="dxa"/>
              <w:bottom w:w="35" w:type="dxa"/>
              <w:right w:w="35" w:type="dxa"/>
            </w:tcMar>
            <w:vAlign w:val="top"/>
          </w:tcPr>
          <w:p w14:paraId="39B8C0BE">
            <w:pPr>
              <w:keepNext w:val="0"/>
              <w:keepLines w:val="0"/>
              <w:pageBreakBefore w:val="0"/>
              <w:widowControl/>
              <w:spacing w:before="0" w:after="0" w:line="240" w:lineRule="auto"/>
            </w:pPr>
            <w:r>
              <w:rPr>
                <w:rFonts w:ascii="Times New Roman" w:hAnsi="Times New Roman" w:eastAsia="Times New Roman"/>
                <w:b w:val="0"/>
                <w:sz w:val="19"/>
              </w:rPr>
              <w:t>Break work into tasks</w:t>
            </w:r>
          </w:p>
        </w:tc>
      </w:tr>
      <w:tr w14:paraId="2F0876C2">
        <w:trPr>
          <w:jc w:val="center"/>
        </w:trPr>
        <w:tc>
          <w:tcPr>
            <w:tcW w:w="3441" w:type="dxa"/>
            <w:tcMar>
              <w:top w:w="35" w:type="dxa"/>
              <w:left w:w="35" w:type="dxa"/>
              <w:bottom w:w="35" w:type="dxa"/>
              <w:right w:w="35" w:type="dxa"/>
            </w:tcMar>
            <w:vAlign w:val="top"/>
          </w:tcPr>
          <w:p w14:paraId="3391678A">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45AE1B44">
            <w:pPr>
              <w:keepNext w:val="0"/>
              <w:keepLines w:val="0"/>
              <w:pageBreakBefore w:val="0"/>
              <w:widowControl/>
              <w:spacing w:before="0" w:after="0" w:line="240" w:lineRule="auto"/>
            </w:pPr>
            <w:r>
              <w:rPr>
                <w:rFonts w:ascii="Times New Roman" w:hAnsi="Times New Roman" w:eastAsia="Times New Roman"/>
                <w:b w:val="0"/>
                <w:sz w:val="19"/>
              </w:rPr>
              <w:t>Arrange sequence</w:t>
            </w:r>
          </w:p>
        </w:tc>
        <w:tc>
          <w:tcPr>
            <w:tcW w:w="3441" w:type="dxa"/>
            <w:tcMar>
              <w:top w:w="35" w:type="dxa"/>
              <w:left w:w="35" w:type="dxa"/>
              <w:bottom w:w="35" w:type="dxa"/>
              <w:right w:w="35" w:type="dxa"/>
            </w:tcMar>
            <w:vAlign w:val="top"/>
          </w:tcPr>
          <w:p w14:paraId="6AD2AB05">
            <w:pPr>
              <w:keepNext w:val="0"/>
              <w:keepLines w:val="0"/>
              <w:pageBreakBefore w:val="0"/>
              <w:widowControl/>
              <w:spacing w:before="0" w:after="0" w:line="240" w:lineRule="auto"/>
            </w:pPr>
            <w:r>
              <w:rPr>
                <w:rFonts w:ascii="Times New Roman" w:hAnsi="Times New Roman" w:eastAsia="Times New Roman"/>
                <w:b w:val="0"/>
                <w:sz w:val="19"/>
              </w:rPr>
              <w:t>Some tasks must come first</w:t>
            </w:r>
          </w:p>
        </w:tc>
      </w:tr>
      <w:tr w14:paraId="0D29E6ED">
        <w:trPr>
          <w:jc w:val="center"/>
        </w:trPr>
        <w:tc>
          <w:tcPr>
            <w:tcW w:w="3441" w:type="dxa"/>
            <w:tcMar>
              <w:top w:w="35" w:type="dxa"/>
              <w:left w:w="35" w:type="dxa"/>
              <w:bottom w:w="35" w:type="dxa"/>
              <w:right w:w="35" w:type="dxa"/>
            </w:tcMar>
            <w:vAlign w:val="top"/>
          </w:tcPr>
          <w:p w14:paraId="745BED43">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2F7C5E26">
            <w:pPr>
              <w:keepNext w:val="0"/>
              <w:keepLines w:val="0"/>
              <w:pageBreakBefore w:val="0"/>
              <w:widowControl/>
              <w:spacing w:before="0" w:after="0" w:line="240" w:lineRule="auto"/>
            </w:pPr>
            <w:r>
              <w:rPr>
                <w:rFonts w:ascii="Times New Roman" w:hAnsi="Times New Roman" w:eastAsia="Times New Roman"/>
                <w:b w:val="0"/>
                <w:sz w:val="19"/>
              </w:rPr>
              <w:t>Assign responsibility</w:t>
            </w:r>
          </w:p>
        </w:tc>
        <w:tc>
          <w:tcPr>
            <w:tcW w:w="3441" w:type="dxa"/>
            <w:tcMar>
              <w:top w:w="35" w:type="dxa"/>
              <w:left w:w="35" w:type="dxa"/>
              <w:bottom w:w="35" w:type="dxa"/>
              <w:right w:w="35" w:type="dxa"/>
            </w:tcMar>
            <w:vAlign w:val="top"/>
          </w:tcPr>
          <w:p w14:paraId="1844EA77">
            <w:pPr>
              <w:keepNext w:val="0"/>
              <w:keepLines w:val="0"/>
              <w:pageBreakBefore w:val="0"/>
              <w:widowControl/>
              <w:spacing w:before="0" w:after="0" w:line="240" w:lineRule="auto"/>
            </w:pPr>
            <w:r>
              <w:rPr>
                <w:rFonts w:ascii="Times New Roman" w:hAnsi="Times New Roman" w:eastAsia="Times New Roman"/>
                <w:b w:val="0"/>
                <w:sz w:val="19"/>
              </w:rPr>
              <w:t>People must know their roles</w:t>
            </w:r>
          </w:p>
        </w:tc>
      </w:tr>
      <w:tr w14:paraId="7A78C954">
        <w:trPr>
          <w:jc w:val="center"/>
        </w:trPr>
        <w:tc>
          <w:tcPr>
            <w:tcW w:w="3441" w:type="dxa"/>
            <w:tcMar>
              <w:top w:w="35" w:type="dxa"/>
              <w:left w:w="35" w:type="dxa"/>
              <w:bottom w:w="35" w:type="dxa"/>
              <w:right w:w="35" w:type="dxa"/>
            </w:tcMar>
            <w:vAlign w:val="top"/>
          </w:tcPr>
          <w:p w14:paraId="79BC281F">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4FA35DD2">
            <w:pPr>
              <w:keepNext w:val="0"/>
              <w:keepLines w:val="0"/>
              <w:pageBreakBefore w:val="0"/>
              <w:widowControl/>
              <w:spacing w:before="0" w:after="0" w:line="240" w:lineRule="auto"/>
            </w:pPr>
            <w:r>
              <w:rPr>
                <w:rFonts w:ascii="Times New Roman" w:hAnsi="Times New Roman" w:eastAsia="Times New Roman"/>
                <w:b w:val="0"/>
                <w:sz w:val="19"/>
              </w:rPr>
              <w:t>Set dates</w:t>
            </w:r>
          </w:p>
        </w:tc>
        <w:tc>
          <w:tcPr>
            <w:tcW w:w="3441" w:type="dxa"/>
            <w:tcMar>
              <w:top w:w="35" w:type="dxa"/>
              <w:left w:w="35" w:type="dxa"/>
              <w:bottom w:w="35" w:type="dxa"/>
              <w:right w:w="35" w:type="dxa"/>
            </w:tcMar>
            <w:vAlign w:val="top"/>
          </w:tcPr>
          <w:p w14:paraId="1D82B5F6">
            <w:pPr>
              <w:keepNext w:val="0"/>
              <w:keepLines w:val="0"/>
              <w:pageBreakBefore w:val="0"/>
              <w:widowControl/>
              <w:spacing w:before="0" w:after="0" w:line="240" w:lineRule="auto"/>
            </w:pPr>
            <w:r>
              <w:rPr>
                <w:rFonts w:ascii="Times New Roman" w:hAnsi="Times New Roman" w:eastAsia="Times New Roman"/>
                <w:b w:val="0"/>
                <w:sz w:val="19"/>
              </w:rPr>
              <w:t>Time discipline matters</w:t>
            </w:r>
          </w:p>
        </w:tc>
      </w:tr>
      <w:tr w14:paraId="758D226A">
        <w:trPr>
          <w:jc w:val="center"/>
        </w:trPr>
        <w:tc>
          <w:tcPr>
            <w:tcW w:w="3441" w:type="dxa"/>
            <w:tcMar>
              <w:top w:w="35" w:type="dxa"/>
              <w:left w:w="35" w:type="dxa"/>
              <w:bottom w:w="35" w:type="dxa"/>
              <w:right w:w="35" w:type="dxa"/>
            </w:tcMar>
            <w:vAlign w:val="top"/>
          </w:tcPr>
          <w:p w14:paraId="1D442A63">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3675544C">
            <w:pPr>
              <w:keepNext w:val="0"/>
              <w:keepLines w:val="0"/>
              <w:pageBreakBefore w:val="0"/>
              <w:widowControl/>
              <w:spacing w:before="0" w:after="0" w:line="240" w:lineRule="auto"/>
            </w:pPr>
            <w:r>
              <w:rPr>
                <w:rFonts w:ascii="Times New Roman" w:hAnsi="Times New Roman" w:eastAsia="Times New Roman"/>
                <w:b w:val="0"/>
                <w:sz w:val="19"/>
              </w:rPr>
              <w:t>Add resources</w:t>
            </w:r>
          </w:p>
        </w:tc>
        <w:tc>
          <w:tcPr>
            <w:tcW w:w="3441" w:type="dxa"/>
            <w:tcMar>
              <w:top w:w="35" w:type="dxa"/>
              <w:left w:w="35" w:type="dxa"/>
              <w:bottom w:w="35" w:type="dxa"/>
              <w:right w:w="35" w:type="dxa"/>
            </w:tcMar>
            <w:vAlign w:val="top"/>
          </w:tcPr>
          <w:p w14:paraId="5B3F3EA0">
            <w:pPr>
              <w:keepNext w:val="0"/>
              <w:keepLines w:val="0"/>
              <w:pageBreakBefore w:val="0"/>
              <w:widowControl/>
              <w:spacing w:before="0" w:after="0" w:line="240" w:lineRule="auto"/>
            </w:pPr>
            <w:r>
              <w:rPr>
                <w:rFonts w:ascii="Times New Roman" w:hAnsi="Times New Roman" w:eastAsia="Times New Roman"/>
                <w:b w:val="0"/>
                <w:sz w:val="19"/>
              </w:rPr>
              <w:t>Work needs tools and materials</w:t>
            </w:r>
          </w:p>
        </w:tc>
      </w:tr>
      <w:tr w14:paraId="70C396C1">
        <w:trPr>
          <w:jc w:val="center"/>
        </w:trPr>
        <w:tc>
          <w:tcPr>
            <w:tcW w:w="3441" w:type="dxa"/>
            <w:tcMar>
              <w:top w:w="35" w:type="dxa"/>
              <w:left w:w="35" w:type="dxa"/>
              <w:bottom w:w="35" w:type="dxa"/>
              <w:right w:w="35" w:type="dxa"/>
            </w:tcMar>
            <w:vAlign w:val="top"/>
          </w:tcPr>
          <w:p w14:paraId="619F11F3">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547E2CC3">
            <w:pPr>
              <w:keepNext w:val="0"/>
              <w:keepLines w:val="0"/>
              <w:pageBreakBefore w:val="0"/>
              <w:widowControl/>
              <w:spacing w:before="0" w:after="0" w:line="240" w:lineRule="auto"/>
            </w:pPr>
            <w:r>
              <w:rPr>
                <w:rFonts w:ascii="Times New Roman" w:hAnsi="Times New Roman" w:eastAsia="Times New Roman"/>
                <w:b w:val="0"/>
                <w:sz w:val="19"/>
              </w:rPr>
              <w:t>Review risks</w:t>
            </w:r>
          </w:p>
        </w:tc>
        <w:tc>
          <w:tcPr>
            <w:tcW w:w="3441" w:type="dxa"/>
            <w:tcMar>
              <w:top w:w="35" w:type="dxa"/>
              <w:left w:w="35" w:type="dxa"/>
              <w:bottom w:w="35" w:type="dxa"/>
              <w:right w:w="35" w:type="dxa"/>
            </w:tcMar>
            <w:vAlign w:val="top"/>
          </w:tcPr>
          <w:p w14:paraId="7A2C6467">
            <w:pPr>
              <w:keepNext w:val="0"/>
              <w:keepLines w:val="0"/>
              <w:pageBreakBefore w:val="0"/>
              <w:widowControl/>
              <w:spacing w:before="0" w:after="0" w:line="240" w:lineRule="auto"/>
            </w:pPr>
            <w:r>
              <w:rPr>
                <w:rFonts w:ascii="Times New Roman" w:hAnsi="Times New Roman" w:eastAsia="Times New Roman"/>
                <w:b w:val="0"/>
                <w:sz w:val="19"/>
              </w:rPr>
              <w:t>Plan for possible problems</w:t>
            </w:r>
          </w:p>
        </w:tc>
      </w:tr>
    </w:tbl>
    <w:p w14:paraId="1B65D835">
      <w:pPr>
        <w:keepNext w:val="0"/>
        <w:keepLines w:val="0"/>
        <w:pageBreakBefore w:val="0"/>
        <w:widowControl/>
        <w:spacing w:before="0" w:after="60" w:line="240" w:lineRule="auto"/>
      </w:pPr>
    </w:p>
    <w:p w14:paraId="719748C5">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3E4972F5">
      <w:pPr>
        <w:keepNext w:val="0"/>
        <w:keepLines w:val="0"/>
        <w:pageBreakBefore w:val="0"/>
        <w:widowControl/>
        <w:spacing w:before="0" w:after="40" w:line="252" w:lineRule="auto"/>
        <w:ind w:left="403" w:hanging="403"/>
      </w:pPr>
      <w:r>
        <w:rPr>
          <w:rFonts w:ascii="Times New Roman" w:hAnsi="Times New Roman" w:eastAsia="Times New Roman"/>
          <w:b w:val="0"/>
          <w:sz w:val="23"/>
        </w:rPr>
        <w:t>1. Unclear goals.</w:t>
      </w:r>
    </w:p>
    <w:p w14:paraId="45542A56">
      <w:pPr>
        <w:keepNext w:val="0"/>
        <w:keepLines w:val="0"/>
        <w:pageBreakBefore w:val="0"/>
        <w:widowControl/>
        <w:spacing w:before="0" w:after="40" w:line="252" w:lineRule="auto"/>
        <w:ind w:left="403" w:hanging="403"/>
      </w:pPr>
      <w:r>
        <w:rPr>
          <w:rFonts w:ascii="Times New Roman" w:hAnsi="Times New Roman" w:eastAsia="Times New Roman"/>
          <w:b w:val="0"/>
          <w:sz w:val="23"/>
        </w:rPr>
        <w:t>2. Too many tasks for one person.</w:t>
      </w:r>
    </w:p>
    <w:p w14:paraId="5E7B67E4">
      <w:pPr>
        <w:keepNext w:val="0"/>
        <w:keepLines w:val="0"/>
        <w:pageBreakBefore w:val="0"/>
        <w:widowControl/>
        <w:spacing w:before="0" w:after="40" w:line="252" w:lineRule="auto"/>
        <w:ind w:left="403" w:hanging="403"/>
      </w:pPr>
      <w:r>
        <w:rPr>
          <w:rFonts w:ascii="Times New Roman" w:hAnsi="Times New Roman" w:eastAsia="Times New Roman"/>
          <w:b w:val="0"/>
          <w:sz w:val="23"/>
        </w:rPr>
        <w:t>3. No deadline.</w:t>
      </w:r>
    </w:p>
    <w:p w14:paraId="108A0FA3">
      <w:pPr>
        <w:keepNext w:val="0"/>
        <w:keepLines w:val="0"/>
        <w:pageBreakBefore w:val="0"/>
        <w:widowControl/>
        <w:spacing w:before="0" w:after="40" w:line="252" w:lineRule="auto"/>
        <w:ind w:left="403" w:hanging="403"/>
      </w:pPr>
      <w:r>
        <w:rPr>
          <w:rFonts w:ascii="Times New Roman" w:hAnsi="Times New Roman" w:eastAsia="Times New Roman"/>
          <w:b w:val="0"/>
          <w:sz w:val="23"/>
        </w:rPr>
        <w:t>4. No budget awareness.</w:t>
      </w:r>
    </w:p>
    <w:p w14:paraId="63C8102E">
      <w:pPr>
        <w:keepNext w:val="0"/>
        <w:keepLines w:val="0"/>
        <w:pageBreakBefore w:val="0"/>
        <w:widowControl/>
        <w:spacing w:before="0" w:after="40" w:line="252" w:lineRule="auto"/>
        <w:ind w:left="403" w:hanging="403"/>
      </w:pPr>
      <w:r>
        <w:rPr>
          <w:rFonts w:ascii="Times New Roman" w:hAnsi="Times New Roman" w:eastAsia="Times New Roman"/>
          <w:b w:val="0"/>
          <w:sz w:val="23"/>
        </w:rPr>
        <w:t>5. No monitoring plan.</w:t>
      </w:r>
    </w:p>
    <w:p w14:paraId="086881A3">
      <w:pPr>
        <w:keepNext w:val="0"/>
        <w:keepLines w:val="0"/>
        <w:pageBreakBefore w:val="0"/>
        <w:widowControl/>
        <w:spacing w:before="100" w:after="60" w:line="252" w:lineRule="auto"/>
      </w:pPr>
      <w:r>
        <w:rPr>
          <w:rFonts w:ascii="Times New Roman" w:hAnsi="Times New Roman" w:eastAsia="Times New Roman"/>
          <w:b/>
          <w:sz w:val="24"/>
        </w:rPr>
        <w:t>Character Lesson</w:t>
      </w:r>
    </w:p>
    <w:p w14:paraId="7AECBD4A">
      <w:pPr>
        <w:keepNext w:val="0"/>
        <w:keepLines w:val="0"/>
        <w:pageBreakBefore w:val="0"/>
        <w:widowControl/>
        <w:spacing w:before="0" w:after="100" w:line="252" w:lineRule="auto"/>
      </w:pPr>
      <w:r>
        <w:rPr>
          <w:rFonts w:ascii="Times New Roman" w:hAnsi="Times New Roman" w:eastAsia="Times New Roman"/>
          <w:b w:val="0"/>
          <w:sz w:val="23"/>
        </w:rPr>
        <w:t>Planning turns vision into action.</w:t>
      </w:r>
    </w:p>
    <w:p w14:paraId="6D7F8D17">
      <w:pPr>
        <w:keepNext w:val="0"/>
        <w:keepLines w:val="0"/>
        <w:pageBreakBefore w:val="0"/>
        <w:widowControl/>
        <w:spacing w:before="0" w:after="40" w:line="240" w:lineRule="auto"/>
      </w:pPr>
    </w:p>
    <w:p w14:paraId="52FC7BA9">
      <w:pPr>
        <w:pStyle w:val="3"/>
        <w:keepNext/>
        <w:keepLines w:val="0"/>
        <w:pageBreakBefore w:val="0"/>
        <w:widowControl/>
        <w:spacing w:before="160" w:after="100" w:line="252" w:lineRule="auto"/>
      </w:pPr>
      <w:r>
        <w:rPr>
          <w:rFonts w:ascii="Times New Roman" w:hAnsi="Times New Roman" w:eastAsia="Times New Roman"/>
          <w:b/>
          <w:sz w:val="26"/>
        </w:rPr>
        <w:t>22.17 Public Administration</w:t>
      </w:r>
    </w:p>
    <w:p w14:paraId="50F9E459">
      <w:pPr>
        <w:keepNext w:val="0"/>
        <w:keepLines w:val="0"/>
        <w:pageBreakBefore w:val="0"/>
        <w:widowControl/>
        <w:spacing w:before="100" w:after="60" w:line="252" w:lineRule="auto"/>
      </w:pPr>
      <w:r>
        <w:rPr>
          <w:rFonts w:ascii="Times New Roman" w:hAnsi="Times New Roman" w:eastAsia="Times New Roman"/>
          <w:b/>
          <w:sz w:val="24"/>
        </w:rPr>
        <w:t>Demonstration Title</w:t>
      </w:r>
    </w:p>
    <w:p w14:paraId="60FBBBA3">
      <w:pPr>
        <w:keepNext w:val="0"/>
        <w:keepLines w:val="0"/>
        <w:pageBreakBefore w:val="0"/>
        <w:widowControl/>
        <w:spacing w:before="100" w:after="60" w:line="252" w:lineRule="auto"/>
      </w:pPr>
      <w:r>
        <w:rPr>
          <w:rFonts w:ascii="Times New Roman" w:hAnsi="Times New Roman" w:eastAsia="Times New Roman"/>
          <w:b/>
          <w:sz w:val="24"/>
        </w:rPr>
        <w:t>Recording a Citizen Complaint Properly</w:t>
      </w:r>
    </w:p>
    <w:p w14:paraId="2C5847DD">
      <w:pPr>
        <w:keepNext w:val="0"/>
        <w:keepLines w:val="0"/>
        <w:pageBreakBefore w:val="0"/>
        <w:widowControl/>
        <w:spacing w:before="100" w:after="60" w:line="252" w:lineRule="auto"/>
      </w:pPr>
      <w:r>
        <w:rPr>
          <w:rFonts w:ascii="Times New Roman" w:hAnsi="Times New Roman" w:eastAsia="Times New Roman"/>
          <w:b/>
          <w:sz w:val="24"/>
        </w:rPr>
        <w:t>Department</w:t>
      </w:r>
    </w:p>
    <w:p w14:paraId="682CE790">
      <w:pPr>
        <w:keepNext w:val="0"/>
        <w:keepLines w:val="0"/>
        <w:pageBreakBefore w:val="0"/>
        <w:widowControl/>
        <w:spacing w:before="100" w:after="60" w:line="252" w:lineRule="auto"/>
      </w:pPr>
      <w:r>
        <w:rPr>
          <w:rFonts w:ascii="Times New Roman" w:hAnsi="Times New Roman" w:eastAsia="Times New Roman"/>
          <w:b/>
          <w:sz w:val="24"/>
        </w:rPr>
        <w:t>Public Administration</w:t>
      </w:r>
    </w:p>
    <w:p w14:paraId="51C200DF">
      <w:pPr>
        <w:keepNext w:val="0"/>
        <w:keepLines w:val="0"/>
        <w:pageBreakBefore w:val="0"/>
        <w:widowControl/>
        <w:spacing w:before="100" w:after="60" w:line="252" w:lineRule="auto"/>
      </w:pPr>
      <w:r>
        <w:rPr>
          <w:rFonts w:ascii="Times New Roman" w:hAnsi="Times New Roman" w:eastAsia="Times New Roman"/>
          <w:b/>
          <w:sz w:val="24"/>
        </w:rPr>
        <w:t>Learning Objective</w:t>
      </w:r>
    </w:p>
    <w:p w14:paraId="6199BB97">
      <w:pPr>
        <w:keepNext w:val="0"/>
        <w:keepLines w:val="0"/>
        <w:pageBreakBefore w:val="0"/>
        <w:widowControl/>
        <w:spacing w:before="0" w:after="100" w:line="252" w:lineRule="auto"/>
      </w:pPr>
      <w:r>
        <w:rPr>
          <w:rFonts w:ascii="Times New Roman" w:hAnsi="Times New Roman" w:eastAsia="Times New Roman"/>
          <w:b w:val="0"/>
          <w:sz w:val="23"/>
        </w:rPr>
        <w:t>Trainees should learn how to receive and record a complaint respectfully and accurately.</w:t>
      </w:r>
    </w:p>
    <w:p w14:paraId="766C384E">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2DD890B2">
      <w:pPr>
        <w:keepNext w:val="0"/>
        <w:keepLines w:val="0"/>
        <w:pageBreakBefore w:val="0"/>
        <w:widowControl/>
        <w:spacing w:before="0" w:after="40" w:line="252" w:lineRule="auto"/>
        <w:ind w:left="403" w:hanging="403"/>
      </w:pPr>
      <w:r>
        <w:rPr>
          <w:rFonts w:ascii="Times New Roman" w:hAnsi="Times New Roman" w:eastAsia="Times New Roman"/>
          <w:b w:val="0"/>
          <w:sz w:val="23"/>
        </w:rPr>
        <w:t>1. Complaint form.</w:t>
      </w:r>
    </w:p>
    <w:p w14:paraId="1109388D">
      <w:pPr>
        <w:keepNext w:val="0"/>
        <w:keepLines w:val="0"/>
        <w:pageBreakBefore w:val="0"/>
        <w:widowControl/>
        <w:spacing w:before="0" w:after="40" w:line="252" w:lineRule="auto"/>
        <w:ind w:left="403" w:hanging="403"/>
      </w:pPr>
      <w:r>
        <w:rPr>
          <w:rFonts w:ascii="Times New Roman" w:hAnsi="Times New Roman" w:eastAsia="Times New Roman"/>
          <w:b w:val="0"/>
          <w:sz w:val="23"/>
        </w:rPr>
        <w:t>2. Pen.</w:t>
      </w:r>
    </w:p>
    <w:p w14:paraId="4651A91F">
      <w:pPr>
        <w:keepNext w:val="0"/>
        <w:keepLines w:val="0"/>
        <w:pageBreakBefore w:val="0"/>
        <w:widowControl/>
        <w:spacing w:before="0" w:after="40" w:line="252" w:lineRule="auto"/>
        <w:ind w:left="403" w:hanging="403"/>
      </w:pPr>
      <w:r>
        <w:rPr>
          <w:rFonts w:ascii="Times New Roman" w:hAnsi="Times New Roman" w:eastAsia="Times New Roman"/>
          <w:b w:val="0"/>
          <w:sz w:val="23"/>
        </w:rPr>
        <w:t>3. Desk.</w:t>
      </w:r>
    </w:p>
    <w:p w14:paraId="4B96D347">
      <w:pPr>
        <w:keepNext w:val="0"/>
        <w:keepLines w:val="0"/>
        <w:pageBreakBefore w:val="0"/>
        <w:widowControl/>
        <w:spacing w:before="0" w:after="40" w:line="252" w:lineRule="auto"/>
        <w:ind w:left="403" w:hanging="403"/>
      </w:pPr>
      <w:r>
        <w:rPr>
          <w:rFonts w:ascii="Times New Roman" w:hAnsi="Times New Roman" w:eastAsia="Times New Roman"/>
          <w:b w:val="0"/>
          <w:sz w:val="23"/>
        </w:rPr>
        <w:t>4. Sample case.</w:t>
      </w:r>
    </w:p>
    <w:p w14:paraId="21C09D83">
      <w:pPr>
        <w:keepNext w:val="0"/>
        <w:keepLines w:val="0"/>
        <w:pageBreakBefore w:val="0"/>
        <w:widowControl/>
        <w:spacing w:before="0" w:after="40" w:line="252" w:lineRule="auto"/>
        <w:ind w:left="403" w:hanging="403"/>
      </w:pPr>
      <w:r>
        <w:rPr>
          <w:rFonts w:ascii="Times New Roman" w:hAnsi="Times New Roman" w:eastAsia="Times New Roman"/>
          <w:b w:val="0"/>
          <w:sz w:val="23"/>
        </w:rPr>
        <w:t>5. Complaint register.</w:t>
      </w:r>
    </w:p>
    <w:p w14:paraId="647A8A78">
      <w:pPr>
        <w:keepNext w:val="0"/>
        <w:keepLines w:val="0"/>
        <w:pageBreakBefore w:val="0"/>
        <w:widowControl/>
        <w:spacing w:before="0" w:after="40" w:line="252" w:lineRule="auto"/>
        <w:ind w:left="403" w:hanging="403"/>
      </w:pPr>
      <w:r>
        <w:rPr>
          <w:rFonts w:ascii="Times New Roman" w:hAnsi="Times New Roman" w:eastAsia="Times New Roman"/>
          <w:b w:val="0"/>
          <w:sz w:val="23"/>
        </w:rPr>
        <w:t>6. Safety Precautions</w:t>
      </w:r>
    </w:p>
    <w:p w14:paraId="678CF005">
      <w:pPr>
        <w:keepNext w:val="0"/>
        <w:keepLines w:val="0"/>
        <w:pageBreakBefore w:val="0"/>
        <w:widowControl/>
        <w:spacing w:before="0" w:after="40" w:line="252" w:lineRule="auto"/>
        <w:ind w:left="403" w:hanging="403"/>
      </w:pPr>
      <w:r>
        <w:rPr>
          <w:rFonts w:ascii="Times New Roman" w:hAnsi="Times New Roman" w:eastAsia="Times New Roman"/>
          <w:b w:val="0"/>
          <w:sz w:val="23"/>
        </w:rPr>
        <w:t>7. Treat citizens respectfully.</w:t>
      </w:r>
    </w:p>
    <w:p w14:paraId="2B496BC1">
      <w:pPr>
        <w:keepNext w:val="0"/>
        <w:keepLines w:val="0"/>
        <w:pageBreakBefore w:val="0"/>
        <w:widowControl/>
        <w:spacing w:before="0" w:after="40" w:line="252" w:lineRule="auto"/>
        <w:ind w:left="403" w:hanging="403"/>
      </w:pPr>
      <w:r>
        <w:rPr>
          <w:rFonts w:ascii="Times New Roman" w:hAnsi="Times New Roman" w:eastAsia="Times New Roman"/>
          <w:b w:val="0"/>
          <w:sz w:val="23"/>
        </w:rPr>
        <w:t>8. Protect confidential information.</w:t>
      </w:r>
    </w:p>
    <w:p w14:paraId="67AED6CB">
      <w:pPr>
        <w:keepNext w:val="0"/>
        <w:keepLines w:val="0"/>
        <w:pageBreakBefore w:val="0"/>
        <w:widowControl/>
        <w:spacing w:before="0" w:after="40" w:line="252" w:lineRule="auto"/>
        <w:ind w:left="403" w:hanging="403"/>
      </w:pPr>
      <w:r>
        <w:rPr>
          <w:rFonts w:ascii="Times New Roman" w:hAnsi="Times New Roman" w:eastAsia="Times New Roman"/>
          <w:b w:val="0"/>
          <w:sz w:val="23"/>
        </w:rPr>
        <w:t>9. Do not promise what you cannot approve.</w:t>
      </w:r>
    </w:p>
    <w:p w14:paraId="30DA2BB6">
      <w:pPr>
        <w:keepNext w:val="0"/>
        <w:keepLines w:val="0"/>
        <w:pageBreakBefore w:val="0"/>
        <w:widowControl/>
        <w:spacing w:before="0" w:after="40" w:line="252" w:lineRule="auto"/>
        <w:ind w:left="403" w:hanging="403"/>
      </w:pPr>
      <w:r>
        <w:rPr>
          <w:rFonts w:ascii="Times New Roman" w:hAnsi="Times New Roman" w:eastAsia="Times New Roman"/>
          <w:b w:val="0"/>
          <w:sz w:val="23"/>
        </w:rPr>
        <w:t>10. Do not argue with complainants.</w:t>
      </w:r>
    </w:p>
    <w:p w14:paraId="42F7057D">
      <w:pPr>
        <w:keepNext w:val="0"/>
        <w:keepLines w:val="0"/>
        <w:pageBreakBefore w:val="0"/>
        <w:widowControl/>
        <w:spacing w:before="0" w:after="40" w:line="252" w:lineRule="auto"/>
        <w:ind w:left="403" w:hanging="403"/>
      </w:pPr>
      <w:r>
        <w:rPr>
          <w:rFonts w:ascii="Times New Roman" w:hAnsi="Times New Roman" w:eastAsia="Times New Roman"/>
          <w:b w:val="0"/>
          <w:sz w:val="23"/>
        </w:rPr>
        <w:t>11. Do not falsify complaints.</w:t>
      </w:r>
    </w:p>
    <w:p w14:paraId="3D8DB4C1">
      <w:pPr>
        <w:keepNext w:val="0"/>
        <w:keepLines w:val="0"/>
        <w:pageBreakBefore w:val="0"/>
        <w:widowControl/>
        <w:spacing w:before="0" w:after="40" w:line="252" w:lineRule="auto"/>
        <w:ind w:left="403" w:hanging="403"/>
      </w:pPr>
      <w:r>
        <w:rPr>
          <w:rFonts w:ascii="Times New Roman" w:hAnsi="Times New Roman" w:eastAsia="Times New Roman"/>
          <w:b w:val="0"/>
          <w:sz w:val="23"/>
        </w:rPr>
        <w:t>12. Escalate serious issues properly.</w:t>
      </w:r>
    </w:p>
    <w:p w14:paraId="236BD667">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1C0CAAC0">
        <w:trPr>
          <w:jc w:val="center"/>
        </w:trPr>
        <w:tc>
          <w:tcPr>
            <w:tcW w:w="3441" w:type="dxa"/>
            <w:shd w:val="clear" w:color="auto" w:fill="D9EAF7"/>
            <w:tcMar>
              <w:top w:w="35" w:type="dxa"/>
              <w:left w:w="35" w:type="dxa"/>
              <w:bottom w:w="35" w:type="dxa"/>
              <w:right w:w="35" w:type="dxa"/>
            </w:tcMar>
            <w:vAlign w:val="top"/>
          </w:tcPr>
          <w:p w14:paraId="351500CE">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61B8BF5A">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067DBC72">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50A9A387">
        <w:trPr>
          <w:jc w:val="center"/>
        </w:trPr>
        <w:tc>
          <w:tcPr>
            <w:tcW w:w="3441" w:type="dxa"/>
            <w:tcMar>
              <w:top w:w="35" w:type="dxa"/>
              <w:left w:w="35" w:type="dxa"/>
              <w:bottom w:w="35" w:type="dxa"/>
              <w:right w:w="35" w:type="dxa"/>
            </w:tcMar>
            <w:vAlign w:val="top"/>
          </w:tcPr>
          <w:p w14:paraId="0BC4FA59">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02F0B41F">
            <w:pPr>
              <w:keepNext w:val="0"/>
              <w:keepLines w:val="0"/>
              <w:pageBreakBefore w:val="0"/>
              <w:widowControl/>
              <w:spacing w:before="0" w:after="0" w:line="240" w:lineRule="auto"/>
            </w:pPr>
            <w:r>
              <w:rPr>
                <w:rFonts w:ascii="Times New Roman" w:hAnsi="Times New Roman" w:eastAsia="Times New Roman"/>
                <w:b w:val="0"/>
                <w:sz w:val="19"/>
              </w:rPr>
              <w:t>Welcome complainant</w:t>
            </w:r>
          </w:p>
        </w:tc>
        <w:tc>
          <w:tcPr>
            <w:tcW w:w="3441" w:type="dxa"/>
            <w:tcMar>
              <w:top w:w="35" w:type="dxa"/>
              <w:left w:w="35" w:type="dxa"/>
              <w:bottom w:w="35" w:type="dxa"/>
              <w:right w:w="35" w:type="dxa"/>
            </w:tcMar>
            <w:vAlign w:val="top"/>
          </w:tcPr>
          <w:p w14:paraId="5EF9A69B">
            <w:pPr>
              <w:keepNext w:val="0"/>
              <w:keepLines w:val="0"/>
              <w:pageBreakBefore w:val="0"/>
              <w:widowControl/>
              <w:spacing w:before="0" w:after="0" w:line="240" w:lineRule="auto"/>
            </w:pPr>
            <w:r>
              <w:rPr>
                <w:rFonts w:ascii="Times New Roman" w:hAnsi="Times New Roman" w:eastAsia="Times New Roman"/>
                <w:b w:val="0"/>
                <w:sz w:val="19"/>
              </w:rPr>
              <w:t>Respect builds trust</w:t>
            </w:r>
          </w:p>
        </w:tc>
      </w:tr>
      <w:tr w14:paraId="1B115888">
        <w:trPr>
          <w:jc w:val="center"/>
        </w:trPr>
        <w:tc>
          <w:tcPr>
            <w:tcW w:w="3441" w:type="dxa"/>
            <w:tcMar>
              <w:top w:w="35" w:type="dxa"/>
              <w:left w:w="35" w:type="dxa"/>
              <w:bottom w:w="35" w:type="dxa"/>
              <w:right w:w="35" w:type="dxa"/>
            </w:tcMar>
            <w:vAlign w:val="top"/>
          </w:tcPr>
          <w:p w14:paraId="1C79A5DC">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47F24EB9">
            <w:pPr>
              <w:keepNext w:val="0"/>
              <w:keepLines w:val="0"/>
              <w:pageBreakBefore w:val="0"/>
              <w:widowControl/>
              <w:spacing w:before="0" w:after="0" w:line="240" w:lineRule="auto"/>
            </w:pPr>
            <w:r>
              <w:rPr>
                <w:rFonts w:ascii="Times New Roman" w:hAnsi="Times New Roman" w:eastAsia="Times New Roman"/>
                <w:b w:val="0"/>
                <w:sz w:val="19"/>
              </w:rPr>
              <w:t>Listen carefully</w:t>
            </w:r>
          </w:p>
        </w:tc>
        <w:tc>
          <w:tcPr>
            <w:tcW w:w="3441" w:type="dxa"/>
            <w:tcMar>
              <w:top w:w="35" w:type="dxa"/>
              <w:left w:w="35" w:type="dxa"/>
              <w:bottom w:w="35" w:type="dxa"/>
              <w:right w:w="35" w:type="dxa"/>
            </w:tcMar>
            <w:vAlign w:val="top"/>
          </w:tcPr>
          <w:p w14:paraId="7743D2BB">
            <w:pPr>
              <w:keepNext w:val="0"/>
              <w:keepLines w:val="0"/>
              <w:pageBreakBefore w:val="0"/>
              <w:widowControl/>
              <w:spacing w:before="0" w:after="0" w:line="240" w:lineRule="auto"/>
            </w:pPr>
            <w:r>
              <w:rPr>
                <w:rFonts w:ascii="Times New Roman" w:hAnsi="Times New Roman" w:eastAsia="Times New Roman"/>
                <w:b w:val="0"/>
                <w:sz w:val="19"/>
              </w:rPr>
              <w:t>Do not interrupt unnecessarily</w:t>
            </w:r>
          </w:p>
        </w:tc>
      </w:tr>
      <w:tr w14:paraId="39A66D1C">
        <w:trPr>
          <w:jc w:val="center"/>
        </w:trPr>
        <w:tc>
          <w:tcPr>
            <w:tcW w:w="3441" w:type="dxa"/>
            <w:tcMar>
              <w:top w:w="35" w:type="dxa"/>
              <w:left w:w="35" w:type="dxa"/>
              <w:bottom w:w="35" w:type="dxa"/>
              <w:right w:w="35" w:type="dxa"/>
            </w:tcMar>
            <w:vAlign w:val="top"/>
          </w:tcPr>
          <w:p w14:paraId="26CFC9E3">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1DCB86F3">
            <w:pPr>
              <w:keepNext w:val="0"/>
              <w:keepLines w:val="0"/>
              <w:pageBreakBefore w:val="0"/>
              <w:widowControl/>
              <w:spacing w:before="0" w:after="0" w:line="240" w:lineRule="auto"/>
            </w:pPr>
            <w:r>
              <w:rPr>
                <w:rFonts w:ascii="Times New Roman" w:hAnsi="Times New Roman" w:eastAsia="Times New Roman"/>
                <w:b w:val="0"/>
                <w:sz w:val="19"/>
              </w:rPr>
              <w:t>Ask clarifying questions</w:t>
            </w:r>
          </w:p>
        </w:tc>
        <w:tc>
          <w:tcPr>
            <w:tcW w:w="3441" w:type="dxa"/>
            <w:tcMar>
              <w:top w:w="35" w:type="dxa"/>
              <w:left w:w="35" w:type="dxa"/>
              <w:bottom w:w="35" w:type="dxa"/>
              <w:right w:w="35" w:type="dxa"/>
            </w:tcMar>
            <w:vAlign w:val="top"/>
          </w:tcPr>
          <w:p w14:paraId="3725C6D7">
            <w:pPr>
              <w:keepNext w:val="0"/>
              <w:keepLines w:val="0"/>
              <w:pageBreakBefore w:val="0"/>
              <w:widowControl/>
              <w:spacing w:before="0" w:after="0" w:line="240" w:lineRule="auto"/>
            </w:pPr>
            <w:r>
              <w:rPr>
                <w:rFonts w:ascii="Times New Roman" w:hAnsi="Times New Roman" w:eastAsia="Times New Roman"/>
                <w:b w:val="0"/>
                <w:sz w:val="19"/>
              </w:rPr>
              <w:t>Accuracy matters</w:t>
            </w:r>
          </w:p>
        </w:tc>
      </w:tr>
      <w:tr w14:paraId="4A6CD63B">
        <w:trPr>
          <w:jc w:val="center"/>
        </w:trPr>
        <w:tc>
          <w:tcPr>
            <w:tcW w:w="3441" w:type="dxa"/>
            <w:tcMar>
              <w:top w:w="35" w:type="dxa"/>
              <w:left w:w="35" w:type="dxa"/>
              <w:bottom w:w="35" w:type="dxa"/>
              <w:right w:w="35" w:type="dxa"/>
            </w:tcMar>
            <w:vAlign w:val="top"/>
          </w:tcPr>
          <w:p w14:paraId="6F038307">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62E1DC28">
            <w:pPr>
              <w:keepNext w:val="0"/>
              <w:keepLines w:val="0"/>
              <w:pageBreakBefore w:val="0"/>
              <w:widowControl/>
              <w:spacing w:before="0" w:after="0" w:line="240" w:lineRule="auto"/>
            </w:pPr>
            <w:r>
              <w:rPr>
                <w:rFonts w:ascii="Times New Roman" w:hAnsi="Times New Roman" w:eastAsia="Times New Roman"/>
                <w:b w:val="0"/>
                <w:sz w:val="19"/>
              </w:rPr>
              <w:t>Fill complaint form</w:t>
            </w:r>
          </w:p>
        </w:tc>
        <w:tc>
          <w:tcPr>
            <w:tcW w:w="3441" w:type="dxa"/>
            <w:tcMar>
              <w:top w:w="35" w:type="dxa"/>
              <w:left w:w="35" w:type="dxa"/>
              <w:bottom w:w="35" w:type="dxa"/>
              <w:right w:w="35" w:type="dxa"/>
            </w:tcMar>
            <w:vAlign w:val="top"/>
          </w:tcPr>
          <w:p w14:paraId="5A145900">
            <w:pPr>
              <w:keepNext w:val="0"/>
              <w:keepLines w:val="0"/>
              <w:pageBreakBefore w:val="0"/>
              <w:widowControl/>
              <w:spacing w:before="0" w:after="0" w:line="240" w:lineRule="auto"/>
            </w:pPr>
            <w:r>
              <w:rPr>
                <w:rFonts w:ascii="Times New Roman" w:hAnsi="Times New Roman" w:eastAsia="Times New Roman"/>
                <w:b w:val="0"/>
                <w:sz w:val="19"/>
              </w:rPr>
              <w:t>Record facts clearly</w:t>
            </w:r>
          </w:p>
        </w:tc>
      </w:tr>
      <w:tr w14:paraId="081965B5">
        <w:trPr>
          <w:jc w:val="center"/>
        </w:trPr>
        <w:tc>
          <w:tcPr>
            <w:tcW w:w="3441" w:type="dxa"/>
            <w:tcMar>
              <w:top w:w="35" w:type="dxa"/>
              <w:left w:w="35" w:type="dxa"/>
              <w:bottom w:w="35" w:type="dxa"/>
              <w:right w:w="35" w:type="dxa"/>
            </w:tcMar>
            <w:vAlign w:val="top"/>
          </w:tcPr>
          <w:p w14:paraId="1AFFBCED">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38F32E42">
            <w:pPr>
              <w:keepNext w:val="0"/>
              <w:keepLines w:val="0"/>
              <w:pageBreakBefore w:val="0"/>
              <w:widowControl/>
              <w:spacing w:before="0" w:after="0" w:line="240" w:lineRule="auto"/>
            </w:pPr>
            <w:r>
              <w:rPr>
                <w:rFonts w:ascii="Times New Roman" w:hAnsi="Times New Roman" w:eastAsia="Times New Roman"/>
                <w:b w:val="0"/>
                <w:sz w:val="19"/>
              </w:rPr>
              <w:t>Read back summary</w:t>
            </w:r>
          </w:p>
        </w:tc>
        <w:tc>
          <w:tcPr>
            <w:tcW w:w="3441" w:type="dxa"/>
            <w:tcMar>
              <w:top w:w="35" w:type="dxa"/>
              <w:left w:w="35" w:type="dxa"/>
              <w:bottom w:w="35" w:type="dxa"/>
              <w:right w:w="35" w:type="dxa"/>
            </w:tcMar>
            <w:vAlign w:val="top"/>
          </w:tcPr>
          <w:p w14:paraId="028744C0">
            <w:pPr>
              <w:keepNext w:val="0"/>
              <w:keepLines w:val="0"/>
              <w:pageBreakBefore w:val="0"/>
              <w:widowControl/>
              <w:spacing w:before="0" w:after="0" w:line="240" w:lineRule="auto"/>
            </w:pPr>
            <w:r>
              <w:rPr>
                <w:rFonts w:ascii="Times New Roman" w:hAnsi="Times New Roman" w:eastAsia="Times New Roman"/>
                <w:b w:val="0"/>
                <w:sz w:val="19"/>
              </w:rPr>
              <w:t>Confirms correctness</w:t>
            </w:r>
          </w:p>
        </w:tc>
      </w:tr>
      <w:tr w14:paraId="78523D95">
        <w:trPr>
          <w:jc w:val="center"/>
        </w:trPr>
        <w:tc>
          <w:tcPr>
            <w:tcW w:w="3441" w:type="dxa"/>
            <w:tcMar>
              <w:top w:w="35" w:type="dxa"/>
              <w:left w:w="35" w:type="dxa"/>
              <w:bottom w:w="35" w:type="dxa"/>
              <w:right w:w="35" w:type="dxa"/>
            </w:tcMar>
            <w:vAlign w:val="top"/>
          </w:tcPr>
          <w:p w14:paraId="634D70E5">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445385CC">
            <w:pPr>
              <w:keepNext w:val="0"/>
              <w:keepLines w:val="0"/>
              <w:pageBreakBefore w:val="0"/>
              <w:widowControl/>
              <w:spacing w:before="0" w:after="0" w:line="240" w:lineRule="auto"/>
            </w:pPr>
            <w:r>
              <w:rPr>
                <w:rFonts w:ascii="Times New Roman" w:hAnsi="Times New Roman" w:eastAsia="Times New Roman"/>
                <w:b w:val="0"/>
                <w:sz w:val="19"/>
              </w:rPr>
              <w:t>Explain next step</w:t>
            </w:r>
          </w:p>
        </w:tc>
        <w:tc>
          <w:tcPr>
            <w:tcW w:w="3441" w:type="dxa"/>
            <w:tcMar>
              <w:top w:w="35" w:type="dxa"/>
              <w:left w:w="35" w:type="dxa"/>
              <w:bottom w:w="35" w:type="dxa"/>
              <w:right w:w="35" w:type="dxa"/>
            </w:tcMar>
            <w:vAlign w:val="top"/>
          </w:tcPr>
          <w:p w14:paraId="13886706">
            <w:pPr>
              <w:keepNext w:val="0"/>
              <w:keepLines w:val="0"/>
              <w:pageBreakBefore w:val="0"/>
              <w:widowControl/>
              <w:spacing w:before="0" w:after="0" w:line="240" w:lineRule="auto"/>
            </w:pPr>
            <w:r>
              <w:rPr>
                <w:rFonts w:ascii="Times New Roman" w:hAnsi="Times New Roman" w:eastAsia="Times New Roman"/>
                <w:b w:val="0"/>
                <w:sz w:val="19"/>
              </w:rPr>
              <w:t>Avoid false promises</w:t>
            </w:r>
          </w:p>
        </w:tc>
      </w:tr>
      <w:tr w14:paraId="693D61D3">
        <w:trPr>
          <w:jc w:val="center"/>
        </w:trPr>
        <w:tc>
          <w:tcPr>
            <w:tcW w:w="3441" w:type="dxa"/>
            <w:tcMar>
              <w:top w:w="35" w:type="dxa"/>
              <w:left w:w="35" w:type="dxa"/>
              <w:bottom w:w="35" w:type="dxa"/>
              <w:right w:w="35" w:type="dxa"/>
            </w:tcMar>
            <w:vAlign w:val="top"/>
          </w:tcPr>
          <w:p w14:paraId="6A1C1B72">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2DD51A24">
            <w:pPr>
              <w:keepNext w:val="0"/>
              <w:keepLines w:val="0"/>
              <w:pageBreakBefore w:val="0"/>
              <w:widowControl/>
              <w:spacing w:before="0" w:after="0" w:line="240" w:lineRule="auto"/>
            </w:pPr>
            <w:r>
              <w:rPr>
                <w:rFonts w:ascii="Times New Roman" w:hAnsi="Times New Roman" w:eastAsia="Times New Roman"/>
                <w:b w:val="0"/>
                <w:sz w:val="19"/>
              </w:rPr>
              <w:t>File or submit complaint</w:t>
            </w:r>
          </w:p>
        </w:tc>
        <w:tc>
          <w:tcPr>
            <w:tcW w:w="3441" w:type="dxa"/>
            <w:tcMar>
              <w:top w:w="35" w:type="dxa"/>
              <w:left w:w="35" w:type="dxa"/>
              <w:bottom w:w="35" w:type="dxa"/>
              <w:right w:w="35" w:type="dxa"/>
            </w:tcMar>
            <w:vAlign w:val="top"/>
          </w:tcPr>
          <w:p w14:paraId="2437CB2C">
            <w:pPr>
              <w:keepNext w:val="0"/>
              <w:keepLines w:val="0"/>
              <w:pageBreakBefore w:val="0"/>
              <w:widowControl/>
              <w:spacing w:before="0" w:after="0" w:line="240" w:lineRule="auto"/>
            </w:pPr>
            <w:r>
              <w:rPr>
                <w:rFonts w:ascii="Times New Roman" w:hAnsi="Times New Roman" w:eastAsia="Times New Roman"/>
                <w:b w:val="0"/>
                <w:sz w:val="19"/>
              </w:rPr>
              <w:t>Follow procedure</w:t>
            </w:r>
          </w:p>
        </w:tc>
      </w:tr>
    </w:tbl>
    <w:p w14:paraId="6BCB9609">
      <w:pPr>
        <w:keepNext w:val="0"/>
        <w:keepLines w:val="0"/>
        <w:pageBreakBefore w:val="0"/>
        <w:widowControl/>
        <w:spacing w:before="0" w:after="60" w:line="240" w:lineRule="auto"/>
      </w:pPr>
    </w:p>
    <w:p w14:paraId="78CEBB55">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5F564227">
      <w:pPr>
        <w:keepNext w:val="0"/>
        <w:keepLines w:val="0"/>
        <w:pageBreakBefore w:val="0"/>
        <w:widowControl/>
        <w:spacing w:before="0" w:after="40" w:line="252" w:lineRule="auto"/>
        <w:ind w:left="403" w:hanging="403"/>
      </w:pPr>
      <w:r>
        <w:rPr>
          <w:rFonts w:ascii="Times New Roman" w:hAnsi="Times New Roman" w:eastAsia="Times New Roman"/>
          <w:b w:val="0"/>
          <w:sz w:val="23"/>
        </w:rPr>
        <w:t>1. Rude speech.</w:t>
      </w:r>
    </w:p>
    <w:p w14:paraId="16526436">
      <w:pPr>
        <w:keepNext w:val="0"/>
        <w:keepLines w:val="0"/>
        <w:pageBreakBefore w:val="0"/>
        <w:widowControl/>
        <w:spacing w:before="0" w:after="40" w:line="252" w:lineRule="auto"/>
        <w:ind w:left="403" w:hanging="403"/>
      </w:pPr>
      <w:r>
        <w:rPr>
          <w:rFonts w:ascii="Times New Roman" w:hAnsi="Times New Roman" w:eastAsia="Times New Roman"/>
          <w:b w:val="0"/>
          <w:sz w:val="23"/>
        </w:rPr>
        <w:t>2. Writing assumptions.</w:t>
      </w:r>
    </w:p>
    <w:p w14:paraId="46191AAC">
      <w:pPr>
        <w:keepNext w:val="0"/>
        <w:keepLines w:val="0"/>
        <w:pageBreakBefore w:val="0"/>
        <w:widowControl/>
        <w:spacing w:before="0" w:after="40" w:line="252" w:lineRule="auto"/>
        <w:ind w:left="403" w:hanging="403"/>
      </w:pPr>
      <w:r>
        <w:rPr>
          <w:rFonts w:ascii="Times New Roman" w:hAnsi="Times New Roman" w:eastAsia="Times New Roman"/>
          <w:b w:val="0"/>
          <w:sz w:val="23"/>
        </w:rPr>
        <w:t>3. Ignoring details.</w:t>
      </w:r>
    </w:p>
    <w:p w14:paraId="20C86CB3">
      <w:pPr>
        <w:keepNext w:val="0"/>
        <w:keepLines w:val="0"/>
        <w:pageBreakBefore w:val="0"/>
        <w:widowControl/>
        <w:spacing w:before="0" w:after="40" w:line="252" w:lineRule="auto"/>
        <w:ind w:left="403" w:hanging="403"/>
      </w:pPr>
      <w:r>
        <w:rPr>
          <w:rFonts w:ascii="Times New Roman" w:hAnsi="Times New Roman" w:eastAsia="Times New Roman"/>
          <w:b w:val="0"/>
          <w:sz w:val="23"/>
        </w:rPr>
        <w:t>4. Exposing private information.</w:t>
      </w:r>
    </w:p>
    <w:p w14:paraId="40EE5A03">
      <w:pPr>
        <w:keepNext w:val="0"/>
        <w:keepLines w:val="0"/>
        <w:pageBreakBefore w:val="0"/>
        <w:widowControl/>
        <w:spacing w:before="0" w:after="40" w:line="252" w:lineRule="auto"/>
        <w:ind w:left="403" w:hanging="403"/>
      </w:pPr>
      <w:r>
        <w:rPr>
          <w:rFonts w:ascii="Times New Roman" w:hAnsi="Times New Roman" w:eastAsia="Times New Roman"/>
          <w:b w:val="0"/>
          <w:sz w:val="23"/>
        </w:rPr>
        <w:t>5. Taking bribes to process complaints.</w:t>
      </w:r>
    </w:p>
    <w:p w14:paraId="23D9FC91">
      <w:pPr>
        <w:keepNext w:val="0"/>
        <w:keepLines w:val="0"/>
        <w:pageBreakBefore w:val="0"/>
        <w:widowControl/>
        <w:spacing w:before="100" w:after="60" w:line="252" w:lineRule="auto"/>
      </w:pPr>
      <w:r>
        <w:rPr>
          <w:rFonts w:ascii="Times New Roman" w:hAnsi="Times New Roman" w:eastAsia="Times New Roman"/>
          <w:b/>
          <w:sz w:val="24"/>
        </w:rPr>
        <w:t>Character Lesson</w:t>
      </w:r>
    </w:p>
    <w:p w14:paraId="6CD1C495">
      <w:pPr>
        <w:keepNext w:val="0"/>
        <w:keepLines w:val="0"/>
        <w:pageBreakBefore w:val="0"/>
        <w:widowControl/>
        <w:spacing w:before="0" w:after="100" w:line="252" w:lineRule="auto"/>
      </w:pPr>
      <w:r>
        <w:rPr>
          <w:rFonts w:ascii="Times New Roman" w:hAnsi="Times New Roman" w:eastAsia="Times New Roman"/>
          <w:b w:val="0"/>
          <w:sz w:val="23"/>
        </w:rPr>
        <w:t>Public service requires justice, patience and humility.</w:t>
      </w:r>
    </w:p>
    <w:p w14:paraId="3B82A5AC">
      <w:pPr>
        <w:keepNext w:val="0"/>
        <w:keepLines w:val="0"/>
        <w:pageBreakBefore w:val="0"/>
        <w:widowControl/>
        <w:spacing w:before="0" w:after="100" w:line="252" w:lineRule="auto"/>
      </w:pPr>
      <w:r>
        <w:rPr>
          <w:rFonts w:ascii="Times New Roman" w:hAnsi="Times New Roman" w:eastAsia="Times New Roman"/>
          <w:b w:val="0"/>
          <w:sz w:val="23"/>
        </w:rPr>
        <w:t>Micah 6:8</w:t>
      </w:r>
      <w:r>
        <w:rPr>
          <w:rFonts w:ascii="Times New Roman" w:hAnsi="Times New Roman" w:eastAsia="Times New Roman"/>
          <w:b w:val="0"/>
          <w:sz w:val="23"/>
        </w:rPr>
        <w:br w:type="textWrapping"/>
      </w:r>
      <w:r>
        <w:rPr>
          <w:rFonts w:ascii="Times New Roman" w:hAnsi="Times New Roman" w:eastAsia="Times New Roman"/>
          <w:b w:val="0"/>
          <w:sz w:val="23"/>
        </w:rPr>
        <w:t>“He hath shewed thee, O man, what is good; and what doth the LORD require of thee, but to do justly, and to love mercy, and to walk humbly with thy God?”</w:t>
      </w:r>
    </w:p>
    <w:p w14:paraId="30F99508">
      <w:pPr>
        <w:keepNext w:val="0"/>
        <w:keepLines w:val="0"/>
        <w:pageBreakBefore w:val="0"/>
        <w:widowControl/>
        <w:spacing w:before="0" w:after="40" w:line="240" w:lineRule="auto"/>
      </w:pPr>
    </w:p>
    <w:p w14:paraId="5E899314">
      <w:pPr>
        <w:pStyle w:val="3"/>
        <w:keepNext/>
        <w:keepLines w:val="0"/>
        <w:pageBreakBefore w:val="0"/>
        <w:widowControl/>
        <w:spacing w:before="160" w:after="100" w:line="252" w:lineRule="auto"/>
      </w:pPr>
      <w:r>
        <w:rPr>
          <w:rFonts w:ascii="Times New Roman" w:hAnsi="Times New Roman" w:eastAsia="Times New Roman"/>
          <w:b/>
          <w:sz w:val="26"/>
        </w:rPr>
        <w:t>22.18 Communication Skills</w:t>
      </w:r>
    </w:p>
    <w:p w14:paraId="0617AB56">
      <w:pPr>
        <w:keepNext w:val="0"/>
        <w:keepLines w:val="0"/>
        <w:pageBreakBefore w:val="0"/>
        <w:widowControl/>
        <w:spacing w:before="100" w:after="60" w:line="252" w:lineRule="auto"/>
      </w:pPr>
      <w:r>
        <w:rPr>
          <w:rFonts w:ascii="Times New Roman" w:hAnsi="Times New Roman" w:eastAsia="Times New Roman"/>
          <w:b/>
          <w:sz w:val="24"/>
        </w:rPr>
        <w:t>Demonstration Title</w:t>
      </w:r>
    </w:p>
    <w:p w14:paraId="4FFE21BB">
      <w:pPr>
        <w:keepNext w:val="0"/>
        <w:keepLines w:val="0"/>
        <w:pageBreakBefore w:val="0"/>
        <w:widowControl/>
        <w:spacing w:before="100" w:after="60" w:line="252" w:lineRule="auto"/>
      </w:pPr>
      <w:r>
        <w:rPr>
          <w:rFonts w:ascii="Times New Roman" w:hAnsi="Times New Roman" w:eastAsia="Times New Roman"/>
          <w:b/>
          <w:sz w:val="24"/>
        </w:rPr>
        <w:t>Giving a Clear Two-Minute Presentation</w:t>
      </w:r>
    </w:p>
    <w:p w14:paraId="1748119E">
      <w:pPr>
        <w:keepNext w:val="0"/>
        <w:keepLines w:val="0"/>
        <w:pageBreakBefore w:val="0"/>
        <w:widowControl/>
        <w:spacing w:before="100" w:after="60" w:line="252" w:lineRule="auto"/>
      </w:pPr>
      <w:r>
        <w:rPr>
          <w:rFonts w:ascii="Times New Roman" w:hAnsi="Times New Roman" w:eastAsia="Times New Roman"/>
          <w:b/>
          <w:sz w:val="24"/>
        </w:rPr>
        <w:t>Department</w:t>
      </w:r>
    </w:p>
    <w:p w14:paraId="1337A4D1">
      <w:pPr>
        <w:keepNext w:val="0"/>
        <w:keepLines w:val="0"/>
        <w:pageBreakBefore w:val="0"/>
        <w:widowControl/>
        <w:spacing w:before="100" w:after="60" w:line="252" w:lineRule="auto"/>
      </w:pPr>
      <w:r>
        <w:rPr>
          <w:rFonts w:ascii="Times New Roman" w:hAnsi="Times New Roman" w:eastAsia="Times New Roman"/>
          <w:b/>
          <w:sz w:val="24"/>
        </w:rPr>
        <w:t>Communication Skills</w:t>
      </w:r>
    </w:p>
    <w:p w14:paraId="60337B1D">
      <w:pPr>
        <w:keepNext w:val="0"/>
        <w:keepLines w:val="0"/>
        <w:pageBreakBefore w:val="0"/>
        <w:widowControl/>
        <w:spacing w:before="100" w:after="60" w:line="252" w:lineRule="auto"/>
      </w:pPr>
      <w:r>
        <w:rPr>
          <w:rFonts w:ascii="Times New Roman" w:hAnsi="Times New Roman" w:eastAsia="Times New Roman"/>
          <w:b/>
          <w:sz w:val="24"/>
        </w:rPr>
        <w:t>Learning Objective</w:t>
      </w:r>
    </w:p>
    <w:p w14:paraId="4E5DF902">
      <w:pPr>
        <w:keepNext w:val="0"/>
        <w:keepLines w:val="0"/>
        <w:pageBreakBefore w:val="0"/>
        <w:widowControl/>
        <w:spacing w:before="0" w:after="100" w:line="252" w:lineRule="auto"/>
      </w:pPr>
      <w:r>
        <w:rPr>
          <w:rFonts w:ascii="Times New Roman" w:hAnsi="Times New Roman" w:eastAsia="Times New Roman"/>
          <w:b w:val="0"/>
          <w:sz w:val="23"/>
        </w:rPr>
        <w:t>Trainees should learn how to speak clearly, confidently and respectfully before a group.</w:t>
      </w:r>
    </w:p>
    <w:p w14:paraId="46D4AD7A">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47FC3D6E">
      <w:pPr>
        <w:keepNext w:val="0"/>
        <w:keepLines w:val="0"/>
        <w:pageBreakBefore w:val="0"/>
        <w:widowControl/>
        <w:spacing w:before="0" w:after="40" w:line="252" w:lineRule="auto"/>
        <w:ind w:left="403" w:hanging="403"/>
      </w:pPr>
      <w:r>
        <w:rPr>
          <w:rFonts w:ascii="Times New Roman" w:hAnsi="Times New Roman" w:eastAsia="Times New Roman"/>
          <w:b w:val="0"/>
          <w:sz w:val="23"/>
        </w:rPr>
        <w:t>1. Topic card.</w:t>
      </w:r>
    </w:p>
    <w:p w14:paraId="23743325">
      <w:pPr>
        <w:keepNext w:val="0"/>
        <w:keepLines w:val="0"/>
        <w:pageBreakBefore w:val="0"/>
        <w:widowControl/>
        <w:spacing w:before="0" w:after="40" w:line="252" w:lineRule="auto"/>
        <w:ind w:left="403" w:hanging="403"/>
      </w:pPr>
      <w:r>
        <w:rPr>
          <w:rFonts w:ascii="Times New Roman" w:hAnsi="Times New Roman" w:eastAsia="Times New Roman"/>
          <w:b w:val="0"/>
          <w:sz w:val="23"/>
        </w:rPr>
        <w:t>2. Timer.</w:t>
      </w:r>
    </w:p>
    <w:p w14:paraId="44B13726">
      <w:pPr>
        <w:keepNext w:val="0"/>
        <w:keepLines w:val="0"/>
        <w:pageBreakBefore w:val="0"/>
        <w:widowControl/>
        <w:spacing w:before="0" w:after="40" w:line="252" w:lineRule="auto"/>
        <w:ind w:left="403" w:hanging="403"/>
      </w:pPr>
      <w:r>
        <w:rPr>
          <w:rFonts w:ascii="Times New Roman" w:hAnsi="Times New Roman" w:eastAsia="Times New Roman"/>
          <w:b w:val="0"/>
          <w:sz w:val="23"/>
        </w:rPr>
        <w:t>3. Notebook.</w:t>
      </w:r>
    </w:p>
    <w:p w14:paraId="29DEBD40">
      <w:pPr>
        <w:keepNext w:val="0"/>
        <w:keepLines w:val="0"/>
        <w:pageBreakBefore w:val="0"/>
        <w:widowControl/>
        <w:spacing w:before="0" w:after="40" w:line="252" w:lineRule="auto"/>
        <w:ind w:left="403" w:hanging="403"/>
      </w:pPr>
      <w:r>
        <w:rPr>
          <w:rFonts w:ascii="Times New Roman" w:hAnsi="Times New Roman" w:eastAsia="Times New Roman"/>
          <w:b w:val="0"/>
          <w:sz w:val="23"/>
        </w:rPr>
        <w:t>4. Pen.</w:t>
      </w:r>
    </w:p>
    <w:p w14:paraId="2FB6D92C">
      <w:pPr>
        <w:keepNext w:val="0"/>
        <w:keepLines w:val="0"/>
        <w:pageBreakBefore w:val="0"/>
        <w:widowControl/>
        <w:spacing w:before="0" w:after="40" w:line="252" w:lineRule="auto"/>
        <w:ind w:left="403" w:hanging="403"/>
      </w:pPr>
      <w:r>
        <w:rPr>
          <w:rFonts w:ascii="Times New Roman" w:hAnsi="Times New Roman" w:eastAsia="Times New Roman"/>
          <w:b w:val="0"/>
          <w:sz w:val="23"/>
        </w:rPr>
        <w:t>5. Feedback sheet.</w:t>
      </w:r>
    </w:p>
    <w:p w14:paraId="14354AE9">
      <w:pPr>
        <w:keepNext w:val="0"/>
        <w:keepLines w:val="0"/>
        <w:pageBreakBefore w:val="0"/>
        <w:widowControl/>
        <w:spacing w:before="0" w:after="40" w:line="252" w:lineRule="auto"/>
        <w:ind w:left="403" w:hanging="403"/>
      </w:pPr>
      <w:r>
        <w:rPr>
          <w:rFonts w:ascii="Times New Roman" w:hAnsi="Times New Roman" w:eastAsia="Times New Roman"/>
          <w:b w:val="0"/>
          <w:sz w:val="23"/>
        </w:rPr>
        <w:t>6. Safety Precautions</w:t>
      </w:r>
    </w:p>
    <w:p w14:paraId="587D3248">
      <w:pPr>
        <w:keepNext w:val="0"/>
        <w:keepLines w:val="0"/>
        <w:pageBreakBefore w:val="0"/>
        <w:widowControl/>
        <w:spacing w:before="0" w:after="40" w:line="252" w:lineRule="auto"/>
        <w:ind w:left="403" w:hanging="403"/>
      </w:pPr>
      <w:r>
        <w:rPr>
          <w:rFonts w:ascii="Times New Roman" w:hAnsi="Times New Roman" w:eastAsia="Times New Roman"/>
          <w:b w:val="0"/>
          <w:sz w:val="23"/>
        </w:rPr>
        <w:t>7. Do not mock speakers.</w:t>
      </w:r>
    </w:p>
    <w:p w14:paraId="2A8E27B4">
      <w:pPr>
        <w:keepNext w:val="0"/>
        <w:keepLines w:val="0"/>
        <w:pageBreakBefore w:val="0"/>
        <w:widowControl/>
        <w:spacing w:before="0" w:after="40" w:line="252" w:lineRule="auto"/>
        <w:ind w:left="403" w:hanging="403"/>
      </w:pPr>
      <w:r>
        <w:rPr>
          <w:rFonts w:ascii="Times New Roman" w:hAnsi="Times New Roman" w:eastAsia="Times New Roman"/>
          <w:b w:val="0"/>
          <w:sz w:val="23"/>
        </w:rPr>
        <w:t>8. Give respectful feedback.</w:t>
      </w:r>
    </w:p>
    <w:p w14:paraId="6590465A">
      <w:pPr>
        <w:keepNext w:val="0"/>
        <w:keepLines w:val="0"/>
        <w:pageBreakBefore w:val="0"/>
        <w:widowControl/>
        <w:spacing w:before="0" w:after="40" w:line="252" w:lineRule="auto"/>
        <w:ind w:left="403" w:hanging="403"/>
      </w:pPr>
      <w:r>
        <w:rPr>
          <w:rFonts w:ascii="Times New Roman" w:hAnsi="Times New Roman" w:eastAsia="Times New Roman"/>
          <w:b w:val="0"/>
          <w:sz w:val="23"/>
        </w:rPr>
        <w:t>9. Do not use abusive words.</w:t>
      </w:r>
    </w:p>
    <w:p w14:paraId="7380BD7B">
      <w:pPr>
        <w:keepNext w:val="0"/>
        <w:keepLines w:val="0"/>
        <w:pageBreakBefore w:val="0"/>
        <w:widowControl/>
        <w:spacing w:before="0" w:after="40" w:line="252" w:lineRule="auto"/>
        <w:ind w:left="403" w:hanging="403"/>
      </w:pPr>
      <w:r>
        <w:rPr>
          <w:rFonts w:ascii="Times New Roman" w:hAnsi="Times New Roman" w:eastAsia="Times New Roman"/>
          <w:b w:val="0"/>
          <w:sz w:val="23"/>
        </w:rPr>
        <w:t>10. Do not embarrass shy trainees.</w:t>
      </w:r>
    </w:p>
    <w:p w14:paraId="093D479E">
      <w:pPr>
        <w:keepNext w:val="0"/>
        <w:keepLines w:val="0"/>
        <w:pageBreakBefore w:val="0"/>
        <w:widowControl/>
        <w:spacing w:before="0" w:after="40" w:line="252" w:lineRule="auto"/>
        <w:ind w:left="403" w:hanging="403"/>
      </w:pPr>
      <w:r>
        <w:rPr>
          <w:rFonts w:ascii="Times New Roman" w:hAnsi="Times New Roman" w:eastAsia="Times New Roman"/>
          <w:b w:val="0"/>
          <w:sz w:val="23"/>
        </w:rPr>
        <w:t>11. Maintain order.</w:t>
      </w:r>
    </w:p>
    <w:p w14:paraId="0294903F">
      <w:pPr>
        <w:keepNext w:val="0"/>
        <w:keepLines w:val="0"/>
        <w:pageBreakBefore w:val="0"/>
        <w:widowControl/>
        <w:spacing w:before="0" w:after="40" w:line="252" w:lineRule="auto"/>
        <w:ind w:left="403" w:hanging="403"/>
      </w:pPr>
      <w:r>
        <w:rPr>
          <w:rFonts w:ascii="Times New Roman" w:hAnsi="Times New Roman" w:eastAsia="Times New Roman"/>
          <w:b w:val="0"/>
          <w:sz w:val="23"/>
        </w:rPr>
        <w:t>12. Encourage confidence.</w:t>
      </w:r>
    </w:p>
    <w:p w14:paraId="70EBE2DA">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278681E0">
        <w:trPr>
          <w:jc w:val="center"/>
        </w:trPr>
        <w:tc>
          <w:tcPr>
            <w:tcW w:w="3441" w:type="dxa"/>
            <w:shd w:val="clear" w:color="auto" w:fill="D9EAF7"/>
            <w:tcMar>
              <w:top w:w="35" w:type="dxa"/>
              <w:left w:w="35" w:type="dxa"/>
              <w:bottom w:w="35" w:type="dxa"/>
              <w:right w:w="35" w:type="dxa"/>
            </w:tcMar>
            <w:vAlign w:val="top"/>
          </w:tcPr>
          <w:p w14:paraId="214F02F1">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52196578">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25B5D2C8">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278C3970">
        <w:trPr>
          <w:jc w:val="center"/>
        </w:trPr>
        <w:tc>
          <w:tcPr>
            <w:tcW w:w="3441" w:type="dxa"/>
            <w:tcMar>
              <w:top w:w="35" w:type="dxa"/>
              <w:left w:w="35" w:type="dxa"/>
              <w:bottom w:w="35" w:type="dxa"/>
              <w:right w:w="35" w:type="dxa"/>
            </w:tcMar>
            <w:vAlign w:val="top"/>
          </w:tcPr>
          <w:p w14:paraId="5AA8084E">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3D2C041D">
            <w:pPr>
              <w:keepNext w:val="0"/>
              <w:keepLines w:val="0"/>
              <w:pageBreakBefore w:val="0"/>
              <w:widowControl/>
              <w:spacing w:before="0" w:after="0" w:line="240" w:lineRule="auto"/>
            </w:pPr>
            <w:r>
              <w:rPr>
                <w:rFonts w:ascii="Times New Roman" w:hAnsi="Times New Roman" w:eastAsia="Times New Roman"/>
                <w:b w:val="0"/>
                <w:sz w:val="19"/>
              </w:rPr>
              <w:t>Choose simple topic</w:t>
            </w:r>
          </w:p>
        </w:tc>
        <w:tc>
          <w:tcPr>
            <w:tcW w:w="3441" w:type="dxa"/>
            <w:tcMar>
              <w:top w:w="35" w:type="dxa"/>
              <w:left w:w="35" w:type="dxa"/>
              <w:bottom w:w="35" w:type="dxa"/>
              <w:right w:w="35" w:type="dxa"/>
            </w:tcMar>
            <w:vAlign w:val="top"/>
          </w:tcPr>
          <w:p w14:paraId="363951C6">
            <w:pPr>
              <w:keepNext w:val="0"/>
              <w:keepLines w:val="0"/>
              <w:pageBreakBefore w:val="0"/>
              <w:widowControl/>
              <w:spacing w:before="0" w:after="0" w:line="240" w:lineRule="auto"/>
            </w:pPr>
            <w:r>
              <w:rPr>
                <w:rFonts w:ascii="Times New Roman" w:hAnsi="Times New Roman" w:eastAsia="Times New Roman"/>
                <w:b w:val="0"/>
                <w:sz w:val="19"/>
              </w:rPr>
              <w:t>Topic must be clear</w:t>
            </w:r>
          </w:p>
        </w:tc>
      </w:tr>
      <w:tr w14:paraId="0E9E9A1B">
        <w:trPr>
          <w:jc w:val="center"/>
        </w:trPr>
        <w:tc>
          <w:tcPr>
            <w:tcW w:w="3441" w:type="dxa"/>
            <w:tcMar>
              <w:top w:w="35" w:type="dxa"/>
              <w:left w:w="35" w:type="dxa"/>
              <w:bottom w:w="35" w:type="dxa"/>
              <w:right w:w="35" w:type="dxa"/>
            </w:tcMar>
            <w:vAlign w:val="top"/>
          </w:tcPr>
          <w:p w14:paraId="438B78EF">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18616694">
            <w:pPr>
              <w:keepNext w:val="0"/>
              <w:keepLines w:val="0"/>
              <w:pageBreakBefore w:val="0"/>
              <w:widowControl/>
              <w:spacing w:before="0" w:after="0" w:line="240" w:lineRule="auto"/>
            </w:pPr>
            <w:r>
              <w:rPr>
                <w:rFonts w:ascii="Times New Roman" w:hAnsi="Times New Roman" w:eastAsia="Times New Roman"/>
                <w:b w:val="0"/>
                <w:sz w:val="19"/>
              </w:rPr>
              <w:t>Prepare three points</w:t>
            </w:r>
          </w:p>
        </w:tc>
        <w:tc>
          <w:tcPr>
            <w:tcW w:w="3441" w:type="dxa"/>
            <w:tcMar>
              <w:top w:w="35" w:type="dxa"/>
              <w:left w:w="35" w:type="dxa"/>
              <w:bottom w:w="35" w:type="dxa"/>
              <w:right w:w="35" w:type="dxa"/>
            </w:tcMar>
            <w:vAlign w:val="top"/>
          </w:tcPr>
          <w:p w14:paraId="28B7629D">
            <w:pPr>
              <w:keepNext w:val="0"/>
              <w:keepLines w:val="0"/>
              <w:pageBreakBefore w:val="0"/>
              <w:widowControl/>
              <w:spacing w:before="0" w:after="0" w:line="240" w:lineRule="auto"/>
            </w:pPr>
            <w:r>
              <w:rPr>
                <w:rFonts w:ascii="Times New Roman" w:hAnsi="Times New Roman" w:eastAsia="Times New Roman"/>
                <w:b w:val="0"/>
                <w:sz w:val="19"/>
              </w:rPr>
              <w:t>Structure helps speech</w:t>
            </w:r>
          </w:p>
        </w:tc>
      </w:tr>
      <w:tr w14:paraId="0D1DDD30">
        <w:trPr>
          <w:jc w:val="center"/>
        </w:trPr>
        <w:tc>
          <w:tcPr>
            <w:tcW w:w="3441" w:type="dxa"/>
            <w:tcMar>
              <w:top w:w="35" w:type="dxa"/>
              <w:left w:w="35" w:type="dxa"/>
              <w:bottom w:w="35" w:type="dxa"/>
              <w:right w:w="35" w:type="dxa"/>
            </w:tcMar>
            <w:vAlign w:val="top"/>
          </w:tcPr>
          <w:p w14:paraId="1772FD01">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2F1C2C7B">
            <w:pPr>
              <w:keepNext w:val="0"/>
              <w:keepLines w:val="0"/>
              <w:pageBreakBefore w:val="0"/>
              <w:widowControl/>
              <w:spacing w:before="0" w:after="0" w:line="240" w:lineRule="auto"/>
            </w:pPr>
            <w:r>
              <w:rPr>
                <w:rFonts w:ascii="Times New Roman" w:hAnsi="Times New Roman" w:eastAsia="Times New Roman"/>
                <w:b w:val="0"/>
                <w:sz w:val="19"/>
              </w:rPr>
              <w:t>Stand properly</w:t>
            </w:r>
          </w:p>
        </w:tc>
        <w:tc>
          <w:tcPr>
            <w:tcW w:w="3441" w:type="dxa"/>
            <w:tcMar>
              <w:top w:w="35" w:type="dxa"/>
              <w:left w:w="35" w:type="dxa"/>
              <w:bottom w:w="35" w:type="dxa"/>
              <w:right w:w="35" w:type="dxa"/>
            </w:tcMar>
            <w:vAlign w:val="top"/>
          </w:tcPr>
          <w:p w14:paraId="04A487EF">
            <w:pPr>
              <w:keepNext w:val="0"/>
              <w:keepLines w:val="0"/>
              <w:pageBreakBefore w:val="0"/>
              <w:widowControl/>
              <w:spacing w:before="0" w:after="0" w:line="240" w:lineRule="auto"/>
            </w:pPr>
            <w:r>
              <w:rPr>
                <w:rFonts w:ascii="Times New Roman" w:hAnsi="Times New Roman" w:eastAsia="Times New Roman"/>
                <w:b w:val="0"/>
                <w:sz w:val="19"/>
              </w:rPr>
              <w:t>Posture affects confidence</w:t>
            </w:r>
          </w:p>
        </w:tc>
      </w:tr>
      <w:tr w14:paraId="095F71A6">
        <w:trPr>
          <w:jc w:val="center"/>
        </w:trPr>
        <w:tc>
          <w:tcPr>
            <w:tcW w:w="3441" w:type="dxa"/>
            <w:tcMar>
              <w:top w:w="35" w:type="dxa"/>
              <w:left w:w="35" w:type="dxa"/>
              <w:bottom w:w="35" w:type="dxa"/>
              <w:right w:w="35" w:type="dxa"/>
            </w:tcMar>
            <w:vAlign w:val="top"/>
          </w:tcPr>
          <w:p w14:paraId="7487B034">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1BBBBDAF">
            <w:pPr>
              <w:keepNext w:val="0"/>
              <w:keepLines w:val="0"/>
              <w:pageBreakBefore w:val="0"/>
              <w:widowControl/>
              <w:spacing w:before="0" w:after="0" w:line="240" w:lineRule="auto"/>
            </w:pPr>
            <w:r>
              <w:rPr>
                <w:rFonts w:ascii="Times New Roman" w:hAnsi="Times New Roman" w:eastAsia="Times New Roman"/>
                <w:b w:val="0"/>
                <w:sz w:val="19"/>
              </w:rPr>
              <w:t>Speak clearly</w:t>
            </w:r>
          </w:p>
        </w:tc>
        <w:tc>
          <w:tcPr>
            <w:tcW w:w="3441" w:type="dxa"/>
            <w:tcMar>
              <w:top w:w="35" w:type="dxa"/>
              <w:left w:w="35" w:type="dxa"/>
              <w:bottom w:w="35" w:type="dxa"/>
              <w:right w:w="35" w:type="dxa"/>
            </w:tcMar>
            <w:vAlign w:val="top"/>
          </w:tcPr>
          <w:p w14:paraId="3B1FE25B">
            <w:pPr>
              <w:keepNext w:val="0"/>
              <w:keepLines w:val="0"/>
              <w:pageBreakBefore w:val="0"/>
              <w:widowControl/>
              <w:spacing w:before="0" w:after="0" w:line="240" w:lineRule="auto"/>
            </w:pPr>
            <w:r>
              <w:rPr>
                <w:rFonts w:ascii="Times New Roman" w:hAnsi="Times New Roman" w:eastAsia="Times New Roman"/>
                <w:b w:val="0"/>
                <w:sz w:val="19"/>
              </w:rPr>
              <w:t>Voice must be audible</w:t>
            </w:r>
          </w:p>
        </w:tc>
      </w:tr>
      <w:tr w14:paraId="18024F3A">
        <w:trPr>
          <w:jc w:val="center"/>
        </w:trPr>
        <w:tc>
          <w:tcPr>
            <w:tcW w:w="3441" w:type="dxa"/>
            <w:tcMar>
              <w:top w:w="35" w:type="dxa"/>
              <w:left w:w="35" w:type="dxa"/>
              <w:bottom w:w="35" w:type="dxa"/>
              <w:right w:w="35" w:type="dxa"/>
            </w:tcMar>
            <w:vAlign w:val="top"/>
          </w:tcPr>
          <w:p w14:paraId="2F37C791">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383FEA71">
            <w:pPr>
              <w:keepNext w:val="0"/>
              <w:keepLines w:val="0"/>
              <w:pageBreakBefore w:val="0"/>
              <w:widowControl/>
              <w:spacing w:before="0" w:after="0" w:line="240" w:lineRule="auto"/>
            </w:pPr>
            <w:r>
              <w:rPr>
                <w:rFonts w:ascii="Times New Roman" w:hAnsi="Times New Roman" w:eastAsia="Times New Roman"/>
                <w:b w:val="0"/>
                <w:sz w:val="19"/>
              </w:rPr>
              <w:t>Keep to time</w:t>
            </w:r>
          </w:p>
        </w:tc>
        <w:tc>
          <w:tcPr>
            <w:tcW w:w="3441" w:type="dxa"/>
            <w:tcMar>
              <w:top w:w="35" w:type="dxa"/>
              <w:left w:w="35" w:type="dxa"/>
              <w:bottom w:w="35" w:type="dxa"/>
              <w:right w:w="35" w:type="dxa"/>
            </w:tcMar>
            <w:vAlign w:val="top"/>
          </w:tcPr>
          <w:p w14:paraId="0467A5C1">
            <w:pPr>
              <w:keepNext w:val="0"/>
              <w:keepLines w:val="0"/>
              <w:pageBreakBefore w:val="0"/>
              <w:widowControl/>
              <w:spacing w:before="0" w:after="0" w:line="240" w:lineRule="auto"/>
            </w:pPr>
            <w:r>
              <w:rPr>
                <w:rFonts w:ascii="Times New Roman" w:hAnsi="Times New Roman" w:eastAsia="Times New Roman"/>
                <w:b w:val="0"/>
                <w:sz w:val="19"/>
              </w:rPr>
              <w:t>Discipline matters</w:t>
            </w:r>
          </w:p>
        </w:tc>
      </w:tr>
      <w:tr w14:paraId="55272D89">
        <w:trPr>
          <w:jc w:val="center"/>
        </w:trPr>
        <w:tc>
          <w:tcPr>
            <w:tcW w:w="3441" w:type="dxa"/>
            <w:tcMar>
              <w:top w:w="35" w:type="dxa"/>
              <w:left w:w="35" w:type="dxa"/>
              <w:bottom w:w="35" w:type="dxa"/>
              <w:right w:w="35" w:type="dxa"/>
            </w:tcMar>
            <w:vAlign w:val="top"/>
          </w:tcPr>
          <w:p w14:paraId="5E29A700">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25998CCE">
            <w:pPr>
              <w:keepNext w:val="0"/>
              <w:keepLines w:val="0"/>
              <w:pageBreakBefore w:val="0"/>
              <w:widowControl/>
              <w:spacing w:before="0" w:after="0" w:line="240" w:lineRule="auto"/>
            </w:pPr>
            <w:r>
              <w:rPr>
                <w:rFonts w:ascii="Times New Roman" w:hAnsi="Times New Roman" w:eastAsia="Times New Roman"/>
                <w:b w:val="0"/>
                <w:sz w:val="19"/>
              </w:rPr>
              <w:t>End with summary</w:t>
            </w:r>
          </w:p>
        </w:tc>
        <w:tc>
          <w:tcPr>
            <w:tcW w:w="3441" w:type="dxa"/>
            <w:tcMar>
              <w:top w:w="35" w:type="dxa"/>
              <w:left w:w="35" w:type="dxa"/>
              <w:bottom w:w="35" w:type="dxa"/>
              <w:right w:w="35" w:type="dxa"/>
            </w:tcMar>
            <w:vAlign w:val="top"/>
          </w:tcPr>
          <w:p w14:paraId="5401F6F6">
            <w:pPr>
              <w:keepNext w:val="0"/>
              <w:keepLines w:val="0"/>
              <w:pageBreakBefore w:val="0"/>
              <w:widowControl/>
              <w:spacing w:before="0" w:after="0" w:line="240" w:lineRule="auto"/>
            </w:pPr>
            <w:r>
              <w:rPr>
                <w:rFonts w:ascii="Times New Roman" w:hAnsi="Times New Roman" w:eastAsia="Times New Roman"/>
                <w:b w:val="0"/>
                <w:sz w:val="19"/>
              </w:rPr>
              <w:t>Strong closing helps memory</w:t>
            </w:r>
          </w:p>
        </w:tc>
      </w:tr>
      <w:tr w14:paraId="58A7DDA8">
        <w:trPr>
          <w:jc w:val="center"/>
        </w:trPr>
        <w:tc>
          <w:tcPr>
            <w:tcW w:w="3441" w:type="dxa"/>
            <w:tcMar>
              <w:top w:w="35" w:type="dxa"/>
              <w:left w:w="35" w:type="dxa"/>
              <w:bottom w:w="35" w:type="dxa"/>
              <w:right w:w="35" w:type="dxa"/>
            </w:tcMar>
            <w:vAlign w:val="top"/>
          </w:tcPr>
          <w:p w14:paraId="3BE93EF0">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671EEAD1">
            <w:pPr>
              <w:keepNext w:val="0"/>
              <w:keepLines w:val="0"/>
              <w:pageBreakBefore w:val="0"/>
              <w:widowControl/>
              <w:spacing w:before="0" w:after="0" w:line="240" w:lineRule="auto"/>
            </w:pPr>
            <w:r>
              <w:rPr>
                <w:rFonts w:ascii="Times New Roman" w:hAnsi="Times New Roman" w:eastAsia="Times New Roman"/>
                <w:b w:val="0"/>
                <w:sz w:val="19"/>
              </w:rPr>
              <w:t>Receive feedback</w:t>
            </w:r>
          </w:p>
        </w:tc>
        <w:tc>
          <w:tcPr>
            <w:tcW w:w="3441" w:type="dxa"/>
            <w:tcMar>
              <w:top w:w="35" w:type="dxa"/>
              <w:left w:w="35" w:type="dxa"/>
              <w:bottom w:w="35" w:type="dxa"/>
              <w:right w:w="35" w:type="dxa"/>
            </w:tcMar>
            <w:vAlign w:val="top"/>
          </w:tcPr>
          <w:p w14:paraId="19CC1B3E">
            <w:pPr>
              <w:keepNext w:val="0"/>
              <w:keepLines w:val="0"/>
              <w:pageBreakBefore w:val="0"/>
              <w:widowControl/>
              <w:spacing w:before="0" w:after="0" w:line="240" w:lineRule="auto"/>
            </w:pPr>
            <w:r>
              <w:rPr>
                <w:rFonts w:ascii="Times New Roman" w:hAnsi="Times New Roman" w:eastAsia="Times New Roman"/>
                <w:b w:val="0"/>
                <w:sz w:val="19"/>
              </w:rPr>
              <w:t>Feedback supports growth</w:t>
            </w:r>
          </w:p>
        </w:tc>
      </w:tr>
    </w:tbl>
    <w:p w14:paraId="703B561F">
      <w:pPr>
        <w:keepNext w:val="0"/>
        <w:keepLines w:val="0"/>
        <w:pageBreakBefore w:val="0"/>
        <w:widowControl/>
        <w:spacing w:before="0" w:after="60" w:line="240" w:lineRule="auto"/>
      </w:pPr>
    </w:p>
    <w:p w14:paraId="1764790F">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0332D11A">
      <w:pPr>
        <w:keepNext w:val="0"/>
        <w:keepLines w:val="0"/>
        <w:pageBreakBefore w:val="0"/>
        <w:widowControl/>
        <w:spacing w:before="0" w:after="40" w:line="252" w:lineRule="auto"/>
        <w:ind w:left="403" w:hanging="403"/>
      </w:pPr>
      <w:r>
        <w:rPr>
          <w:rFonts w:ascii="Times New Roman" w:hAnsi="Times New Roman" w:eastAsia="Times New Roman"/>
          <w:b w:val="0"/>
          <w:sz w:val="23"/>
        </w:rPr>
        <w:t>1. Speaking too fast.</w:t>
      </w:r>
    </w:p>
    <w:p w14:paraId="36CC65D1">
      <w:pPr>
        <w:keepNext w:val="0"/>
        <w:keepLines w:val="0"/>
        <w:pageBreakBefore w:val="0"/>
        <w:widowControl/>
        <w:spacing w:before="0" w:after="40" w:line="252" w:lineRule="auto"/>
        <w:ind w:left="403" w:hanging="403"/>
      </w:pPr>
      <w:r>
        <w:rPr>
          <w:rFonts w:ascii="Times New Roman" w:hAnsi="Times New Roman" w:eastAsia="Times New Roman"/>
          <w:b w:val="0"/>
          <w:sz w:val="23"/>
        </w:rPr>
        <w:t>2. Looking down throughout.</w:t>
      </w:r>
    </w:p>
    <w:p w14:paraId="09F3FDA5">
      <w:pPr>
        <w:keepNext w:val="0"/>
        <w:keepLines w:val="0"/>
        <w:pageBreakBefore w:val="0"/>
        <w:widowControl/>
        <w:spacing w:before="0" w:after="40" w:line="252" w:lineRule="auto"/>
        <w:ind w:left="403" w:hanging="403"/>
      </w:pPr>
      <w:r>
        <w:rPr>
          <w:rFonts w:ascii="Times New Roman" w:hAnsi="Times New Roman" w:eastAsia="Times New Roman"/>
          <w:b w:val="0"/>
          <w:sz w:val="23"/>
        </w:rPr>
        <w:t>3. No clear point.</w:t>
      </w:r>
    </w:p>
    <w:p w14:paraId="34B49525">
      <w:pPr>
        <w:keepNext w:val="0"/>
        <w:keepLines w:val="0"/>
        <w:pageBreakBefore w:val="0"/>
        <w:widowControl/>
        <w:spacing w:before="0" w:after="40" w:line="252" w:lineRule="auto"/>
        <w:ind w:left="403" w:hanging="403"/>
      </w:pPr>
      <w:r>
        <w:rPr>
          <w:rFonts w:ascii="Times New Roman" w:hAnsi="Times New Roman" w:eastAsia="Times New Roman"/>
          <w:b w:val="0"/>
          <w:sz w:val="23"/>
        </w:rPr>
        <w:t>4. Exceeding time.</w:t>
      </w:r>
    </w:p>
    <w:p w14:paraId="25884E14">
      <w:pPr>
        <w:keepNext w:val="0"/>
        <w:keepLines w:val="0"/>
        <w:pageBreakBefore w:val="0"/>
        <w:widowControl/>
        <w:spacing w:before="0" w:after="40" w:line="252" w:lineRule="auto"/>
        <w:ind w:left="403" w:hanging="403"/>
      </w:pPr>
      <w:r>
        <w:rPr>
          <w:rFonts w:ascii="Times New Roman" w:hAnsi="Times New Roman" w:eastAsia="Times New Roman"/>
          <w:b w:val="0"/>
          <w:sz w:val="23"/>
        </w:rPr>
        <w:t>5. Insulting audience.</w:t>
      </w:r>
    </w:p>
    <w:p w14:paraId="65892137">
      <w:pPr>
        <w:keepNext w:val="0"/>
        <w:keepLines w:val="0"/>
        <w:pageBreakBefore w:val="0"/>
        <w:widowControl/>
        <w:spacing w:before="100" w:after="60" w:line="252" w:lineRule="auto"/>
      </w:pPr>
      <w:r>
        <w:rPr>
          <w:rFonts w:ascii="Times New Roman" w:hAnsi="Times New Roman" w:eastAsia="Times New Roman"/>
          <w:b/>
          <w:sz w:val="24"/>
        </w:rPr>
        <w:t>Character Lesson</w:t>
      </w:r>
    </w:p>
    <w:p w14:paraId="7AC27CDA">
      <w:pPr>
        <w:keepNext w:val="0"/>
        <w:keepLines w:val="0"/>
        <w:pageBreakBefore w:val="0"/>
        <w:widowControl/>
        <w:spacing w:before="0" w:after="100" w:line="252" w:lineRule="auto"/>
      </w:pPr>
      <w:r>
        <w:rPr>
          <w:rFonts w:ascii="Times New Roman" w:hAnsi="Times New Roman" w:eastAsia="Times New Roman"/>
          <w:b w:val="0"/>
          <w:sz w:val="23"/>
        </w:rPr>
        <w:t>Words should build, not destroy.</w:t>
      </w:r>
    </w:p>
    <w:p w14:paraId="4DD9A2CC">
      <w:pPr>
        <w:keepNext w:val="0"/>
        <w:keepLines w:val="0"/>
        <w:pageBreakBefore w:val="0"/>
        <w:widowControl/>
        <w:spacing w:before="0" w:after="100" w:line="252" w:lineRule="auto"/>
      </w:pPr>
      <w:r>
        <w:rPr>
          <w:rFonts w:ascii="Times New Roman" w:hAnsi="Times New Roman" w:eastAsia="Times New Roman"/>
          <w:b w:val="0"/>
          <w:sz w:val="23"/>
        </w:rPr>
        <w:t>Ephesians 4:29</w:t>
      </w:r>
      <w:r>
        <w:rPr>
          <w:rFonts w:ascii="Times New Roman" w:hAnsi="Times New Roman" w:eastAsia="Times New Roman"/>
          <w:b w:val="0"/>
          <w:sz w:val="23"/>
        </w:rPr>
        <w:br w:type="textWrapping"/>
      </w:r>
      <w:r>
        <w:rPr>
          <w:rFonts w:ascii="Times New Roman" w:hAnsi="Times New Roman" w:eastAsia="Times New Roman"/>
          <w:b w:val="0"/>
          <w:sz w:val="23"/>
        </w:rPr>
        <w:t>“Let no corrupt communication proceed out of your mouth, but that which is good to the use of edifying.”</w:t>
      </w:r>
    </w:p>
    <w:p w14:paraId="1E2AAE0B">
      <w:pPr>
        <w:keepNext w:val="0"/>
        <w:keepLines w:val="0"/>
        <w:pageBreakBefore w:val="0"/>
        <w:widowControl/>
        <w:spacing w:before="0" w:after="40" w:line="240" w:lineRule="auto"/>
      </w:pPr>
    </w:p>
    <w:p w14:paraId="020FA551">
      <w:pPr>
        <w:pStyle w:val="3"/>
        <w:keepNext/>
        <w:keepLines w:val="0"/>
        <w:pageBreakBefore w:val="0"/>
        <w:widowControl/>
        <w:spacing w:before="160" w:after="100" w:line="252" w:lineRule="auto"/>
      </w:pPr>
      <w:r>
        <w:rPr>
          <w:rFonts w:ascii="Times New Roman" w:hAnsi="Times New Roman" w:eastAsia="Times New Roman"/>
          <w:b/>
          <w:sz w:val="26"/>
        </w:rPr>
        <w:t>22.19 Nation Building</w:t>
      </w:r>
    </w:p>
    <w:p w14:paraId="16BB12BF">
      <w:pPr>
        <w:keepNext w:val="0"/>
        <w:keepLines w:val="0"/>
        <w:pageBreakBefore w:val="0"/>
        <w:widowControl/>
        <w:spacing w:before="100" w:after="60" w:line="252" w:lineRule="auto"/>
      </w:pPr>
      <w:r>
        <w:rPr>
          <w:rFonts w:ascii="Times New Roman" w:hAnsi="Times New Roman" w:eastAsia="Times New Roman"/>
          <w:b/>
          <w:sz w:val="24"/>
        </w:rPr>
        <w:t>Demonstration Title</w:t>
      </w:r>
    </w:p>
    <w:p w14:paraId="54859B81">
      <w:pPr>
        <w:keepNext w:val="0"/>
        <w:keepLines w:val="0"/>
        <w:pageBreakBefore w:val="0"/>
        <w:widowControl/>
        <w:spacing w:before="100" w:after="60" w:line="252" w:lineRule="auto"/>
      </w:pPr>
      <w:r>
        <w:rPr>
          <w:rFonts w:ascii="Times New Roman" w:hAnsi="Times New Roman" w:eastAsia="Times New Roman"/>
          <w:b/>
          <w:sz w:val="24"/>
        </w:rPr>
        <w:t>Planning a Community Clean-Up Service Project</w:t>
      </w:r>
    </w:p>
    <w:p w14:paraId="7E498B1A">
      <w:pPr>
        <w:keepNext w:val="0"/>
        <w:keepLines w:val="0"/>
        <w:pageBreakBefore w:val="0"/>
        <w:widowControl/>
        <w:spacing w:before="100" w:after="60" w:line="252" w:lineRule="auto"/>
      </w:pPr>
      <w:r>
        <w:rPr>
          <w:rFonts w:ascii="Times New Roman" w:hAnsi="Times New Roman" w:eastAsia="Times New Roman"/>
          <w:b/>
          <w:sz w:val="24"/>
        </w:rPr>
        <w:t>Department</w:t>
      </w:r>
    </w:p>
    <w:p w14:paraId="7F8A9CB9">
      <w:pPr>
        <w:keepNext w:val="0"/>
        <w:keepLines w:val="0"/>
        <w:pageBreakBefore w:val="0"/>
        <w:widowControl/>
        <w:spacing w:before="100" w:after="60" w:line="252" w:lineRule="auto"/>
      </w:pPr>
      <w:r>
        <w:rPr>
          <w:rFonts w:ascii="Times New Roman" w:hAnsi="Times New Roman" w:eastAsia="Times New Roman"/>
          <w:b/>
          <w:sz w:val="24"/>
        </w:rPr>
        <w:t>Nation Building</w:t>
      </w:r>
    </w:p>
    <w:p w14:paraId="69D9B3B6">
      <w:pPr>
        <w:keepNext w:val="0"/>
        <w:keepLines w:val="0"/>
        <w:pageBreakBefore w:val="0"/>
        <w:widowControl/>
        <w:spacing w:before="100" w:after="60" w:line="252" w:lineRule="auto"/>
      </w:pPr>
      <w:r>
        <w:rPr>
          <w:rFonts w:ascii="Times New Roman" w:hAnsi="Times New Roman" w:eastAsia="Times New Roman"/>
          <w:b/>
          <w:sz w:val="24"/>
        </w:rPr>
        <w:t>Learning Objective</w:t>
      </w:r>
    </w:p>
    <w:p w14:paraId="69F3A486">
      <w:pPr>
        <w:keepNext w:val="0"/>
        <w:keepLines w:val="0"/>
        <w:pageBreakBefore w:val="0"/>
        <w:widowControl/>
        <w:spacing w:before="0" w:after="100" w:line="252" w:lineRule="auto"/>
      </w:pPr>
      <w:r>
        <w:rPr>
          <w:rFonts w:ascii="Times New Roman" w:hAnsi="Times New Roman" w:eastAsia="Times New Roman"/>
          <w:b w:val="0"/>
          <w:sz w:val="23"/>
        </w:rPr>
        <w:t>Trainees should learn how to plan a simple community service project that promotes responsibility and public good.</w:t>
      </w:r>
    </w:p>
    <w:p w14:paraId="64060713">
      <w:pPr>
        <w:keepNext w:val="0"/>
        <w:keepLines w:val="0"/>
        <w:pageBreakBefore w:val="0"/>
        <w:widowControl/>
        <w:spacing w:before="100" w:after="60" w:line="252" w:lineRule="auto"/>
      </w:pPr>
      <w:r>
        <w:rPr>
          <w:rFonts w:ascii="Times New Roman" w:hAnsi="Times New Roman" w:eastAsia="Times New Roman"/>
          <w:b/>
          <w:sz w:val="24"/>
        </w:rPr>
        <w:t>Tools and Materials Needed</w:t>
      </w:r>
    </w:p>
    <w:p w14:paraId="4A77B393">
      <w:pPr>
        <w:keepNext w:val="0"/>
        <w:keepLines w:val="0"/>
        <w:pageBreakBefore w:val="0"/>
        <w:widowControl/>
        <w:spacing w:before="0" w:after="40" w:line="252" w:lineRule="auto"/>
        <w:ind w:left="403" w:hanging="403"/>
      </w:pPr>
      <w:r>
        <w:rPr>
          <w:rFonts w:ascii="Times New Roman" w:hAnsi="Times New Roman" w:eastAsia="Times New Roman"/>
          <w:b w:val="0"/>
          <w:sz w:val="23"/>
        </w:rPr>
        <w:t>1. Planning template.</w:t>
      </w:r>
    </w:p>
    <w:p w14:paraId="65D23CD1">
      <w:pPr>
        <w:keepNext w:val="0"/>
        <w:keepLines w:val="0"/>
        <w:pageBreakBefore w:val="0"/>
        <w:widowControl/>
        <w:spacing w:before="0" w:after="40" w:line="252" w:lineRule="auto"/>
        <w:ind w:left="403" w:hanging="403"/>
      </w:pPr>
      <w:r>
        <w:rPr>
          <w:rFonts w:ascii="Times New Roman" w:hAnsi="Times New Roman" w:eastAsia="Times New Roman"/>
          <w:b w:val="0"/>
          <w:sz w:val="23"/>
        </w:rPr>
        <w:t>2. Pen.</w:t>
      </w:r>
    </w:p>
    <w:p w14:paraId="4AFCC4DB">
      <w:pPr>
        <w:keepNext w:val="0"/>
        <w:keepLines w:val="0"/>
        <w:pageBreakBefore w:val="0"/>
        <w:widowControl/>
        <w:spacing w:before="0" w:after="40" w:line="252" w:lineRule="auto"/>
        <w:ind w:left="403" w:hanging="403"/>
      </w:pPr>
      <w:r>
        <w:rPr>
          <w:rFonts w:ascii="Times New Roman" w:hAnsi="Times New Roman" w:eastAsia="Times New Roman"/>
          <w:b w:val="0"/>
          <w:sz w:val="23"/>
        </w:rPr>
        <w:t>3. Community map or sketch.</w:t>
      </w:r>
    </w:p>
    <w:p w14:paraId="646448DC">
      <w:pPr>
        <w:keepNext w:val="0"/>
        <w:keepLines w:val="0"/>
        <w:pageBreakBefore w:val="0"/>
        <w:widowControl/>
        <w:spacing w:before="0" w:after="40" w:line="252" w:lineRule="auto"/>
        <w:ind w:left="403" w:hanging="403"/>
      </w:pPr>
      <w:r>
        <w:rPr>
          <w:rFonts w:ascii="Times New Roman" w:hAnsi="Times New Roman" w:eastAsia="Times New Roman"/>
          <w:b w:val="0"/>
          <w:sz w:val="23"/>
        </w:rPr>
        <w:t>4. Cleaning tools list.</w:t>
      </w:r>
    </w:p>
    <w:p w14:paraId="5239B9F5">
      <w:pPr>
        <w:keepNext w:val="0"/>
        <w:keepLines w:val="0"/>
        <w:pageBreakBefore w:val="0"/>
        <w:widowControl/>
        <w:spacing w:before="0" w:after="40" w:line="252" w:lineRule="auto"/>
        <w:ind w:left="403" w:hanging="403"/>
      </w:pPr>
      <w:r>
        <w:rPr>
          <w:rFonts w:ascii="Times New Roman" w:hAnsi="Times New Roman" w:eastAsia="Times New Roman"/>
          <w:b w:val="0"/>
          <w:sz w:val="23"/>
        </w:rPr>
        <w:t>5. Attendance sheet.</w:t>
      </w:r>
    </w:p>
    <w:p w14:paraId="1FE9CA43">
      <w:pPr>
        <w:keepNext w:val="0"/>
        <w:keepLines w:val="0"/>
        <w:pageBreakBefore w:val="0"/>
        <w:widowControl/>
        <w:spacing w:before="0" w:after="40" w:line="252" w:lineRule="auto"/>
        <w:ind w:left="403" w:hanging="403"/>
      </w:pPr>
      <w:r>
        <w:rPr>
          <w:rFonts w:ascii="Times New Roman" w:hAnsi="Times New Roman" w:eastAsia="Times New Roman"/>
          <w:b w:val="0"/>
          <w:sz w:val="23"/>
        </w:rPr>
        <w:t>6. Risk checklist.</w:t>
      </w:r>
    </w:p>
    <w:p w14:paraId="3E9BEB71">
      <w:pPr>
        <w:keepNext w:val="0"/>
        <w:keepLines w:val="0"/>
        <w:pageBreakBefore w:val="0"/>
        <w:widowControl/>
        <w:spacing w:before="0" w:after="40" w:line="252" w:lineRule="auto"/>
        <w:ind w:left="403" w:hanging="403"/>
      </w:pPr>
      <w:r>
        <w:rPr>
          <w:rFonts w:ascii="Times New Roman" w:hAnsi="Times New Roman" w:eastAsia="Times New Roman"/>
          <w:b w:val="0"/>
          <w:sz w:val="23"/>
        </w:rPr>
        <w:t>7. Reflection form.</w:t>
      </w:r>
    </w:p>
    <w:p w14:paraId="0B39E3CC">
      <w:pPr>
        <w:keepNext w:val="0"/>
        <w:keepLines w:val="0"/>
        <w:pageBreakBefore w:val="0"/>
        <w:widowControl/>
        <w:spacing w:before="0" w:after="40" w:line="252" w:lineRule="auto"/>
        <w:ind w:left="403" w:hanging="403"/>
      </w:pPr>
      <w:r>
        <w:rPr>
          <w:rFonts w:ascii="Times New Roman" w:hAnsi="Times New Roman" w:eastAsia="Times New Roman"/>
          <w:b w:val="0"/>
          <w:sz w:val="23"/>
        </w:rPr>
        <w:t>8. Safety Precautions</w:t>
      </w:r>
    </w:p>
    <w:p w14:paraId="4A895B26">
      <w:pPr>
        <w:keepNext w:val="0"/>
        <w:keepLines w:val="0"/>
        <w:pageBreakBefore w:val="0"/>
        <w:widowControl/>
        <w:spacing w:before="0" w:after="40" w:line="252" w:lineRule="auto"/>
        <w:ind w:left="403" w:hanging="403"/>
      </w:pPr>
      <w:r>
        <w:rPr>
          <w:rFonts w:ascii="Times New Roman" w:hAnsi="Times New Roman" w:eastAsia="Times New Roman"/>
          <w:b w:val="0"/>
          <w:sz w:val="23"/>
        </w:rPr>
        <w:t>9. Obtain approval before community activity.</w:t>
      </w:r>
    </w:p>
    <w:p w14:paraId="60DB3180">
      <w:pPr>
        <w:keepNext w:val="0"/>
        <w:keepLines w:val="0"/>
        <w:pageBreakBefore w:val="0"/>
        <w:widowControl/>
        <w:spacing w:before="0" w:after="40" w:line="252" w:lineRule="auto"/>
        <w:ind w:left="403" w:hanging="403"/>
      </w:pPr>
      <w:r>
        <w:rPr>
          <w:rFonts w:ascii="Times New Roman" w:hAnsi="Times New Roman" w:eastAsia="Times New Roman"/>
          <w:b w:val="0"/>
          <w:sz w:val="23"/>
        </w:rPr>
        <w:t>10. Use gloves where available.</w:t>
      </w:r>
    </w:p>
    <w:p w14:paraId="41C2DF54">
      <w:pPr>
        <w:keepNext w:val="0"/>
        <w:keepLines w:val="0"/>
        <w:pageBreakBefore w:val="0"/>
        <w:widowControl/>
        <w:spacing w:before="0" w:after="40" w:line="252" w:lineRule="auto"/>
        <w:ind w:left="403" w:hanging="403"/>
      </w:pPr>
      <w:r>
        <w:rPr>
          <w:rFonts w:ascii="Times New Roman" w:hAnsi="Times New Roman" w:eastAsia="Times New Roman"/>
          <w:b w:val="0"/>
          <w:sz w:val="23"/>
        </w:rPr>
        <w:t>11. Avoid dangerous waste.</w:t>
      </w:r>
    </w:p>
    <w:p w14:paraId="2FDDB3A9">
      <w:pPr>
        <w:keepNext w:val="0"/>
        <w:keepLines w:val="0"/>
        <w:pageBreakBefore w:val="0"/>
        <w:widowControl/>
        <w:spacing w:before="0" w:after="40" w:line="252" w:lineRule="auto"/>
        <w:ind w:left="403" w:hanging="403"/>
      </w:pPr>
      <w:r>
        <w:rPr>
          <w:rFonts w:ascii="Times New Roman" w:hAnsi="Times New Roman" w:eastAsia="Times New Roman"/>
          <w:b w:val="0"/>
          <w:sz w:val="23"/>
        </w:rPr>
        <w:t>12. Do not enter unsafe areas.</w:t>
      </w:r>
    </w:p>
    <w:p w14:paraId="05451C31">
      <w:pPr>
        <w:keepNext w:val="0"/>
        <w:keepLines w:val="0"/>
        <w:pageBreakBefore w:val="0"/>
        <w:widowControl/>
        <w:spacing w:before="0" w:after="40" w:line="252" w:lineRule="auto"/>
        <w:ind w:left="403" w:hanging="403"/>
      </w:pPr>
      <w:r>
        <w:rPr>
          <w:rFonts w:ascii="Times New Roman" w:hAnsi="Times New Roman" w:eastAsia="Times New Roman"/>
          <w:b w:val="0"/>
          <w:sz w:val="23"/>
        </w:rPr>
        <w:t>13. Do not insult community members.</w:t>
      </w:r>
    </w:p>
    <w:p w14:paraId="57D0C089">
      <w:pPr>
        <w:keepNext w:val="0"/>
        <w:keepLines w:val="0"/>
        <w:pageBreakBefore w:val="0"/>
        <w:widowControl/>
        <w:spacing w:before="0" w:after="40" w:line="252" w:lineRule="auto"/>
        <w:ind w:left="403" w:hanging="403"/>
      </w:pPr>
      <w:r>
        <w:rPr>
          <w:rFonts w:ascii="Times New Roman" w:hAnsi="Times New Roman" w:eastAsia="Times New Roman"/>
          <w:b w:val="0"/>
          <w:sz w:val="23"/>
        </w:rPr>
        <w:t>14. Do not handle medical waste without trained personnel.</w:t>
      </w:r>
    </w:p>
    <w:p w14:paraId="4AB7918C">
      <w:pPr>
        <w:keepNext w:val="0"/>
        <w:keepLines w:val="0"/>
        <w:pageBreakBefore w:val="0"/>
        <w:widowControl/>
        <w:spacing w:before="0" w:after="40" w:line="252" w:lineRule="auto"/>
        <w:ind w:left="403" w:hanging="403"/>
      </w:pPr>
      <w:r>
        <w:rPr>
          <w:rFonts w:ascii="Times New Roman" w:hAnsi="Times New Roman" w:eastAsia="Times New Roman"/>
          <w:b w:val="0"/>
          <w:sz w:val="23"/>
        </w:rPr>
        <w:t>15. Provide drinking water where possible.</w:t>
      </w:r>
    </w:p>
    <w:p w14:paraId="0A153BCF">
      <w:pPr>
        <w:keepNext w:val="0"/>
        <w:keepLines w:val="0"/>
        <w:pageBreakBefore w:val="0"/>
        <w:widowControl/>
        <w:spacing w:before="0" w:after="40" w:line="252" w:lineRule="auto"/>
        <w:ind w:left="403" w:hanging="403"/>
      </w:pPr>
      <w:r>
        <w:rPr>
          <w:rFonts w:ascii="Times New Roman" w:hAnsi="Times New Roman" w:eastAsia="Times New Roman"/>
          <w:b w:val="0"/>
          <w:sz w:val="23"/>
        </w:rPr>
        <w:t>16. Work in teams.</w:t>
      </w:r>
    </w:p>
    <w:p w14:paraId="20CBACF9">
      <w:pPr>
        <w:keepNext w:val="0"/>
        <w:keepLines w:val="0"/>
        <w:pageBreakBefore w:val="0"/>
        <w:widowControl/>
        <w:spacing w:before="0" w:after="40" w:line="252" w:lineRule="auto"/>
        <w:ind w:left="403" w:hanging="403"/>
      </w:pPr>
      <w:r>
        <w:rPr>
          <w:rFonts w:ascii="Times New Roman" w:hAnsi="Times New Roman" w:eastAsia="Times New Roman"/>
          <w:b w:val="0"/>
          <w:sz w:val="23"/>
        </w:rPr>
        <w:t>17. Report injuries.</w:t>
      </w:r>
    </w:p>
    <w:p w14:paraId="0E7C3E4B">
      <w:pPr>
        <w:keepNext w:val="0"/>
        <w:keepLines w:val="0"/>
        <w:pageBreakBefore w:val="0"/>
        <w:widowControl/>
        <w:spacing w:before="0" w:after="40" w:line="252" w:lineRule="auto"/>
        <w:ind w:left="403" w:hanging="403"/>
      </w:pPr>
      <w:r>
        <w:rPr>
          <w:rFonts w:ascii="Times New Roman" w:hAnsi="Times New Roman" w:eastAsia="Times New Roman"/>
          <w:b w:val="0"/>
          <w:sz w:val="23"/>
        </w:rPr>
        <w:t>18. Respect local leaders.</w:t>
      </w:r>
    </w:p>
    <w:p w14:paraId="168CFCC8">
      <w:pPr>
        <w:keepNext w:val="0"/>
        <w:keepLines w:val="0"/>
        <w:pageBreakBefore w:val="0"/>
        <w:widowControl/>
        <w:spacing w:before="100" w:after="60" w:line="252" w:lineRule="auto"/>
      </w:pPr>
      <w:r>
        <w:rPr>
          <w:rFonts w:ascii="Times New Roman" w:hAnsi="Times New Roman" w:eastAsia="Times New Roman"/>
          <w:b/>
          <w:sz w:val="24"/>
        </w:rPr>
        <w:t>Step-by-Step Demonstration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146BA08D">
        <w:trPr>
          <w:jc w:val="center"/>
        </w:trPr>
        <w:tc>
          <w:tcPr>
            <w:tcW w:w="3441" w:type="dxa"/>
            <w:shd w:val="clear" w:color="auto" w:fill="D9EAF7"/>
            <w:tcMar>
              <w:top w:w="35" w:type="dxa"/>
              <w:left w:w="35" w:type="dxa"/>
              <w:bottom w:w="35" w:type="dxa"/>
              <w:right w:w="35" w:type="dxa"/>
            </w:tcMar>
            <w:vAlign w:val="top"/>
          </w:tcPr>
          <w:p w14:paraId="3C1DBE2B">
            <w:pPr>
              <w:keepNext w:val="0"/>
              <w:keepLines w:val="0"/>
              <w:pageBreakBefore w:val="0"/>
              <w:widowControl/>
              <w:spacing w:before="0" w:after="0" w:line="240" w:lineRule="auto"/>
            </w:pPr>
            <w:r>
              <w:rPr>
                <w:rFonts w:ascii="Times New Roman" w:hAnsi="Times New Roman" w:eastAsia="Times New Roman"/>
                <w:b/>
                <w:sz w:val="19"/>
              </w:rPr>
              <w:t>Step</w:t>
            </w:r>
          </w:p>
        </w:tc>
        <w:tc>
          <w:tcPr>
            <w:tcW w:w="3441" w:type="dxa"/>
            <w:shd w:val="clear" w:color="auto" w:fill="D9EAF7"/>
            <w:tcMar>
              <w:top w:w="35" w:type="dxa"/>
              <w:left w:w="35" w:type="dxa"/>
              <w:bottom w:w="35" w:type="dxa"/>
              <w:right w:w="35" w:type="dxa"/>
            </w:tcMar>
            <w:vAlign w:val="top"/>
          </w:tcPr>
          <w:p w14:paraId="32A106A2">
            <w:pPr>
              <w:keepNext w:val="0"/>
              <w:keepLines w:val="0"/>
              <w:pageBreakBefore w:val="0"/>
              <w:widowControl/>
              <w:spacing w:before="0" w:after="0" w:line="240" w:lineRule="auto"/>
            </w:pPr>
            <w:r>
              <w:rPr>
                <w:rFonts w:ascii="Times New Roman" w:hAnsi="Times New Roman" w:eastAsia="Times New Roman"/>
                <w:b/>
                <w:sz w:val="19"/>
              </w:rPr>
              <w:t>Trainer Action</w:t>
            </w:r>
          </w:p>
        </w:tc>
        <w:tc>
          <w:tcPr>
            <w:tcW w:w="3441" w:type="dxa"/>
            <w:shd w:val="clear" w:color="auto" w:fill="D9EAF7"/>
            <w:tcMar>
              <w:top w:w="35" w:type="dxa"/>
              <w:left w:w="35" w:type="dxa"/>
              <w:bottom w:w="35" w:type="dxa"/>
              <w:right w:w="35" w:type="dxa"/>
            </w:tcMar>
            <w:vAlign w:val="top"/>
          </w:tcPr>
          <w:p w14:paraId="73EE30E6">
            <w:pPr>
              <w:keepNext w:val="0"/>
              <w:keepLines w:val="0"/>
              <w:pageBreakBefore w:val="0"/>
              <w:widowControl/>
              <w:spacing w:before="0" w:after="0" w:line="240" w:lineRule="auto"/>
            </w:pPr>
            <w:r>
              <w:rPr>
                <w:rFonts w:ascii="Times New Roman" w:hAnsi="Times New Roman" w:eastAsia="Times New Roman"/>
                <w:b/>
                <w:sz w:val="19"/>
              </w:rPr>
              <w:t>Key Explanation</w:t>
            </w:r>
          </w:p>
        </w:tc>
      </w:tr>
      <w:tr w14:paraId="3C791746">
        <w:trPr>
          <w:jc w:val="center"/>
        </w:trPr>
        <w:tc>
          <w:tcPr>
            <w:tcW w:w="3441" w:type="dxa"/>
            <w:tcMar>
              <w:top w:w="35" w:type="dxa"/>
              <w:left w:w="35" w:type="dxa"/>
              <w:bottom w:w="35" w:type="dxa"/>
              <w:right w:w="35" w:type="dxa"/>
            </w:tcMar>
            <w:vAlign w:val="top"/>
          </w:tcPr>
          <w:p w14:paraId="061B8670">
            <w:pPr>
              <w:keepNext w:val="0"/>
              <w:keepLines w:val="0"/>
              <w:pageBreakBefore w:val="0"/>
              <w:widowControl/>
              <w:spacing w:before="0" w:after="0" w:line="240" w:lineRule="auto"/>
            </w:pPr>
            <w:r>
              <w:rPr>
                <w:rFonts w:ascii="Times New Roman" w:hAnsi="Times New Roman" w:eastAsia="Times New Roman"/>
                <w:b w:val="0"/>
                <w:sz w:val="19"/>
              </w:rPr>
              <w:t>1</w:t>
            </w:r>
          </w:p>
        </w:tc>
        <w:tc>
          <w:tcPr>
            <w:tcW w:w="3441" w:type="dxa"/>
            <w:tcMar>
              <w:top w:w="35" w:type="dxa"/>
              <w:left w:w="35" w:type="dxa"/>
              <w:bottom w:w="35" w:type="dxa"/>
              <w:right w:w="35" w:type="dxa"/>
            </w:tcMar>
            <w:vAlign w:val="top"/>
          </w:tcPr>
          <w:p w14:paraId="4EF7D6F1">
            <w:pPr>
              <w:keepNext w:val="0"/>
              <w:keepLines w:val="0"/>
              <w:pageBreakBefore w:val="0"/>
              <w:widowControl/>
              <w:spacing w:before="0" w:after="0" w:line="240" w:lineRule="auto"/>
            </w:pPr>
            <w:r>
              <w:rPr>
                <w:rFonts w:ascii="Times New Roman" w:hAnsi="Times New Roman" w:eastAsia="Times New Roman"/>
                <w:b w:val="0"/>
                <w:sz w:val="19"/>
              </w:rPr>
              <w:t>Identify community need</w:t>
            </w:r>
          </w:p>
        </w:tc>
        <w:tc>
          <w:tcPr>
            <w:tcW w:w="3441" w:type="dxa"/>
            <w:tcMar>
              <w:top w:w="35" w:type="dxa"/>
              <w:left w:w="35" w:type="dxa"/>
              <w:bottom w:w="35" w:type="dxa"/>
              <w:right w:w="35" w:type="dxa"/>
            </w:tcMar>
            <w:vAlign w:val="top"/>
          </w:tcPr>
          <w:p w14:paraId="5A49D2AD">
            <w:pPr>
              <w:keepNext w:val="0"/>
              <w:keepLines w:val="0"/>
              <w:pageBreakBefore w:val="0"/>
              <w:widowControl/>
              <w:spacing w:before="0" w:after="0" w:line="240" w:lineRule="auto"/>
            </w:pPr>
            <w:r>
              <w:rPr>
                <w:rFonts w:ascii="Times New Roman" w:hAnsi="Times New Roman" w:eastAsia="Times New Roman"/>
                <w:b w:val="0"/>
                <w:sz w:val="19"/>
              </w:rPr>
              <w:t>Nation building begins with real needs</w:t>
            </w:r>
          </w:p>
        </w:tc>
      </w:tr>
      <w:tr w14:paraId="49E2A7DC">
        <w:trPr>
          <w:jc w:val="center"/>
        </w:trPr>
        <w:tc>
          <w:tcPr>
            <w:tcW w:w="3441" w:type="dxa"/>
            <w:tcMar>
              <w:top w:w="35" w:type="dxa"/>
              <w:left w:w="35" w:type="dxa"/>
              <w:bottom w:w="35" w:type="dxa"/>
              <w:right w:w="35" w:type="dxa"/>
            </w:tcMar>
            <w:vAlign w:val="top"/>
          </w:tcPr>
          <w:p w14:paraId="7AA19249">
            <w:pPr>
              <w:keepNext w:val="0"/>
              <w:keepLines w:val="0"/>
              <w:pageBreakBefore w:val="0"/>
              <w:widowControl/>
              <w:spacing w:before="0" w:after="0" w:line="240" w:lineRule="auto"/>
            </w:pPr>
            <w:r>
              <w:rPr>
                <w:rFonts w:ascii="Times New Roman" w:hAnsi="Times New Roman" w:eastAsia="Times New Roman"/>
                <w:b w:val="0"/>
                <w:sz w:val="19"/>
              </w:rPr>
              <w:t>2</w:t>
            </w:r>
          </w:p>
        </w:tc>
        <w:tc>
          <w:tcPr>
            <w:tcW w:w="3441" w:type="dxa"/>
            <w:tcMar>
              <w:top w:w="35" w:type="dxa"/>
              <w:left w:w="35" w:type="dxa"/>
              <w:bottom w:w="35" w:type="dxa"/>
              <w:right w:w="35" w:type="dxa"/>
            </w:tcMar>
            <w:vAlign w:val="top"/>
          </w:tcPr>
          <w:p w14:paraId="36876AA2">
            <w:pPr>
              <w:keepNext w:val="0"/>
              <w:keepLines w:val="0"/>
              <w:pageBreakBefore w:val="0"/>
              <w:widowControl/>
              <w:spacing w:before="0" w:after="0" w:line="240" w:lineRule="auto"/>
            </w:pPr>
            <w:r>
              <w:rPr>
                <w:rFonts w:ascii="Times New Roman" w:hAnsi="Times New Roman" w:eastAsia="Times New Roman"/>
                <w:b w:val="0"/>
                <w:sz w:val="19"/>
              </w:rPr>
              <w:t>Define service goal</w:t>
            </w:r>
          </w:p>
        </w:tc>
        <w:tc>
          <w:tcPr>
            <w:tcW w:w="3441" w:type="dxa"/>
            <w:tcMar>
              <w:top w:w="35" w:type="dxa"/>
              <w:left w:w="35" w:type="dxa"/>
              <w:bottom w:w="35" w:type="dxa"/>
              <w:right w:w="35" w:type="dxa"/>
            </w:tcMar>
            <w:vAlign w:val="top"/>
          </w:tcPr>
          <w:p w14:paraId="1226696A">
            <w:pPr>
              <w:keepNext w:val="0"/>
              <w:keepLines w:val="0"/>
              <w:pageBreakBefore w:val="0"/>
              <w:widowControl/>
              <w:spacing w:before="0" w:after="0" w:line="240" w:lineRule="auto"/>
            </w:pPr>
            <w:r>
              <w:rPr>
                <w:rFonts w:ascii="Times New Roman" w:hAnsi="Times New Roman" w:eastAsia="Times New Roman"/>
                <w:b w:val="0"/>
                <w:sz w:val="19"/>
              </w:rPr>
              <w:t>Clear goal guides action</w:t>
            </w:r>
          </w:p>
        </w:tc>
      </w:tr>
      <w:tr w14:paraId="6844F83D">
        <w:trPr>
          <w:jc w:val="center"/>
        </w:trPr>
        <w:tc>
          <w:tcPr>
            <w:tcW w:w="3441" w:type="dxa"/>
            <w:tcMar>
              <w:top w:w="35" w:type="dxa"/>
              <w:left w:w="35" w:type="dxa"/>
              <w:bottom w:w="35" w:type="dxa"/>
              <w:right w:w="35" w:type="dxa"/>
            </w:tcMar>
            <w:vAlign w:val="top"/>
          </w:tcPr>
          <w:p w14:paraId="0FBE3E94">
            <w:pPr>
              <w:keepNext w:val="0"/>
              <w:keepLines w:val="0"/>
              <w:pageBreakBefore w:val="0"/>
              <w:widowControl/>
              <w:spacing w:before="0" w:after="0" w:line="240" w:lineRule="auto"/>
            </w:pPr>
            <w:r>
              <w:rPr>
                <w:rFonts w:ascii="Times New Roman" w:hAnsi="Times New Roman" w:eastAsia="Times New Roman"/>
                <w:b w:val="0"/>
                <w:sz w:val="19"/>
              </w:rPr>
              <w:t>3</w:t>
            </w:r>
          </w:p>
        </w:tc>
        <w:tc>
          <w:tcPr>
            <w:tcW w:w="3441" w:type="dxa"/>
            <w:tcMar>
              <w:top w:w="35" w:type="dxa"/>
              <w:left w:w="35" w:type="dxa"/>
              <w:bottom w:w="35" w:type="dxa"/>
              <w:right w:w="35" w:type="dxa"/>
            </w:tcMar>
            <w:vAlign w:val="top"/>
          </w:tcPr>
          <w:p w14:paraId="79010207">
            <w:pPr>
              <w:keepNext w:val="0"/>
              <w:keepLines w:val="0"/>
              <w:pageBreakBefore w:val="0"/>
              <w:widowControl/>
              <w:spacing w:before="0" w:after="0" w:line="240" w:lineRule="auto"/>
            </w:pPr>
            <w:r>
              <w:rPr>
                <w:rFonts w:ascii="Times New Roman" w:hAnsi="Times New Roman" w:eastAsia="Times New Roman"/>
                <w:b w:val="0"/>
                <w:sz w:val="19"/>
              </w:rPr>
              <w:t>List activities</w:t>
            </w:r>
          </w:p>
        </w:tc>
        <w:tc>
          <w:tcPr>
            <w:tcW w:w="3441" w:type="dxa"/>
            <w:tcMar>
              <w:top w:w="35" w:type="dxa"/>
              <w:left w:w="35" w:type="dxa"/>
              <w:bottom w:w="35" w:type="dxa"/>
              <w:right w:w="35" w:type="dxa"/>
            </w:tcMar>
            <w:vAlign w:val="top"/>
          </w:tcPr>
          <w:p w14:paraId="07F8FACA">
            <w:pPr>
              <w:keepNext w:val="0"/>
              <w:keepLines w:val="0"/>
              <w:pageBreakBefore w:val="0"/>
              <w:widowControl/>
              <w:spacing w:before="0" w:after="0" w:line="240" w:lineRule="auto"/>
            </w:pPr>
            <w:r>
              <w:rPr>
                <w:rFonts w:ascii="Times New Roman" w:hAnsi="Times New Roman" w:eastAsia="Times New Roman"/>
                <w:b w:val="0"/>
                <w:sz w:val="19"/>
              </w:rPr>
              <w:t>Tasks must be organised</w:t>
            </w:r>
          </w:p>
        </w:tc>
      </w:tr>
      <w:tr w14:paraId="4A62A3F5">
        <w:trPr>
          <w:jc w:val="center"/>
        </w:trPr>
        <w:tc>
          <w:tcPr>
            <w:tcW w:w="3441" w:type="dxa"/>
            <w:tcMar>
              <w:top w:w="35" w:type="dxa"/>
              <w:left w:w="35" w:type="dxa"/>
              <w:bottom w:w="35" w:type="dxa"/>
              <w:right w:w="35" w:type="dxa"/>
            </w:tcMar>
            <w:vAlign w:val="top"/>
          </w:tcPr>
          <w:p w14:paraId="249321EF">
            <w:pPr>
              <w:keepNext w:val="0"/>
              <w:keepLines w:val="0"/>
              <w:pageBreakBefore w:val="0"/>
              <w:widowControl/>
              <w:spacing w:before="0" w:after="0" w:line="240" w:lineRule="auto"/>
            </w:pPr>
            <w:r>
              <w:rPr>
                <w:rFonts w:ascii="Times New Roman" w:hAnsi="Times New Roman" w:eastAsia="Times New Roman"/>
                <w:b w:val="0"/>
                <w:sz w:val="19"/>
              </w:rPr>
              <w:t>4</w:t>
            </w:r>
          </w:p>
        </w:tc>
        <w:tc>
          <w:tcPr>
            <w:tcW w:w="3441" w:type="dxa"/>
            <w:tcMar>
              <w:top w:w="35" w:type="dxa"/>
              <w:left w:w="35" w:type="dxa"/>
              <w:bottom w:w="35" w:type="dxa"/>
              <w:right w:w="35" w:type="dxa"/>
            </w:tcMar>
            <w:vAlign w:val="top"/>
          </w:tcPr>
          <w:p w14:paraId="5C09C770">
            <w:pPr>
              <w:keepNext w:val="0"/>
              <w:keepLines w:val="0"/>
              <w:pageBreakBefore w:val="0"/>
              <w:widowControl/>
              <w:spacing w:before="0" w:after="0" w:line="240" w:lineRule="auto"/>
            </w:pPr>
            <w:r>
              <w:rPr>
                <w:rFonts w:ascii="Times New Roman" w:hAnsi="Times New Roman" w:eastAsia="Times New Roman"/>
                <w:b w:val="0"/>
                <w:sz w:val="19"/>
              </w:rPr>
              <w:t>Assign teams</w:t>
            </w:r>
          </w:p>
        </w:tc>
        <w:tc>
          <w:tcPr>
            <w:tcW w:w="3441" w:type="dxa"/>
            <w:tcMar>
              <w:top w:w="35" w:type="dxa"/>
              <w:left w:w="35" w:type="dxa"/>
              <w:bottom w:w="35" w:type="dxa"/>
              <w:right w:w="35" w:type="dxa"/>
            </w:tcMar>
            <w:vAlign w:val="top"/>
          </w:tcPr>
          <w:p w14:paraId="31B817B4">
            <w:pPr>
              <w:keepNext w:val="0"/>
              <w:keepLines w:val="0"/>
              <w:pageBreakBefore w:val="0"/>
              <w:widowControl/>
              <w:spacing w:before="0" w:after="0" w:line="240" w:lineRule="auto"/>
            </w:pPr>
            <w:r>
              <w:rPr>
                <w:rFonts w:ascii="Times New Roman" w:hAnsi="Times New Roman" w:eastAsia="Times New Roman"/>
                <w:b w:val="0"/>
                <w:sz w:val="19"/>
              </w:rPr>
              <w:t>Teamwork prevents confusion</w:t>
            </w:r>
          </w:p>
        </w:tc>
      </w:tr>
      <w:tr w14:paraId="39056C75">
        <w:trPr>
          <w:jc w:val="center"/>
        </w:trPr>
        <w:tc>
          <w:tcPr>
            <w:tcW w:w="3441" w:type="dxa"/>
            <w:tcMar>
              <w:top w:w="35" w:type="dxa"/>
              <w:left w:w="35" w:type="dxa"/>
              <w:bottom w:w="35" w:type="dxa"/>
              <w:right w:w="35" w:type="dxa"/>
            </w:tcMar>
            <w:vAlign w:val="top"/>
          </w:tcPr>
          <w:p w14:paraId="148CD0EE">
            <w:pPr>
              <w:keepNext w:val="0"/>
              <w:keepLines w:val="0"/>
              <w:pageBreakBefore w:val="0"/>
              <w:widowControl/>
              <w:spacing w:before="0" w:after="0" w:line="240" w:lineRule="auto"/>
            </w:pPr>
            <w:r>
              <w:rPr>
                <w:rFonts w:ascii="Times New Roman" w:hAnsi="Times New Roman" w:eastAsia="Times New Roman"/>
                <w:b w:val="0"/>
                <w:sz w:val="19"/>
              </w:rPr>
              <w:t>5</w:t>
            </w:r>
          </w:p>
        </w:tc>
        <w:tc>
          <w:tcPr>
            <w:tcW w:w="3441" w:type="dxa"/>
            <w:tcMar>
              <w:top w:w="35" w:type="dxa"/>
              <w:left w:w="35" w:type="dxa"/>
              <w:bottom w:w="35" w:type="dxa"/>
              <w:right w:w="35" w:type="dxa"/>
            </w:tcMar>
            <w:vAlign w:val="top"/>
          </w:tcPr>
          <w:p w14:paraId="2498FBAD">
            <w:pPr>
              <w:keepNext w:val="0"/>
              <w:keepLines w:val="0"/>
              <w:pageBreakBefore w:val="0"/>
              <w:widowControl/>
              <w:spacing w:before="0" w:after="0" w:line="240" w:lineRule="auto"/>
            </w:pPr>
            <w:r>
              <w:rPr>
                <w:rFonts w:ascii="Times New Roman" w:hAnsi="Times New Roman" w:eastAsia="Times New Roman"/>
                <w:b w:val="0"/>
                <w:sz w:val="19"/>
              </w:rPr>
              <w:t>Prepare tools</w:t>
            </w:r>
          </w:p>
        </w:tc>
        <w:tc>
          <w:tcPr>
            <w:tcW w:w="3441" w:type="dxa"/>
            <w:tcMar>
              <w:top w:w="35" w:type="dxa"/>
              <w:left w:w="35" w:type="dxa"/>
              <w:bottom w:w="35" w:type="dxa"/>
              <w:right w:w="35" w:type="dxa"/>
            </w:tcMar>
            <w:vAlign w:val="top"/>
          </w:tcPr>
          <w:p w14:paraId="7E3FAF6F">
            <w:pPr>
              <w:keepNext w:val="0"/>
              <w:keepLines w:val="0"/>
              <w:pageBreakBefore w:val="0"/>
              <w:widowControl/>
              <w:spacing w:before="0" w:after="0" w:line="240" w:lineRule="auto"/>
            </w:pPr>
            <w:r>
              <w:rPr>
                <w:rFonts w:ascii="Times New Roman" w:hAnsi="Times New Roman" w:eastAsia="Times New Roman"/>
                <w:b w:val="0"/>
                <w:sz w:val="19"/>
              </w:rPr>
              <w:t>Service needs preparation</w:t>
            </w:r>
          </w:p>
        </w:tc>
      </w:tr>
      <w:tr w14:paraId="43A3E47F">
        <w:trPr>
          <w:jc w:val="center"/>
        </w:trPr>
        <w:tc>
          <w:tcPr>
            <w:tcW w:w="3441" w:type="dxa"/>
            <w:tcMar>
              <w:top w:w="35" w:type="dxa"/>
              <w:left w:w="35" w:type="dxa"/>
              <w:bottom w:w="35" w:type="dxa"/>
              <w:right w:w="35" w:type="dxa"/>
            </w:tcMar>
            <w:vAlign w:val="top"/>
          </w:tcPr>
          <w:p w14:paraId="5C373E00">
            <w:pPr>
              <w:keepNext w:val="0"/>
              <w:keepLines w:val="0"/>
              <w:pageBreakBefore w:val="0"/>
              <w:widowControl/>
              <w:spacing w:before="0" w:after="0" w:line="240" w:lineRule="auto"/>
            </w:pPr>
            <w:r>
              <w:rPr>
                <w:rFonts w:ascii="Times New Roman" w:hAnsi="Times New Roman" w:eastAsia="Times New Roman"/>
                <w:b w:val="0"/>
                <w:sz w:val="19"/>
              </w:rPr>
              <w:t>6</w:t>
            </w:r>
          </w:p>
        </w:tc>
        <w:tc>
          <w:tcPr>
            <w:tcW w:w="3441" w:type="dxa"/>
            <w:tcMar>
              <w:top w:w="35" w:type="dxa"/>
              <w:left w:w="35" w:type="dxa"/>
              <w:bottom w:w="35" w:type="dxa"/>
              <w:right w:w="35" w:type="dxa"/>
            </w:tcMar>
            <w:vAlign w:val="top"/>
          </w:tcPr>
          <w:p w14:paraId="43FC9DC5">
            <w:pPr>
              <w:keepNext w:val="0"/>
              <w:keepLines w:val="0"/>
              <w:pageBreakBefore w:val="0"/>
              <w:widowControl/>
              <w:spacing w:before="0" w:after="0" w:line="240" w:lineRule="auto"/>
            </w:pPr>
            <w:r>
              <w:rPr>
                <w:rFonts w:ascii="Times New Roman" w:hAnsi="Times New Roman" w:eastAsia="Times New Roman"/>
                <w:b w:val="0"/>
                <w:sz w:val="19"/>
              </w:rPr>
              <w:t>Identify risks</w:t>
            </w:r>
          </w:p>
        </w:tc>
        <w:tc>
          <w:tcPr>
            <w:tcW w:w="3441" w:type="dxa"/>
            <w:tcMar>
              <w:top w:w="35" w:type="dxa"/>
              <w:left w:w="35" w:type="dxa"/>
              <w:bottom w:w="35" w:type="dxa"/>
              <w:right w:w="35" w:type="dxa"/>
            </w:tcMar>
            <w:vAlign w:val="top"/>
          </w:tcPr>
          <w:p w14:paraId="5B1164EC">
            <w:pPr>
              <w:keepNext w:val="0"/>
              <w:keepLines w:val="0"/>
              <w:pageBreakBefore w:val="0"/>
              <w:widowControl/>
              <w:spacing w:before="0" w:after="0" w:line="240" w:lineRule="auto"/>
            </w:pPr>
            <w:r>
              <w:rPr>
                <w:rFonts w:ascii="Times New Roman" w:hAnsi="Times New Roman" w:eastAsia="Times New Roman"/>
                <w:b w:val="0"/>
                <w:sz w:val="19"/>
              </w:rPr>
              <w:t>Safety protects volunteers</w:t>
            </w:r>
          </w:p>
        </w:tc>
      </w:tr>
      <w:tr w14:paraId="30EE9E90">
        <w:trPr>
          <w:jc w:val="center"/>
        </w:trPr>
        <w:tc>
          <w:tcPr>
            <w:tcW w:w="3441" w:type="dxa"/>
            <w:tcMar>
              <w:top w:w="35" w:type="dxa"/>
              <w:left w:w="35" w:type="dxa"/>
              <w:bottom w:w="35" w:type="dxa"/>
              <w:right w:w="35" w:type="dxa"/>
            </w:tcMar>
            <w:vAlign w:val="top"/>
          </w:tcPr>
          <w:p w14:paraId="06F96C16">
            <w:pPr>
              <w:keepNext w:val="0"/>
              <w:keepLines w:val="0"/>
              <w:pageBreakBefore w:val="0"/>
              <w:widowControl/>
              <w:spacing w:before="0" w:after="0" w:line="240" w:lineRule="auto"/>
            </w:pPr>
            <w:r>
              <w:rPr>
                <w:rFonts w:ascii="Times New Roman" w:hAnsi="Times New Roman" w:eastAsia="Times New Roman"/>
                <w:b w:val="0"/>
                <w:sz w:val="19"/>
              </w:rPr>
              <w:t>7</w:t>
            </w:r>
          </w:p>
        </w:tc>
        <w:tc>
          <w:tcPr>
            <w:tcW w:w="3441" w:type="dxa"/>
            <w:tcMar>
              <w:top w:w="35" w:type="dxa"/>
              <w:left w:w="35" w:type="dxa"/>
              <w:bottom w:w="35" w:type="dxa"/>
              <w:right w:w="35" w:type="dxa"/>
            </w:tcMar>
            <w:vAlign w:val="top"/>
          </w:tcPr>
          <w:p w14:paraId="4824C57E">
            <w:pPr>
              <w:keepNext w:val="0"/>
              <w:keepLines w:val="0"/>
              <w:pageBreakBefore w:val="0"/>
              <w:widowControl/>
              <w:spacing w:before="0" w:after="0" w:line="240" w:lineRule="auto"/>
            </w:pPr>
            <w:r>
              <w:rPr>
                <w:rFonts w:ascii="Times New Roman" w:hAnsi="Times New Roman" w:eastAsia="Times New Roman"/>
                <w:b w:val="0"/>
                <w:sz w:val="19"/>
              </w:rPr>
              <w:t>Plan reflection</w:t>
            </w:r>
          </w:p>
        </w:tc>
        <w:tc>
          <w:tcPr>
            <w:tcW w:w="3441" w:type="dxa"/>
            <w:tcMar>
              <w:top w:w="35" w:type="dxa"/>
              <w:left w:w="35" w:type="dxa"/>
              <w:bottom w:w="35" w:type="dxa"/>
              <w:right w:w="35" w:type="dxa"/>
            </w:tcMar>
            <w:vAlign w:val="top"/>
          </w:tcPr>
          <w:p w14:paraId="165735DE">
            <w:pPr>
              <w:keepNext w:val="0"/>
              <w:keepLines w:val="0"/>
              <w:pageBreakBefore w:val="0"/>
              <w:widowControl/>
              <w:spacing w:before="0" w:after="0" w:line="240" w:lineRule="auto"/>
            </w:pPr>
            <w:r>
              <w:rPr>
                <w:rFonts w:ascii="Times New Roman" w:hAnsi="Times New Roman" w:eastAsia="Times New Roman"/>
                <w:b w:val="0"/>
                <w:sz w:val="19"/>
              </w:rPr>
              <w:t>Learning must follow service</w:t>
            </w:r>
          </w:p>
        </w:tc>
      </w:tr>
    </w:tbl>
    <w:p w14:paraId="5B8C33F9">
      <w:pPr>
        <w:keepNext w:val="0"/>
        <w:keepLines w:val="0"/>
        <w:pageBreakBefore w:val="0"/>
        <w:widowControl/>
        <w:spacing w:before="0" w:after="60" w:line="240" w:lineRule="auto"/>
      </w:pPr>
    </w:p>
    <w:p w14:paraId="592AAF9C">
      <w:pPr>
        <w:keepNext w:val="0"/>
        <w:keepLines w:val="0"/>
        <w:pageBreakBefore w:val="0"/>
        <w:widowControl/>
        <w:spacing w:before="100" w:after="60" w:line="252" w:lineRule="auto"/>
      </w:pPr>
      <w:r>
        <w:rPr>
          <w:rFonts w:ascii="Times New Roman" w:hAnsi="Times New Roman" w:eastAsia="Times New Roman"/>
          <w:b/>
          <w:sz w:val="24"/>
        </w:rPr>
        <w:t>Common Mistakes to Avoid</w:t>
      </w:r>
    </w:p>
    <w:p w14:paraId="4D186D54">
      <w:pPr>
        <w:keepNext w:val="0"/>
        <w:keepLines w:val="0"/>
        <w:pageBreakBefore w:val="0"/>
        <w:widowControl/>
        <w:spacing w:before="0" w:after="40" w:line="252" w:lineRule="auto"/>
        <w:ind w:left="403" w:hanging="403"/>
      </w:pPr>
      <w:r>
        <w:rPr>
          <w:rFonts w:ascii="Times New Roman" w:hAnsi="Times New Roman" w:eastAsia="Times New Roman"/>
          <w:b w:val="0"/>
          <w:sz w:val="23"/>
        </w:rPr>
        <w:t>1. Going without permission.</w:t>
      </w:r>
    </w:p>
    <w:p w14:paraId="714B4326">
      <w:pPr>
        <w:keepNext w:val="0"/>
        <w:keepLines w:val="0"/>
        <w:pageBreakBefore w:val="0"/>
        <w:widowControl/>
        <w:spacing w:before="0" w:after="40" w:line="252" w:lineRule="auto"/>
        <w:ind w:left="403" w:hanging="403"/>
      </w:pPr>
      <w:r>
        <w:rPr>
          <w:rFonts w:ascii="Times New Roman" w:hAnsi="Times New Roman" w:eastAsia="Times New Roman"/>
          <w:b w:val="0"/>
          <w:sz w:val="23"/>
        </w:rPr>
        <w:t>2. No safety plan.</w:t>
      </w:r>
    </w:p>
    <w:p w14:paraId="6ED5BDCF">
      <w:pPr>
        <w:keepNext w:val="0"/>
        <w:keepLines w:val="0"/>
        <w:pageBreakBefore w:val="0"/>
        <w:widowControl/>
        <w:spacing w:before="0" w:after="40" w:line="252" w:lineRule="auto"/>
        <w:ind w:left="403" w:hanging="403"/>
      </w:pPr>
      <w:r>
        <w:rPr>
          <w:rFonts w:ascii="Times New Roman" w:hAnsi="Times New Roman" w:eastAsia="Times New Roman"/>
          <w:b w:val="0"/>
          <w:sz w:val="23"/>
        </w:rPr>
        <w:t>3. Poor communication with community.</w:t>
      </w:r>
    </w:p>
    <w:p w14:paraId="6203C358">
      <w:pPr>
        <w:keepNext w:val="0"/>
        <w:keepLines w:val="0"/>
        <w:pageBreakBefore w:val="0"/>
        <w:widowControl/>
        <w:spacing w:before="0" w:after="40" w:line="252" w:lineRule="auto"/>
        <w:ind w:left="403" w:hanging="403"/>
      </w:pPr>
      <w:r>
        <w:rPr>
          <w:rFonts w:ascii="Times New Roman" w:hAnsi="Times New Roman" w:eastAsia="Times New Roman"/>
          <w:b w:val="0"/>
          <w:sz w:val="23"/>
        </w:rPr>
        <w:t>4. No attendance record.</w:t>
      </w:r>
    </w:p>
    <w:p w14:paraId="01D91958">
      <w:pPr>
        <w:keepNext w:val="0"/>
        <w:keepLines w:val="0"/>
        <w:pageBreakBefore w:val="0"/>
        <w:widowControl/>
        <w:spacing w:before="0" w:after="40" w:line="252" w:lineRule="auto"/>
        <w:ind w:left="403" w:hanging="403"/>
      </w:pPr>
      <w:r>
        <w:rPr>
          <w:rFonts w:ascii="Times New Roman" w:hAnsi="Times New Roman" w:eastAsia="Times New Roman"/>
          <w:b w:val="0"/>
          <w:sz w:val="23"/>
        </w:rPr>
        <w:t>5. Treating service like punishment.</w:t>
      </w:r>
    </w:p>
    <w:p w14:paraId="43937F53">
      <w:pPr>
        <w:keepNext w:val="0"/>
        <w:keepLines w:val="0"/>
        <w:pageBreakBefore w:val="0"/>
        <w:widowControl/>
        <w:spacing w:before="100" w:after="60" w:line="252" w:lineRule="auto"/>
      </w:pPr>
      <w:r>
        <w:rPr>
          <w:rFonts w:ascii="Times New Roman" w:hAnsi="Times New Roman" w:eastAsia="Times New Roman"/>
          <w:b/>
          <w:sz w:val="24"/>
        </w:rPr>
        <w:t>Character Lesson</w:t>
      </w:r>
    </w:p>
    <w:p w14:paraId="30B94773">
      <w:pPr>
        <w:keepNext w:val="0"/>
        <w:keepLines w:val="0"/>
        <w:pageBreakBefore w:val="0"/>
        <w:widowControl/>
        <w:spacing w:before="0" w:after="100" w:line="252" w:lineRule="auto"/>
      </w:pPr>
      <w:r>
        <w:rPr>
          <w:rFonts w:ascii="Times New Roman" w:hAnsi="Times New Roman" w:eastAsia="Times New Roman"/>
          <w:b w:val="0"/>
          <w:sz w:val="23"/>
        </w:rPr>
        <w:t>A nation is built by people who serve, not only people who complain.</w:t>
      </w:r>
    </w:p>
    <w:p w14:paraId="6DEE7DAB">
      <w:pPr>
        <w:keepNext w:val="0"/>
        <w:keepLines w:val="0"/>
        <w:pageBreakBefore w:val="0"/>
        <w:widowControl/>
        <w:spacing w:before="0" w:after="100" w:line="252" w:lineRule="auto"/>
      </w:pPr>
      <w:r>
        <w:rPr>
          <w:rFonts w:ascii="Times New Roman" w:hAnsi="Times New Roman" w:eastAsia="Times New Roman"/>
          <w:b w:val="0"/>
          <w:sz w:val="23"/>
        </w:rPr>
        <w:t>Proverbs 14:34</w:t>
      </w:r>
      <w:r>
        <w:rPr>
          <w:rFonts w:ascii="Times New Roman" w:hAnsi="Times New Roman" w:eastAsia="Times New Roman"/>
          <w:b w:val="0"/>
          <w:sz w:val="23"/>
        </w:rPr>
        <w:br w:type="textWrapping"/>
      </w:r>
      <w:r>
        <w:rPr>
          <w:rFonts w:ascii="Times New Roman" w:hAnsi="Times New Roman" w:eastAsia="Times New Roman"/>
          <w:b w:val="0"/>
          <w:sz w:val="23"/>
        </w:rPr>
        <w:t>“Righteousness exalteth a nation: but sin is a reproach to any people.”</w:t>
      </w:r>
    </w:p>
    <w:p w14:paraId="69C1DDF1">
      <w:pPr>
        <w:keepNext w:val="0"/>
        <w:keepLines w:val="0"/>
        <w:pageBreakBefore w:val="0"/>
        <w:widowControl/>
        <w:spacing w:before="0" w:after="40" w:line="240" w:lineRule="auto"/>
      </w:pPr>
    </w:p>
    <w:p w14:paraId="03341011">
      <w:pPr>
        <w:pStyle w:val="2"/>
        <w:keepNext/>
        <w:keepLines w:val="0"/>
        <w:pageBreakBefore w:val="0"/>
        <w:widowControl/>
        <w:spacing w:before="240" w:after="120" w:line="252" w:lineRule="auto"/>
      </w:pPr>
      <w:r>
        <w:rPr>
          <w:rFonts w:ascii="Times New Roman" w:hAnsi="Times New Roman" w:eastAsia="Times New Roman"/>
          <w:b/>
          <w:sz w:val="30"/>
        </w:rPr>
        <w:t>23. DEPARTMENTAL SAFETY SUMMARY FOR HIGH-RISK AREAS</w:t>
      </w:r>
    </w:p>
    <w:p w14:paraId="3A262EAA">
      <w:pPr>
        <w:pStyle w:val="3"/>
        <w:keepNext/>
        <w:keepLines w:val="0"/>
        <w:pageBreakBefore w:val="0"/>
        <w:widowControl/>
        <w:spacing w:before="160" w:after="100" w:line="252" w:lineRule="auto"/>
      </w:pPr>
      <w:r>
        <w:rPr>
          <w:rFonts w:ascii="Times New Roman" w:hAnsi="Times New Roman" w:eastAsia="Times New Roman"/>
          <w:b/>
          <w:sz w:val="26"/>
        </w:rPr>
        <w:t>23.1 Welding and Fabrication</w:t>
      </w:r>
    </w:p>
    <w:p w14:paraId="24D1E12A">
      <w:pPr>
        <w:keepNext w:val="0"/>
        <w:keepLines w:val="0"/>
        <w:pageBreakBefore w:val="0"/>
        <w:widowControl/>
        <w:spacing w:before="0" w:after="40" w:line="252" w:lineRule="auto"/>
        <w:ind w:left="403" w:hanging="403"/>
      </w:pPr>
      <w:r>
        <w:rPr>
          <w:rFonts w:ascii="Times New Roman" w:hAnsi="Times New Roman" w:eastAsia="Times New Roman"/>
          <w:b w:val="0"/>
          <w:sz w:val="23"/>
        </w:rPr>
        <w:t>1. Welding helmet is compulsory.</w:t>
      </w:r>
    </w:p>
    <w:p w14:paraId="1E9E9315">
      <w:pPr>
        <w:keepNext w:val="0"/>
        <w:keepLines w:val="0"/>
        <w:pageBreakBefore w:val="0"/>
        <w:widowControl/>
        <w:spacing w:before="0" w:after="40" w:line="252" w:lineRule="auto"/>
        <w:ind w:left="403" w:hanging="403"/>
      </w:pPr>
      <w:r>
        <w:rPr>
          <w:rFonts w:ascii="Times New Roman" w:hAnsi="Times New Roman" w:eastAsia="Times New Roman"/>
          <w:b w:val="0"/>
          <w:sz w:val="23"/>
        </w:rPr>
        <w:t>2. Gloves are compulsory.</w:t>
      </w:r>
    </w:p>
    <w:p w14:paraId="5F971F48">
      <w:pPr>
        <w:keepNext w:val="0"/>
        <w:keepLines w:val="0"/>
        <w:pageBreakBefore w:val="0"/>
        <w:widowControl/>
        <w:spacing w:before="0" w:after="40" w:line="252" w:lineRule="auto"/>
        <w:ind w:left="403" w:hanging="403"/>
      </w:pPr>
      <w:r>
        <w:rPr>
          <w:rFonts w:ascii="Times New Roman" w:hAnsi="Times New Roman" w:eastAsia="Times New Roman"/>
          <w:b w:val="0"/>
          <w:sz w:val="23"/>
        </w:rPr>
        <w:t>3. Do not look at welding arc directly.</w:t>
      </w:r>
    </w:p>
    <w:p w14:paraId="2A1B82E4">
      <w:pPr>
        <w:keepNext w:val="0"/>
        <w:keepLines w:val="0"/>
        <w:pageBreakBefore w:val="0"/>
        <w:widowControl/>
        <w:spacing w:before="0" w:after="40" w:line="252" w:lineRule="auto"/>
        <w:ind w:left="403" w:hanging="403"/>
      </w:pPr>
      <w:r>
        <w:rPr>
          <w:rFonts w:ascii="Times New Roman" w:hAnsi="Times New Roman" w:eastAsia="Times New Roman"/>
          <w:b w:val="0"/>
          <w:sz w:val="23"/>
        </w:rPr>
        <w:t>4. Keep fire extinguisher nearby.</w:t>
      </w:r>
    </w:p>
    <w:p w14:paraId="32EE8880">
      <w:pPr>
        <w:keepNext w:val="0"/>
        <w:keepLines w:val="0"/>
        <w:pageBreakBefore w:val="0"/>
        <w:widowControl/>
        <w:spacing w:before="0" w:after="40" w:line="252" w:lineRule="auto"/>
        <w:ind w:left="403" w:hanging="403"/>
      </w:pPr>
      <w:r>
        <w:rPr>
          <w:rFonts w:ascii="Times New Roman" w:hAnsi="Times New Roman" w:eastAsia="Times New Roman"/>
          <w:b w:val="0"/>
          <w:sz w:val="23"/>
        </w:rPr>
        <w:t>5. Remove flammable materials.</w:t>
      </w:r>
    </w:p>
    <w:p w14:paraId="0AD407BB">
      <w:pPr>
        <w:keepNext w:val="0"/>
        <w:keepLines w:val="0"/>
        <w:pageBreakBefore w:val="0"/>
        <w:widowControl/>
        <w:spacing w:before="0" w:after="40" w:line="252" w:lineRule="auto"/>
        <w:ind w:left="403" w:hanging="403"/>
      </w:pPr>
      <w:r>
        <w:rPr>
          <w:rFonts w:ascii="Times New Roman" w:hAnsi="Times New Roman" w:eastAsia="Times New Roman"/>
          <w:b w:val="0"/>
          <w:sz w:val="23"/>
        </w:rPr>
        <w:t>6. Do not weld in wet conditions.</w:t>
      </w:r>
    </w:p>
    <w:p w14:paraId="5DE86FBD">
      <w:pPr>
        <w:keepNext w:val="0"/>
        <w:keepLines w:val="0"/>
        <w:pageBreakBefore w:val="0"/>
        <w:widowControl/>
        <w:spacing w:before="0" w:after="40" w:line="252" w:lineRule="auto"/>
        <w:ind w:left="403" w:hanging="403"/>
      </w:pPr>
      <w:r>
        <w:rPr>
          <w:rFonts w:ascii="Times New Roman" w:hAnsi="Times New Roman" w:eastAsia="Times New Roman"/>
          <w:b w:val="0"/>
          <w:sz w:val="23"/>
        </w:rPr>
        <w:t>7. Check cables before use.</w:t>
      </w:r>
    </w:p>
    <w:p w14:paraId="43C0C0D7">
      <w:pPr>
        <w:keepNext w:val="0"/>
        <w:keepLines w:val="0"/>
        <w:pageBreakBefore w:val="0"/>
        <w:widowControl/>
        <w:spacing w:before="0" w:after="40" w:line="252" w:lineRule="auto"/>
        <w:ind w:left="403" w:hanging="403"/>
      </w:pPr>
      <w:r>
        <w:rPr>
          <w:rFonts w:ascii="Times New Roman" w:hAnsi="Times New Roman" w:eastAsia="Times New Roman"/>
          <w:b w:val="0"/>
          <w:sz w:val="23"/>
        </w:rPr>
        <w:t>8. Mark hot metal.</w:t>
      </w:r>
    </w:p>
    <w:p w14:paraId="7EACCE50">
      <w:pPr>
        <w:keepNext w:val="0"/>
        <w:keepLines w:val="0"/>
        <w:pageBreakBefore w:val="0"/>
        <w:widowControl/>
        <w:spacing w:before="0" w:after="40" w:line="252" w:lineRule="auto"/>
        <w:ind w:left="403" w:hanging="403"/>
      </w:pPr>
      <w:r>
        <w:rPr>
          <w:rFonts w:ascii="Times New Roman" w:hAnsi="Times New Roman" w:eastAsia="Times New Roman"/>
          <w:b w:val="0"/>
          <w:sz w:val="23"/>
        </w:rPr>
        <w:t>9. Ensure ventilation.</w:t>
      </w:r>
    </w:p>
    <w:p w14:paraId="287757DD">
      <w:pPr>
        <w:keepNext w:val="0"/>
        <w:keepLines w:val="0"/>
        <w:pageBreakBefore w:val="0"/>
        <w:widowControl/>
        <w:spacing w:before="0" w:after="40" w:line="252" w:lineRule="auto"/>
        <w:ind w:left="403" w:hanging="403"/>
      </w:pPr>
      <w:r>
        <w:rPr>
          <w:rFonts w:ascii="Times New Roman" w:hAnsi="Times New Roman" w:eastAsia="Times New Roman"/>
          <w:b w:val="0"/>
          <w:sz w:val="23"/>
        </w:rPr>
        <w:t>10. No unsupervised welding.</w:t>
      </w:r>
    </w:p>
    <w:p w14:paraId="3C342219">
      <w:pPr>
        <w:keepNext w:val="0"/>
        <w:keepLines w:val="0"/>
        <w:pageBreakBefore w:val="0"/>
        <w:widowControl/>
        <w:spacing w:before="0" w:after="40" w:line="252" w:lineRule="auto"/>
        <w:ind w:left="403" w:hanging="403"/>
      </w:pPr>
      <w:r>
        <w:rPr>
          <w:rFonts w:ascii="Times New Roman" w:hAnsi="Times New Roman" w:eastAsia="Times New Roman"/>
          <w:b w:val="0"/>
          <w:sz w:val="23"/>
        </w:rPr>
        <w:t>11. 2 Construction and Building Work</w:t>
      </w:r>
    </w:p>
    <w:p w14:paraId="59C91FF9">
      <w:pPr>
        <w:keepNext w:val="0"/>
        <w:keepLines w:val="0"/>
        <w:pageBreakBefore w:val="0"/>
        <w:widowControl/>
        <w:spacing w:before="0" w:after="40" w:line="252" w:lineRule="auto"/>
        <w:ind w:left="403" w:hanging="403"/>
      </w:pPr>
      <w:r>
        <w:rPr>
          <w:rFonts w:ascii="Times New Roman" w:hAnsi="Times New Roman" w:eastAsia="Times New Roman"/>
          <w:b w:val="0"/>
          <w:sz w:val="23"/>
        </w:rPr>
        <w:t>12. Wear boots where available.</w:t>
      </w:r>
    </w:p>
    <w:p w14:paraId="3825CB51">
      <w:pPr>
        <w:keepNext w:val="0"/>
        <w:keepLines w:val="0"/>
        <w:pageBreakBefore w:val="0"/>
        <w:widowControl/>
        <w:spacing w:before="0" w:after="40" w:line="252" w:lineRule="auto"/>
        <w:ind w:left="403" w:hanging="403"/>
      </w:pPr>
      <w:r>
        <w:rPr>
          <w:rFonts w:ascii="Times New Roman" w:hAnsi="Times New Roman" w:eastAsia="Times New Roman"/>
          <w:b w:val="0"/>
          <w:sz w:val="23"/>
        </w:rPr>
        <w:t>13. Avoid unstable structures.</w:t>
      </w:r>
    </w:p>
    <w:p w14:paraId="67DEF6E3">
      <w:pPr>
        <w:keepNext w:val="0"/>
        <w:keepLines w:val="0"/>
        <w:pageBreakBefore w:val="0"/>
        <w:widowControl/>
        <w:spacing w:before="0" w:after="40" w:line="252" w:lineRule="auto"/>
        <w:ind w:left="403" w:hanging="403"/>
      </w:pPr>
      <w:r>
        <w:rPr>
          <w:rFonts w:ascii="Times New Roman" w:hAnsi="Times New Roman" w:eastAsia="Times New Roman"/>
          <w:b w:val="0"/>
          <w:sz w:val="23"/>
        </w:rPr>
        <w:t>14. Do not climb without approval.</w:t>
      </w:r>
    </w:p>
    <w:p w14:paraId="06460CF7">
      <w:pPr>
        <w:keepNext w:val="0"/>
        <w:keepLines w:val="0"/>
        <w:pageBreakBefore w:val="0"/>
        <w:widowControl/>
        <w:spacing w:before="0" w:after="40" w:line="252" w:lineRule="auto"/>
        <w:ind w:left="403" w:hanging="403"/>
      </w:pPr>
      <w:r>
        <w:rPr>
          <w:rFonts w:ascii="Times New Roman" w:hAnsi="Times New Roman" w:eastAsia="Times New Roman"/>
          <w:b w:val="0"/>
          <w:sz w:val="23"/>
        </w:rPr>
        <w:t>15. Keep tools secure.</w:t>
      </w:r>
    </w:p>
    <w:p w14:paraId="26286C59">
      <w:pPr>
        <w:keepNext w:val="0"/>
        <w:keepLines w:val="0"/>
        <w:pageBreakBefore w:val="0"/>
        <w:widowControl/>
        <w:spacing w:before="0" w:after="40" w:line="252" w:lineRule="auto"/>
        <w:ind w:left="403" w:hanging="403"/>
      </w:pPr>
      <w:r>
        <w:rPr>
          <w:rFonts w:ascii="Times New Roman" w:hAnsi="Times New Roman" w:eastAsia="Times New Roman"/>
          <w:b w:val="0"/>
          <w:sz w:val="23"/>
        </w:rPr>
        <w:t>16. Do not stand under loads.</w:t>
      </w:r>
    </w:p>
    <w:p w14:paraId="32FE160E">
      <w:pPr>
        <w:keepNext w:val="0"/>
        <w:keepLines w:val="0"/>
        <w:pageBreakBefore w:val="0"/>
        <w:widowControl/>
        <w:spacing w:before="0" w:after="40" w:line="252" w:lineRule="auto"/>
        <w:ind w:left="403" w:hanging="403"/>
      </w:pPr>
      <w:r>
        <w:rPr>
          <w:rFonts w:ascii="Times New Roman" w:hAnsi="Times New Roman" w:eastAsia="Times New Roman"/>
          <w:b w:val="0"/>
          <w:sz w:val="23"/>
        </w:rPr>
        <w:t>17. Use correct lifting methods.</w:t>
      </w:r>
    </w:p>
    <w:p w14:paraId="277A7A1F">
      <w:pPr>
        <w:keepNext w:val="0"/>
        <w:keepLines w:val="0"/>
        <w:pageBreakBefore w:val="0"/>
        <w:widowControl/>
        <w:spacing w:before="0" w:after="40" w:line="252" w:lineRule="auto"/>
        <w:ind w:left="403" w:hanging="403"/>
      </w:pPr>
      <w:r>
        <w:rPr>
          <w:rFonts w:ascii="Times New Roman" w:hAnsi="Times New Roman" w:eastAsia="Times New Roman"/>
          <w:b w:val="0"/>
          <w:sz w:val="23"/>
        </w:rPr>
        <w:t>18. Keep cement away from eyes and skin.</w:t>
      </w:r>
    </w:p>
    <w:p w14:paraId="708E823C">
      <w:pPr>
        <w:keepNext w:val="0"/>
        <w:keepLines w:val="0"/>
        <w:pageBreakBefore w:val="0"/>
        <w:widowControl/>
        <w:spacing w:before="0" w:after="40" w:line="252" w:lineRule="auto"/>
        <w:ind w:left="403" w:hanging="403"/>
      </w:pPr>
      <w:r>
        <w:rPr>
          <w:rFonts w:ascii="Times New Roman" w:hAnsi="Times New Roman" w:eastAsia="Times New Roman"/>
          <w:b w:val="0"/>
          <w:sz w:val="23"/>
        </w:rPr>
        <w:t>19. Report cracks, collapse risk and unsafe scaffolds.</w:t>
      </w:r>
    </w:p>
    <w:p w14:paraId="595D17D9">
      <w:pPr>
        <w:keepNext w:val="0"/>
        <w:keepLines w:val="0"/>
        <w:pageBreakBefore w:val="0"/>
        <w:widowControl/>
        <w:spacing w:before="0" w:after="40" w:line="252" w:lineRule="auto"/>
        <w:ind w:left="403" w:hanging="403"/>
      </w:pPr>
      <w:r>
        <w:rPr>
          <w:rFonts w:ascii="Times New Roman" w:hAnsi="Times New Roman" w:eastAsia="Times New Roman"/>
          <w:b w:val="0"/>
          <w:sz w:val="23"/>
        </w:rPr>
        <w:t>20. Keep work area organised.</w:t>
      </w:r>
    </w:p>
    <w:p w14:paraId="29795CB2">
      <w:pPr>
        <w:keepNext w:val="0"/>
        <w:keepLines w:val="0"/>
        <w:pageBreakBefore w:val="0"/>
        <w:widowControl/>
        <w:spacing w:before="0" w:after="40" w:line="252" w:lineRule="auto"/>
        <w:ind w:left="403" w:hanging="403"/>
      </w:pPr>
      <w:r>
        <w:rPr>
          <w:rFonts w:ascii="Times New Roman" w:hAnsi="Times New Roman" w:eastAsia="Times New Roman"/>
          <w:b w:val="0"/>
          <w:sz w:val="23"/>
        </w:rPr>
        <w:t>21. No horseplay on site.</w:t>
      </w:r>
    </w:p>
    <w:p w14:paraId="40E85211">
      <w:pPr>
        <w:keepNext w:val="0"/>
        <w:keepLines w:val="0"/>
        <w:pageBreakBefore w:val="0"/>
        <w:widowControl/>
        <w:spacing w:before="0" w:after="40" w:line="252" w:lineRule="auto"/>
        <w:ind w:left="403" w:hanging="403"/>
      </w:pPr>
      <w:r>
        <w:rPr>
          <w:rFonts w:ascii="Times New Roman" w:hAnsi="Times New Roman" w:eastAsia="Times New Roman"/>
          <w:b w:val="0"/>
          <w:sz w:val="23"/>
        </w:rPr>
        <w:t>22. 3 Road Construction</w:t>
      </w:r>
    </w:p>
    <w:p w14:paraId="509C9631">
      <w:pPr>
        <w:keepNext w:val="0"/>
        <w:keepLines w:val="0"/>
        <w:pageBreakBefore w:val="0"/>
        <w:widowControl/>
        <w:spacing w:before="0" w:after="40" w:line="252" w:lineRule="auto"/>
        <w:ind w:left="403" w:hanging="403"/>
      </w:pPr>
      <w:r>
        <w:rPr>
          <w:rFonts w:ascii="Times New Roman" w:hAnsi="Times New Roman" w:eastAsia="Times New Roman"/>
          <w:b w:val="0"/>
          <w:sz w:val="23"/>
        </w:rPr>
        <w:t>23. Wear reflective clothing where possible.</w:t>
      </w:r>
    </w:p>
    <w:p w14:paraId="6304043B">
      <w:pPr>
        <w:keepNext w:val="0"/>
        <w:keepLines w:val="0"/>
        <w:pageBreakBefore w:val="0"/>
        <w:widowControl/>
        <w:spacing w:before="0" w:after="40" w:line="252" w:lineRule="auto"/>
        <w:ind w:left="403" w:hanging="403"/>
      </w:pPr>
      <w:r>
        <w:rPr>
          <w:rFonts w:ascii="Times New Roman" w:hAnsi="Times New Roman" w:eastAsia="Times New Roman"/>
          <w:b w:val="0"/>
          <w:sz w:val="23"/>
        </w:rPr>
        <w:t>24. Stay away from active traffic.</w:t>
      </w:r>
    </w:p>
    <w:p w14:paraId="5350A640">
      <w:pPr>
        <w:keepNext w:val="0"/>
        <w:keepLines w:val="0"/>
        <w:pageBreakBefore w:val="0"/>
        <w:widowControl/>
        <w:spacing w:before="0" w:after="40" w:line="252" w:lineRule="auto"/>
        <w:ind w:left="403" w:hanging="403"/>
      </w:pPr>
      <w:r>
        <w:rPr>
          <w:rFonts w:ascii="Times New Roman" w:hAnsi="Times New Roman" w:eastAsia="Times New Roman"/>
          <w:b w:val="0"/>
          <w:sz w:val="23"/>
        </w:rPr>
        <w:t>25. Use cones or signs where available.</w:t>
      </w:r>
    </w:p>
    <w:p w14:paraId="3E7B31D1">
      <w:pPr>
        <w:keepNext w:val="0"/>
        <w:keepLines w:val="0"/>
        <w:pageBreakBefore w:val="0"/>
        <w:widowControl/>
        <w:spacing w:before="0" w:after="40" w:line="252" w:lineRule="auto"/>
        <w:ind w:left="403" w:hanging="403"/>
      </w:pPr>
      <w:r>
        <w:rPr>
          <w:rFonts w:ascii="Times New Roman" w:hAnsi="Times New Roman" w:eastAsia="Times New Roman"/>
          <w:b w:val="0"/>
          <w:sz w:val="23"/>
        </w:rPr>
        <w:t>26. Work only under supervision.</w:t>
      </w:r>
    </w:p>
    <w:p w14:paraId="0DC15306">
      <w:pPr>
        <w:keepNext w:val="0"/>
        <w:keepLines w:val="0"/>
        <w:pageBreakBefore w:val="0"/>
        <w:widowControl/>
        <w:spacing w:before="0" w:after="40" w:line="252" w:lineRule="auto"/>
        <w:ind w:left="403" w:hanging="403"/>
      </w:pPr>
      <w:r>
        <w:rPr>
          <w:rFonts w:ascii="Times New Roman" w:hAnsi="Times New Roman" w:eastAsia="Times New Roman"/>
          <w:b w:val="0"/>
          <w:sz w:val="23"/>
        </w:rPr>
        <w:t>27. Do not stand behind machines.</w:t>
      </w:r>
    </w:p>
    <w:p w14:paraId="4D9BD234">
      <w:pPr>
        <w:keepNext w:val="0"/>
        <w:keepLines w:val="0"/>
        <w:pageBreakBefore w:val="0"/>
        <w:widowControl/>
        <w:spacing w:before="0" w:after="40" w:line="252" w:lineRule="auto"/>
        <w:ind w:left="403" w:hanging="403"/>
      </w:pPr>
      <w:r>
        <w:rPr>
          <w:rFonts w:ascii="Times New Roman" w:hAnsi="Times New Roman" w:eastAsia="Times New Roman"/>
          <w:b w:val="0"/>
          <w:sz w:val="23"/>
        </w:rPr>
        <w:t>28. Do not enter dangerous road sections.</w:t>
      </w:r>
    </w:p>
    <w:p w14:paraId="5E77F9AC">
      <w:pPr>
        <w:keepNext w:val="0"/>
        <w:keepLines w:val="0"/>
        <w:pageBreakBefore w:val="0"/>
        <w:widowControl/>
        <w:spacing w:before="0" w:after="40" w:line="252" w:lineRule="auto"/>
        <w:ind w:left="403" w:hanging="403"/>
      </w:pPr>
      <w:r>
        <w:rPr>
          <w:rFonts w:ascii="Times New Roman" w:hAnsi="Times New Roman" w:eastAsia="Times New Roman"/>
          <w:b w:val="0"/>
          <w:sz w:val="23"/>
        </w:rPr>
        <w:t>29. Watch for motorcycles and vehicles.</w:t>
      </w:r>
    </w:p>
    <w:p w14:paraId="227D9907">
      <w:pPr>
        <w:keepNext w:val="0"/>
        <w:keepLines w:val="0"/>
        <w:pageBreakBefore w:val="0"/>
        <w:widowControl/>
        <w:spacing w:before="0" w:after="40" w:line="252" w:lineRule="auto"/>
        <w:ind w:left="403" w:hanging="403"/>
      </w:pPr>
      <w:r>
        <w:rPr>
          <w:rFonts w:ascii="Times New Roman" w:hAnsi="Times New Roman" w:eastAsia="Times New Roman"/>
          <w:b w:val="0"/>
          <w:sz w:val="23"/>
        </w:rPr>
        <w:t>30. Avoid working during poor visibility.</w:t>
      </w:r>
    </w:p>
    <w:p w14:paraId="2545D99C">
      <w:pPr>
        <w:keepNext w:val="0"/>
        <w:keepLines w:val="0"/>
        <w:pageBreakBefore w:val="0"/>
        <w:widowControl/>
        <w:spacing w:before="0" w:after="40" w:line="252" w:lineRule="auto"/>
        <w:ind w:left="403" w:hanging="403"/>
      </w:pPr>
      <w:r>
        <w:rPr>
          <w:rFonts w:ascii="Times New Roman" w:hAnsi="Times New Roman" w:eastAsia="Times New Roman"/>
          <w:b w:val="0"/>
          <w:sz w:val="23"/>
        </w:rPr>
        <w:t>31. Report traffic hazards.</w:t>
      </w:r>
    </w:p>
    <w:p w14:paraId="7158C662">
      <w:pPr>
        <w:keepNext w:val="0"/>
        <w:keepLines w:val="0"/>
        <w:pageBreakBefore w:val="0"/>
        <w:widowControl/>
        <w:spacing w:before="0" w:after="40" w:line="252" w:lineRule="auto"/>
        <w:ind w:left="403" w:hanging="403"/>
      </w:pPr>
      <w:r>
        <w:rPr>
          <w:rFonts w:ascii="Times New Roman" w:hAnsi="Times New Roman" w:eastAsia="Times New Roman"/>
          <w:b w:val="0"/>
          <w:sz w:val="23"/>
        </w:rPr>
        <w:t>32. Never inspect roads alone.</w:t>
      </w:r>
    </w:p>
    <w:p w14:paraId="6F0DA066">
      <w:pPr>
        <w:keepNext w:val="0"/>
        <w:keepLines w:val="0"/>
        <w:pageBreakBefore w:val="0"/>
        <w:widowControl/>
        <w:spacing w:before="0" w:after="40" w:line="252" w:lineRule="auto"/>
        <w:ind w:left="403" w:hanging="403"/>
      </w:pPr>
      <w:r>
        <w:rPr>
          <w:rFonts w:ascii="Times New Roman" w:hAnsi="Times New Roman" w:eastAsia="Times New Roman"/>
          <w:b w:val="0"/>
          <w:sz w:val="23"/>
        </w:rPr>
        <w:t>33. 4 Heavy Equipment</w:t>
      </w:r>
    </w:p>
    <w:p w14:paraId="227D63AE">
      <w:pPr>
        <w:keepNext w:val="0"/>
        <w:keepLines w:val="0"/>
        <w:pageBreakBefore w:val="0"/>
        <w:widowControl/>
        <w:spacing w:before="0" w:after="40" w:line="252" w:lineRule="auto"/>
        <w:ind w:left="403" w:hanging="403"/>
      </w:pPr>
      <w:r>
        <w:rPr>
          <w:rFonts w:ascii="Times New Roman" w:hAnsi="Times New Roman" w:eastAsia="Times New Roman"/>
          <w:b w:val="0"/>
          <w:sz w:val="23"/>
        </w:rPr>
        <w:t>34. Trainees must not operate equipment unless qualified and approved.</w:t>
      </w:r>
    </w:p>
    <w:p w14:paraId="76E91F93">
      <w:pPr>
        <w:keepNext w:val="0"/>
        <w:keepLines w:val="0"/>
        <w:pageBreakBefore w:val="0"/>
        <w:widowControl/>
        <w:spacing w:before="0" w:after="40" w:line="252" w:lineRule="auto"/>
        <w:ind w:left="403" w:hanging="403"/>
      </w:pPr>
      <w:r>
        <w:rPr>
          <w:rFonts w:ascii="Times New Roman" w:hAnsi="Times New Roman" w:eastAsia="Times New Roman"/>
          <w:b w:val="0"/>
          <w:sz w:val="23"/>
        </w:rPr>
        <w:t>35. Stay outside blind spots.</w:t>
      </w:r>
    </w:p>
    <w:p w14:paraId="012C168C">
      <w:pPr>
        <w:keepNext w:val="0"/>
        <w:keepLines w:val="0"/>
        <w:pageBreakBefore w:val="0"/>
        <w:widowControl/>
        <w:spacing w:before="0" w:after="40" w:line="252" w:lineRule="auto"/>
        <w:ind w:left="403" w:hanging="403"/>
      </w:pPr>
      <w:r>
        <w:rPr>
          <w:rFonts w:ascii="Times New Roman" w:hAnsi="Times New Roman" w:eastAsia="Times New Roman"/>
          <w:b w:val="0"/>
          <w:sz w:val="23"/>
        </w:rPr>
        <w:t>36. Keep away from moving parts.</w:t>
      </w:r>
    </w:p>
    <w:p w14:paraId="270CAEF9">
      <w:pPr>
        <w:keepNext w:val="0"/>
        <w:keepLines w:val="0"/>
        <w:pageBreakBefore w:val="0"/>
        <w:widowControl/>
        <w:spacing w:before="0" w:after="40" w:line="252" w:lineRule="auto"/>
        <w:ind w:left="403" w:hanging="403"/>
      </w:pPr>
      <w:r>
        <w:rPr>
          <w:rFonts w:ascii="Times New Roman" w:hAnsi="Times New Roman" w:eastAsia="Times New Roman"/>
          <w:b w:val="0"/>
          <w:sz w:val="23"/>
        </w:rPr>
        <w:t>37. Do not touch controls.</w:t>
      </w:r>
    </w:p>
    <w:p w14:paraId="5668E639">
      <w:pPr>
        <w:keepNext w:val="0"/>
        <w:keepLines w:val="0"/>
        <w:pageBreakBefore w:val="0"/>
        <w:widowControl/>
        <w:spacing w:before="0" w:after="40" w:line="252" w:lineRule="auto"/>
        <w:ind w:left="403" w:hanging="403"/>
      </w:pPr>
      <w:r>
        <w:rPr>
          <w:rFonts w:ascii="Times New Roman" w:hAnsi="Times New Roman" w:eastAsia="Times New Roman"/>
          <w:b w:val="0"/>
          <w:sz w:val="23"/>
        </w:rPr>
        <w:t>38. Only certified operators should operate machines.</w:t>
      </w:r>
    </w:p>
    <w:p w14:paraId="4C09948D">
      <w:pPr>
        <w:keepNext w:val="0"/>
        <w:keepLines w:val="0"/>
        <w:pageBreakBefore w:val="0"/>
        <w:widowControl/>
        <w:spacing w:before="0" w:after="40" w:line="252" w:lineRule="auto"/>
        <w:ind w:left="403" w:hanging="403"/>
      </w:pPr>
      <w:r>
        <w:rPr>
          <w:rFonts w:ascii="Times New Roman" w:hAnsi="Times New Roman" w:eastAsia="Times New Roman"/>
          <w:b w:val="0"/>
          <w:sz w:val="23"/>
        </w:rPr>
        <w:t>39. Use walk-around checklists.</w:t>
      </w:r>
    </w:p>
    <w:p w14:paraId="2EFEA4A4">
      <w:pPr>
        <w:keepNext w:val="0"/>
        <w:keepLines w:val="0"/>
        <w:pageBreakBefore w:val="0"/>
        <w:widowControl/>
        <w:spacing w:before="0" w:after="40" w:line="252" w:lineRule="auto"/>
        <w:ind w:left="403" w:hanging="403"/>
      </w:pPr>
      <w:r>
        <w:rPr>
          <w:rFonts w:ascii="Times New Roman" w:hAnsi="Times New Roman" w:eastAsia="Times New Roman"/>
          <w:b w:val="0"/>
          <w:sz w:val="23"/>
        </w:rPr>
        <w:t>40. Keep safe distance.</w:t>
      </w:r>
    </w:p>
    <w:p w14:paraId="405321A8">
      <w:pPr>
        <w:keepNext w:val="0"/>
        <w:keepLines w:val="0"/>
        <w:pageBreakBefore w:val="0"/>
        <w:widowControl/>
        <w:spacing w:before="0" w:after="40" w:line="252" w:lineRule="auto"/>
        <w:ind w:left="403" w:hanging="403"/>
      </w:pPr>
      <w:r>
        <w:rPr>
          <w:rFonts w:ascii="Times New Roman" w:hAnsi="Times New Roman" w:eastAsia="Times New Roman"/>
          <w:b w:val="0"/>
          <w:sz w:val="23"/>
        </w:rPr>
        <w:t>41. Do not climb without permission.</w:t>
      </w:r>
    </w:p>
    <w:p w14:paraId="3A9E29A8">
      <w:pPr>
        <w:keepNext w:val="0"/>
        <w:keepLines w:val="0"/>
        <w:pageBreakBefore w:val="0"/>
        <w:widowControl/>
        <w:spacing w:before="0" w:after="40" w:line="252" w:lineRule="auto"/>
        <w:ind w:left="403" w:hanging="403"/>
      </w:pPr>
      <w:r>
        <w:rPr>
          <w:rFonts w:ascii="Times New Roman" w:hAnsi="Times New Roman" w:eastAsia="Times New Roman"/>
          <w:b w:val="0"/>
          <w:sz w:val="23"/>
        </w:rPr>
        <w:t>42. Report leaks and damage.</w:t>
      </w:r>
    </w:p>
    <w:p w14:paraId="110F27FB">
      <w:pPr>
        <w:keepNext w:val="0"/>
        <w:keepLines w:val="0"/>
        <w:pageBreakBefore w:val="0"/>
        <w:widowControl/>
        <w:spacing w:before="0" w:after="40" w:line="252" w:lineRule="auto"/>
        <w:ind w:left="403" w:hanging="403"/>
      </w:pPr>
      <w:r>
        <w:rPr>
          <w:rFonts w:ascii="Times New Roman" w:hAnsi="Times New Roman" w:eastAsia="Times New Roman"/>
          <w:b w:val="0"/>
          <w:sz w:val="23"/>
        </w:rPr>
        <w:t>43. Stop demonstration if safety is uncertain.</w:t>
      </w:r>
    </w:p>
    <w:p w14:paraId="6427CABA">
      <w:pPr>
        <w:keepNext w:val="0"/>
        <w:keepLines w:val="0"/>
        <w:pageBreakBefore w:val="0"/>
        <w:widowControl/>
        <w:spacing w:before="0" w:after="40" w:line="252" w:lineRule="auto"/>
        <w:ind w:left="403" w:hanging="403"/>
      </w:pPr>
      <w:r>
        <w:rPr>
          <w:rFonts w:ascii="Times New Roman" w:hAnsi="Times New Roman" w:eastAsia="Times New Roman"/>
          <w:b w:val="0"/>
          <w:sz w:val="23"/>
        </w:rPr>
        <w:t>44. 5 Motor Vehicle Mechanics</w:t>
      </w:r>
    </w:p>
    <w:p w14:paraId="6ADA0CB9">
      <w:pPr>
        <w:keepNext w:val="0"/>
        <w:keepLines w:val="0"/>
        <w:pageBreakBefore w:val="0"/>
        <w:widowControl/>
        <w:spacing w:before="0" w:after="40" w:line="252" w:lineRule="auto"/>
        <w:ind w:left="403" w:hanging="403"/>
      </w:pPr>
      <w:r>
        <w:rPr>
          <w:rFonts w:ascii="Times New Roman" w:hAnsi="Times New Roman" w:eastAsia="Times New Roman"/>
          <w:b w:val="0"/>
          <w:sz w:val="23"/>
        </w:rPr>
        <w:t>45. Switch engine off before basic checks.</w:t>
      </w:r>
    </w:p>
    <w:p w14:paraId="4FA6A407">
      <w:pPr>
        <w:keepNext w:val="0"/>
        <w:keepLines w:val="0"/>
        <w:pageBreakBefore w:val="0"/>
        <w:widowControl/>
        <w:spacing w:before="0" w:after="40" w:line="252" w:lineRule="auto"/>
        <w:ind w:left="403" w:hanging="403"/>
      </w:pPr>
      <w:r>
        <w:rPr>
          <w:rFonts w:ascii="Times New Roman" w:hAnsi="Times New Roman" w:eastAsia="Times New Roman"/>
          <w:b w:val="0"/>
          <w:sz w:val="23"/>
        </w:rPr>
        <w:t>46. Keep away from moving belts and fans.</w:t>
      </w:r>
    </w:p>
    <w:p w14:paraId="38EF5FCD">
      <w:pPr>
        <w:keepNext w:val="0"/>
        <w:keepLines w:val="0"/>
        <w:pageBreakBefore w:val="0"/>
        <w:widowControl/>
        <w:spacing w:before="0" w:after="40" w:line="252" w:lineRule="auto"/>
        <w:ind w:left="403" w:hanging="403"/>
      </w:pPr>
      <w:r>
        <w:rPr>
          <w:rFonts w:ascii="Times New Roman" w:hAnsi="Times New Roman" w:eastAsia="Times New Roman"/>
          <w:b w:val="0"/>
          <w:sz w:val="23"/>
        </w:rPr>
        <w:t>47. Do not open hot radiator.</w:t>
      </w:r>
    </w:p>
    <w:p w14:paraId="4686209A">
      <w:pPr>
        <w:keepNext w:val="0"/>
        <w:keepLines w:val="0"/>
        <w:pageBreakBefore w:val="0"/>
        <w:widowControl/>
        <w:spacing w:before="0" w:after="40" w:line="252" w:lineRule="auto"/>
        <w:ind w:left="403" w:hanging="403"/>
      </w:pPr>
      <w:r>
        <w:rPr>
          <w:rFonts w:ascii="Times New Roman" w:hAnsi="Times New Roman" w:eastAsia="Times New Roman"/>
          <w:b w:val="0"/>
          <w:sz w:val="23"/>
        </w:rPr>
        <w:t>48. Do not smoke near fuel.</w:t>
      </w:r>
    </w:p>
    <w:p w14:paraId="17A382CB">
      <w:pPr>
        <w:keepNext w:val="0"/>
        <w:keepLines w:val="0"/>
        <w:pageBreakBefore w:val="0"/>
        <w:widowControl/>
        <w:spacing w:before="0" w:after="40" w:line="252" w:lineRule="auto"/>
        <w:ind w:left="403" w:hanging="403"/>
      </w:pPr>
      <w:r>
        <w:rPr>
          <w:rFonts w:ascii="Times New Roman" w:hAnsi="Times New Roman" w:eastAsia="Times New Roman"/>
          <w:b w:val="0"/>
          <w:sz w:val="23"/>
        </w:rPr>
        <w:t>49. Use axle stands when working under vehicles.</w:t>
      </w:r>
    </w:p>
    <w:p w14:paraId="76BBBC19">
      <w:pPr>
        <w:keepNext w:val="0"/>
        <w:keepLines w:val="0"/>
        <w:pageBreakBefore w:val="0"/>
        <w:widowControl/>
        <w:spacing w:before="0" w:after="40" w:line="252" w:lineRule="auto"/>
        <w:ind w:left="403" w:hanging="403"/>
      </w:pPr>
      <w:r>
        <w:rPr>
          <w:rFonts w:ascii="Times New Roman" w:hAnsi="Times New Roman" w:eastAsia="Times New Roman"/>
          <w:b w:val="0"/>
          <w:sz w:val="23"/>
        </w:rPr>
        <w:t>50. Never rely on jack alone.</w:t>
      </w:r>
    </w:p>
    <w:p w14:paraId="68684600">
      <w:pPr>
        <w:keepNext w:val="0"/>
        <w:keepLines w:val="0"/>
        <w:pageBreakBefore w:val="0"/>
        <w:widowControl/>
        <w:spacing w:before="0" w:after="40" w:line="252" w:lineRule="auto"/>
        <w:ind w:left="403" w:hanging="403"/>
      </w:pPr>
      <w:r>
        <w:rPr>
          <w:rFonts w:ascii="Times New Roman" w:hAnsi="Times New Roman" w:eastAsia="Times New Roman"/>
          <w:b w:val="0"/>
          <w:sz w:val="23"/>
        </w:rPr>
        <w:t>51. Keep battery safety rules.</w:t>
      </w:r>
    </w:p>
    <w:p w14:paraId="47FBFD4E">
      <w:pPr>
        <w:keepNext w:val="0"/>
        <w:keepLines w:val="0"/>
        <w:pageBreakBefore w:val="0"/>
        <w:widowControl/>
        <w:spacing w:before="0" w:after="40" w:line="252" w:lineRule="auto"/>
        <w:ind w:left="403" w:hanging="403"/>
      </w:pPr>
      <w:r>
        <w:rPr>
          <w:rFonts w:ascii="Times New Roman" w:hAnsi="Times New Roman" w:eastAsia="Times New Roman"/>
          <w:b w:val="0"/>
          <w:sz w:val="23"/>
        </w:rPr>
        <w:t>52. Dispose of oil properly.</w:t>
      </w:r>
    </w:p>
    <w:p w14:paraId="778C142B">
      <w:pPr>
        <w:keepNext w:val="0"/>
        <w:keepLines w:val="0"/>
        <w:pageBreakBefore w:val="0"/>
        <w:widowControl/>
        <w:spacing w:before="0" w:after="40" w:line="252" w:lineRule="auto"/>
        <w:ind w:left="403" w:hanging="403"/>
      </w:pPr>
      <w:r>
        <w:rPr>
          <w:rFonts w:ascii="Times New Roman" w:hAnsi="Times New Roman" w:eastAsia="Times New Roman"/>
          <w:b w:val="0"/>
          <w:sz w:val="23"/>
        </w:rPr>
        <w:t>53. Wear gloves where needed.</w:t>
      </w:r>
    </w:p>
    <w:p w14:paraId="4365EF92">
      <w:pPr>
        <w:keepNext w:val="0"/>
        <w:keepLines w:val="0"/>
        <w:pageBreakBefore w:val="0"/>
        <w:widowControl/>
        <w:spacing w:before="0" w:after="40" w:line="252" w:lineRule="auto"/>
        <w:ind w:left="403" w:hanging="403"/>
      </w:pPr>
      <w:r>
        <w:rPr>
          <w:rFonts w:ascii="Times New Roman" w:hAnsi="Times New Roman" w:eastAsia="Times New Roman"/>
          <w:b w:val="0"/>
          <w:sz w:val="23"/>
        </w:rPr>
        <w:t>54. Report leaks and unsafe faults.</w:t>
      </w:r>
    </w:p>
    <w:p w14:paraId="25120B9C">
      <w:pPr>
        <w:keepNext w:val="0"/>
        <w:keepLines w:val="0"/>
        <w:pageBreakBefore w:val="0"/>
        <w:widowControl/>
        <w:spacing w:before="0" w:after="40" w:line="252" w:lineRule="auto"/>
        <w:ind w:left="403" w:hanging="403"/>
      </w:pPr>
      <w:r>
        <w:rPr>
          <w:rFonts w:ascii="Times New Roman" w:hAnsi="Times New Roman" w:eastAsia="Times New Roman"/>
          <w:b w:val="0"/>
          <w:sz w:val="23"/>
        </w:rPr>
        <w:t>55. 6 Farming and Agriculture</w:t>
      </w:r>
    </w:p>
    <w:p w14:paraId="622EBBE3">
      <w:pPr>
        <w:keepNext w:val="0"/>
        <w:keepLines w:val="0"/>
        <w:pageBreakBefore w:val="0"/>
        <w:widowControl/>
        <w:spacing w:before="0" w:after="40" w:line="252" w:lineRule="auto"/>
        <w:ind w:left="403" w:hanging="403"/>
      </w:pPr>
      <w:r>
        <w:rPr>
          <w:rFonts w:ascii="Times New Roman" w:hAnsi="Times New Roman" w:eastAsia="Times New Roman"/>
          <w:b w:val="0"/>
          <w:sz w:val="23"/>
        </w:rPr>
        <w:t>56. Use tools carefully.</w:t>
      </w:r>
    </w:p>
    <w:p w14:paraId="5791C9F8">
      <w:pPr>
        <w:keepNext w:val="0"/>
        <w:keepLines w:val="0"/>
        <w:pageBreakBefore w:val="0"/>
        <w:widowControl/>
        <w:spacing w:before="0" w:after="40" w:line="252" w:lineRule="auto"/>
        <w:ind w:left="403" w:hanging="403"/>
      </w:pPr>
      <w:r>
        <w:rPr>
          <w:rFonts w:ascii="Times New Roman" w:hAnsi="Times New Roman" w:eastAsia="Times New Roman"/>
          <w:b w:val="0"/>
          <w:sz w:val="23"/>
        </w:rPr>
        <w:t>57. Keep distance while using hoes, cutlasses and rakes.</w:t>
      </w:r>
    </w:p>
    <w:p w14:paraId="59C5B86E">
      <w:pPr>
        <w:keepNext w:val="0"/>
        <w:keepLines w:val="0"/>
        <w:pageBreakBefore w:val="0"/>
        <w:widowControl/>
        <w:spacing w:before="0" w:after="40" w:line="252" w:lineRule="auto"/>
        <w:ind w:left="403" w:hanging="403"/>
      </w:pPr>
      <w:r>
        <w:rPr>
          <w:rFonts w:ascii="Times New Roman" w:hAnsi="Times New Roman" w:eastAsia="Times New Roman"/>
          <w:b w:val="0"/>
          <w:sz w:val="23"/>
        </w:rPr>
        <w:t>58. Wear boots where possible.</w:t>
      </w:r>
    </w:p>
    <w:p w14:paraId="1D2C61D5">
      <w:pPr>
        <w:keepNext w:val="0"/>
        <w:keepLines w:val="0"/>
        <w:pageBreakBefore w:val="0"/>
        <w:widowControl/>
        <w:spacing w:before="0" w:after="40" w:line="252" w:lineRule="auto"/>
        <w:ind w:left="403" w:hanging="403"/>
      </w:pPr>
      <w:r>
        <w:rPr>
          <w:rFonts w:ascii="Times New Roman" w:hAnsi="Times New Roman" w:eastAsia="Times New Roman"/>
          <w:b w:val="0"/>
          <w:sz w:val="23"/>
        </w:rPr>
        <w:t>59. Wash hands after soil, manure or chemicals.</w:t>
      </w:r>
    </w:p>
    <w:p w14:paraId="736C2CF9">
      <w:pPr>
        <w:keepNext w:val="0"/>
        <w:keepLines w:val="0"/>
        <w:pageBreakBefore w:val="0"/>
        <w:widowControl/>
        <w:spacing w:before="0" w:after="40" w:line="252" w:lineRule="auto"/>
        <w:ind w:left="403" w:hanging="403"/>
      </w:pPr>
      <w:r>
        <w:rPr>
          <w:rFonts w:ascii="Times New Roman" w:hAnsi="Times New Roman" w:eastAsia="Times New Roman"/>
          <w:b w:val="0"/>
          <w:sz w:val="23"/>
        </w:rPr>
        <w:t>60. Do not handle chemicals without supervision.</w:t>
      </w:r>
    </w:p>
    <w:p w14:paraId="05260826">
      <w:pPr>
        <w:keepNext w:val="0"/>
        <w:keepLines w:val="0"/>
        <w:pageBreakBefore w:val="0"/>
        <w:widowControl/>
        <w:spacing w:before="0" w:after="40" w:line="252" w:lineRule="auto"/>
        <w:ind w:left="403" w:hanging="403"/>
      </w:pPr>
      <w:r>
        <w:rPr>
          <w:rFonts w:ascii="Times New Roman" w:hAnsi="Times New Roman" w:eastAsia="Times New Roman"/>
          <w:b w:val="0"/>
          <w:sz w:val="23"/>
        </w:rPr>
        <w:t>61. Avoid working under extreme heat without water.</w:t>
      </w:r>
    </w:p>
    <w:p w14:paraId="77A81CA5">
      <w:pPr>
        <w:keepNext w:val="0"/>
        <w:keepLines w:val="0"/>
        <w:pageBreakBefore w:val="0"/>
        <w:widowControl/>
        <w:spacing w:before="0" w:after="40" w:line="252" w:lineRule="auto"/>
        <w:ind w:left="403" w:hanging="403"/>
      </w:pPr>
      <w:r>
        <w:rPr>
          <w:rFonts w:ascii="Times New Roman" w:hAnsi="Times New Roman" w:eastAsia="Times New Roman"/>
          <w:b w:val="0"/>
          <w:sz w:val="23"/>
        </w:rPr>
        <w:t>62. Store tools safely.</w:t>
      </w:r>
    </w:p>
    <w:p w14:paraId="7EC72895">
      <w:pPr>
        <w:keepNext w:val="0"/>
        <w:keepLines w:val="0"/>
        <w:pageBreakBefore w:val="0"/>
        <w:widowControl/>
        <w:spacing w:before="0" w:after="40" w:line="252" w:lineRule="auto"/>
        <w:ind w:left="403" w:hanging="403"/>
      </w:pPr>
      <w:r>
        <w:rPr>
          <w:rFonts w:ascii="Times New Roman" w:hAnsi="Times New Roman" w:eastAsia="Times New Roman"/>
          <w:b w:val="0"/>
          <w:sz w:val="23"/>
        </w:rPr>
        <w:t>63. Report snake, insect or sharp object risks.</w:t>
      </w:r>
    </w:p>
    <w:p w14:paraId="400FACCD">
      <w:pPr>
        <w:keepNext w:val="0"/>
        <w:keepLines w:val="0"/>
        <w:pageBreakBefore w:val="0"/>
        <w:widowControl/>
        <w:spacing w:before="0" w:after="40" w:line="252" w:lineRule="auto"/>
        <w:ind w:left="403" w:hanging="403"/>
      </w:pPr>
      <w:r>
        <w:rPr>
          <w:rFonts w:ascii="Times New Roman" w:hAnsi="Times New Roman" w:eastAsia="Times New Roman"/>
          <w:b w:val="0"/>
          <w:sz w:val="23"/>
        </w:rPr>
        <w:t>64. Do not eat during chemical handling.</w:t>
      </w:r>
    </w:p>
    <w:p w14:paraId="08DF8AA6">
      <w:pPr>
        <w:keepNext w:val="0"/>
        <w:keepLines w:val="0"/>
        <w:pageBreakBefore w:val="0"/>
        <w:widowControl/>
        <w:spacing w:before="0" w:after="40" w:line="252" w:lineRule="auto"/>
        <w:ind w:left="403" w:hanging="403"/>
      </w:pPr>
      <w:r>
        <w:rPr>
          <w:rFonts w:ascii="Times New Roman" w:hAnsi="Times New Roman" w:eastAsia="Times New Roman"/>
          <w:b w:val="0"/>
          <w:sz w:val="23"/>
        </w:rPr>
        <w:t>65. Keep first aid available.</w:t>
      </w:r>
    </w:p>
    <w:p w14:paraId="41D682C5">
      <w:pPr>
        <w:keepNext w:val="0"/>
        <w:keepLines w:val="0"/>
        <w:pageBreakBefore w:val="0"/>
        <w:widowControl/>
        <w:spacing w:before="0" w:after="40" w:line="252" w:lineRule="auto"/>
        <w:ind w:left="403" w:hanging="403"/>
      </w:pPr>
      <w:r>
        <w:rPr>
          <w:rFonts w:ascii="Times New Roman" w:hAnsi="Times New Roman" w:eastAsia="Times New Roman"/>
          <w:b w:val="0"/>
          <w:sz w:val="23"/>
        </w:rPr>
        <w:t>66. 7 Catering Services</w:t>
      </w:r>
    </w:p>
    <w:p w14:paraId="0C714D24">
      <w:pPr>
        <w:keepNext w:val="0"/>
        <w:keepLines w:val="0"/>
        <w:pageBreakBefore w:val="0"/>
        <w:widowControl/>
        <w:spacing w:before="0" w:after="40" w:line="252" w:lineRule="auto"/>
        <w:ind w:left="403" w:hanging="403"/>
      </w:pPr>
      <w:r>
        <w:rPr>
          <w:rFonts w:ascii="Times New Roman" w:hAnsi="Times New Roman" w:eastAsia="Times New Roman"/>
          <w:b w:val="0"/>
          <w:sz w:val="23"/>
        </w:rPr>
        <w:t>67. Wash hands before food preparation.</w:t>
      </w:r>
    </w:p>
    <w:p w14:paraId="694911D7">
      <w:pPr>
        <w:keepNext w:val="0"/>
        <w:keepLines w:val="0"/>
        <w:pageBreakBefore w:val="0"/>
        <w:widowControl/>
        <w:spacing w:before="0" w:after="40" w:line="252" w:lineRule="auto"/>
        <w:ind w:left="403" w:hanging="403"/>
      </w:pPr>
      <w:r>
        <w:rPr>
          <w:rFonts w:ascii="Times New Roman" w:hAnsi="Times New Roman" w:eastAsia="Times New Roman"/>
          <w:b w:val="0"/>
          <w:sz w:val="23"/>
        </w:rPr>
        <w:t>68. Cover hair.</w:t>
      </w:r>
    </w:p>
    <w:p w14:paraId="703AB06F">
      <w:pPr>
        <w:keepNext w:val="0"/>
        <w:keepLines w:val="0"/>
        <w:pageBreakBefore w:val="0"/>
        <w:widowControl/>
        <w:spacing w:before="0" w:after="40" w:line="252" w:lineRule="auto"/>
        <w:ind w:left="403" w:hanging="403"/>
      </w:pPr>
      <w:r>
        <w:rPr>
          <w:rFonts w:ascii="Times New Roman" w:hAnsi="Times New Roman" w:eastAsia="Times New Roman"/>
          <w:b w:val="0"/>
          <w:sz w:val="23"/>
        </w:rPr>
        <w:t>69. Use clean water.</w:t>
      </w:r>
    </w:p>
    <w:p w14:paraId="6D891FD6">
      <w:pPr>
        <w:keepNext w:val="0"/>
        <w:keepLines w:val="0"/>
        <w:pageBreakBefore w:val="0"/>
        <w:widowControl/>
        <w:spacing w:before="0" w:after="40" w:line="252" w:lineRule="auto"/>
        <w:ind w:left="403" w:hanging="403"/>
      </w:pPr>
      <w:r>
        <w:rPr>
          <w:rFonts w:ascii="Times New Roman" w:hAnsi="Times New Roman" w:eastAsia="Times New Roman"/>
          <w:b w:val="0"/>
          <w:sz w:val="23"/>
        </w:rPr>
        <w:t>70. Keep knives safely.</w:t>
      </w:r>
    </w:p>
    <w:p w14:paraId="282FF5A7">
      <w:pPr>
        <w:keepNext w:val="0"/>
        <w:keepLines w:val="0"/>
        <w:pageBreakBefore w:val="0"/>
        <w:widowControl/>
        <w:spacing w:before="0" w:after="40" w:line="252" w:lineRule="auto"/>
        <w:ind w:left="403" w:hanging="403"/>
      </w:pPr>
      <w:r>
        <w:rPr>
          <w:rFonts w:ascii="Times New Roman" w:hAnsi="Times New Roman" w:eastAsia="Times New Roman"/>
          <w:b w:val="0"/>
          <w:sz w:val="23"/>
        </w:rPr>
        <w:t>71. Do not leave knives in water.</w:t>
      </w:r>
    </w:p>
    <w:p w14:paraId="68274216">
      <w:pPr>
        <w:keepNext w:val="0"/>
        <w:keepLines w:val="0"/>
        <w:pageBreakBefore w:val="0"/>
        <w:widowControl/>
        <w:spacing w:before="0" w:after="40" w:line="252" w:lineRule="auto"/>
        <w:ind w:left="403" w:hanging="403"/>
      </w:pPr>
      <w:r>
        <w:rPr>
          <w:rFonts w:ascii="Times New Roman" w:hAnsi="Times New Roman" w:eastAsia="Times New Roman"/>
          <w:b w:val="0"/>
          <w:sz w:val="23"/>
        </w:rPr>
        <w:t>72. Prevent cross-contamination.</w:t>
      </w:r>
    </w:p>
    <w:p w14:paraId="4CA11223">
      <w:pPr>
        <w:keepNext w:val="0"/>
        <w:keepLines w:val="0"/>
        <w:pageBreakBefore w:val="0"/>
        <w:widowControl/>
        <w:spacing w:before="0" w:after="40" w:line="252" w:lineRule="auto"/>
        <w:ind w:left="403" w:hanging="403"/>
      </w:pPr>
      <w:r>
        <w:rPr>
          <w:rFonts w:ascii="Times New Roman" w:hAnsi="Times New Roman" w:eastAsia="Times New Roman"/>
          <w:b w:val="0"/>
          <w:sz w:val="23"/>
        </w:rPr>
        <w:t>73. Cook food properly.</w:t>
      </w:r>
    </w:p>
    <w:p w14:paraId="109E1D92">
      <w:pPr>
        <w:keepNext w:val="0"/>
        <w:keepLines w:val="0"/>
        <w:pageBreakBefore w:val="0"/>
        <w:widowControl/>
        <w:spacing w:before="0" w:after="40" w:line="252" w:lineRule="auto"/>
        <w:ind w:left="403" w:hanging="403"/>
      </w:pPr>
      <w:r>
        <w:rPr>
          <w:rFonts w:ascii="Times New Roman" w:hAnsi="Times New Roman" w:eastAsia="Times New Roman"/>
          <w:b w:val="0"/>
          <w:sz w:val="23"/>
        </w:rPr>
        <w:t>74. Store food safely.</w:t>
      </w:r>
    </w:p>
    <w:p w14:paraId="5AB16DA5">
      <w:pPr>
        <w:keepNext w:val="0"/>
        <w:keepLines w:val="0"/>
        <w:pageBreakBefore w:val="0"/>
        <w:widowControl/>
        <w:spacing w:before="0" w:after="40" w:line="252" w:lineRule="auto"/>
        <w:ind w:left="403" w:hanging="403"/>
      </w:pPr>
      <w:r>
        <w:rPr>
          <w:rFonts w:ascii="Times New Roman" w:hAnsi="Times New Roman" w:eastAsia="Times New Roman"/>
          <w:b w:val="0"/>
          <w:sz w:val="23"/>
        </w:rPr>
        <w:t>75. Clean spills immediately.</w:t>
      </w:r>
    </w:p>
    <w:p w14:paraId="5DFF5AAB">
      <w:pPr>
        <w:keepNext w:val="0"/>
        <w:keepLines w:val="0"/>
        <w:pageBreakBefore w:val="0"/>
        <w:widowControl/>
        <w:spacing w:before="0" w:after="40" w:line="252" w:lineRule="auto"/>
        <w:ind w:left="403" w:hanging="403"/>
      </w:pPr>
      <w:r>
        <w:rPr>
          <w:rFonts w:ascii="Times New Roman" w:hAnsi="Times New Roman" w:eastAsia="Times New Roman"/>
          <w:b w:val="0"/>
          <w:sz w:val="23"/>
        </w:rPr>
        <w:t>76. Report burns, cuts or sickness.</w:t>
      </w:r>
    </w:p>
    <w:p w14:paraId="1E4017D1">
      <w:pPr>
        <w:keepNext w:val="0"/>
        <w:keepLines w:val="0"/>
        <w:pageBreakBefore w:val="0"/>
        <w:widowControl/>
        <w:spacing w:before="0" w:after="40" w:line="252" w:lineRule="auto"/>
        <w:ind w:left="403" w:hanging="403"/>
      </w:pPr>
      <w:r>
        <w:rPr>
          <w:rFonts w:ascii="Times New Roman" w:hAnsi="Times New Roman" w:eastAsia="Times New Roman"/>
          <w:b w:val="0"/>
          <w:sz w:val="23"/>
        </w:rPr>
        <w:t>77. 8 Poultry and Livestock</w:t>
      </w:r>
    </w:p>
    <w:p w14:paraId="09BE3010">
      <w:pPr>
        <w:keepNext w:val="0"/>
        <w:keepLines w:val="0"/>
        <w:pageBreakBefore w:val="0"/>
        <w:widowControl/>
        <w:spacing w:before="0" w:after="40" w:line="252" w:lineRule="auto"/>
        <w:ind w:left="403" w:hanging="403"/>
      </w:pPr>
      <w:r>
        <w:rPr>
          <w:rFonts w:ascii="Times New Roman" w:hAnsi="Times New Roman" w:eastAsia="Times New Roman"/>
          <w:b w:val="0"/>
          <w:sz w:val="23"/>
        </w:rPr>
        <w:t>78. Follow biosecurity rules.</w:t>
      </w:r>
    </w:p>
    <w:p w14:paraId="3B55CA01">
      <w:pPr>
        <w:keepNext w:val="0"/>
        <w:keepLines w:val="0"/>
        <w:pageBreakBefore w:val="0"/>
        <w:widowControl/>
        <w:spacing w:before="0" w:after="40" w:line="252" w:lineRule="auto"/>
        <w:ind w:left="403" w:hanging="403"/>
      </w:pPr>
      <w:r>
        <w:rPr>
          <w:rFonts w:ascii="Times New Roman" w:hAnsi="Times New Roman" w:eastAsia="Times New Roman"/>
          <w:b w:val="0"/>
          <w:sz w:val="23"/>
        </w:rPr>
        <w:t>79. Wear farm footwear where possible.</w:t>
      </w:r>
    </w:p>
    <w:p w14:paraId="03267D74">
      <w:pPr>
        <w:keepNext w:val="0"/>
        <w:keepLines w:val="0"/>
        <w:pageBreakBefore w:val="0"/>
        <w:widowControl/>
        <w:spacing w:before="0" w:after="40" w:line="252" w:lineRule="auto"/>
        <w:ind w:left="403" w:hanging="403"/>
      </w:pPr>
      <w:r>
        <w:rPr>
          <w:rFonts w:ascii="Times New Roman" w:hAnsi="Times New Roman" w:eastAsia="Times New Roman"/>
          <w:b w:val="0"/>
          <w:sz w:val="23"/>
        </w:rPr>
        <w:t>80. Wash hands after animal contact.</w:t>
      </w:r>
    </w:p>
    <w:p w14:paraId="64D7BA9B">
      <w:pPr>
        <w:keepNext w:val="0"/>
        <w:keepLines w:val="0"/>
        <w:pageBreakBefore w:val="0"/>
        <w:widowControl/>
        <w:spacing w:before="0" w:after="40" w:line="252" w:lineRule="auto"/>
        <w:ind w:left="403" w:hanging="403"/>
      </w:pPr>
      <w:r>
        <w:rPr>
          <w:rFonts w:ascii="Times New Roman" w:hAnsi="Times New Roman" w:eastAsia="Times New Roman"/>
          <w:b w:val="0"/>
          <w:sz w:val="23"/>
        </w:rPr>
        <w:t>81. Do not handle sick animals without supervision.</w:t>
      </w:r>
    </w:p>
    <w:p w14:paraId="6A7B0D40">
      <w:pPr>
        <w:keepNext w:val="0"/>
        <w:keepLines w:val="0"/>
        <w:pageBreakBefore w:val="0"/>
        <w:widowControl/>
        <w:spacing w:before="0" w:after="40" w:line="252" w:lineRule="auto"/>
        <w:ind w:left="403" w:hanging="403"/>
      </w:pPr>
      <w:r>
        <w:rPr>
          <w:rFonts w:ascii="Times New Roman" w:hAnsi="Times New Roman" w:eastAsia="Times New Roman"/>
          <w:b w:val="0"/>
          <w:sz w:val="23"/>
        </w:rPr>
        <w:t>82. Report dead animals immediately.</w:t>
      </w:r>
    </w:p>
    <w:p w14:paraId="34E9EC8D">
      <w:pPr>
        <w:keepNext w:val="0"/>
        <w:keepLines w:val="0"/>
        <w:pageBreakBefore w:val="0"/>
        <w:widowControl/>
        <w:spacing w:before="0" w:after="40" w:line="252" w:lineRule="auto"/>
        <w:ind w:left="403" w:hanging="403"/>
      </w:pPr>
      <w:r>
        <w:rPr>
          <w:rFonts w:ascii="Times New Roman" w:hAnsi="Times New Roman" w:eastAsia="Times New Roman"/>
          <w:b w:val="0"/>
          <w:sz w:val="23"/>
        </w:rPr>
        <w:t>83. Do not eat inside animal areas.</w:t>
      </w:r>
    </w:p>
    <w:p w14:paraId="0C066203">
      <w:pPr>
        <w:keepNext w:val="0"/>
        <w:keepLines w:val="0"/>
        <w:pageBreakBefore w:val="0"/>
        <w:widowControl/>
        <w:spacing w:before="0" w:after="40" w:line="252" w:lineRule="auto"/>
        <w:ind w:left="403" w:hanging="403"/>
      </w:pPr>
      <w:r>
        <w:rPr>
          <w:rFonts w:ascii="Times New Roman" w:hAnsi="Times New Roman" w:eastAsia="Times New Roman"/>
          <w:b w:val="0"/>
          <w:sz w:val="23"/>
        </w:rPr>
        <w:t>84. Keep water and feed clean.</w:t>
      </w:r>
    </w:p>
    <w:p w14:paraId="21585B62">
      <w:pPr>
        <w:keepNext w:val="0"/>
        <w:keepLines w:val="0"/>
        <w:pageBreakBefore w:val="0"/>
        <w:widowControl/>
        <w:spacing w:before="0" w:after="40" w:line="252" w:lineRule="auto"/>
        <w:ind w:left="403" w:hanging="403"/>
      </w:pPr>
      <w:r>
        <w:rPr>
          <w:rFonts w:ascii="Times New Roman" w:hAnsi="Times New Roman" w:eastAsia="Times New Roman"/>
          <w:b w:val="0"/>
          <w:sz w:val="23"/>
        </w:rPr>
        <w:t>85. Avoid rough handling of animals.</w:t>
      </w:r>
    </w:p>
    <w:p w14:paraId="59198BB5">
      <w:pPr>
        <w:keepNext w:val="0"/>
        <w:keepLines w:val="0"/>
        <w:pageBreakBefore w:val="0"/>
        <w:widowControl/>
        <w:spacing w:before="0" w:after="40" w:line="252" w:lineRule="auto"/>
        <w:ind w:left="403" w:hanging="403"/>
      </w:pPr>
      <w:r>
        <w:rPr>
          <w:rFonts w:ascii="Times New Roman" w:hAnsi="Times New Roman" w:eastAsia="Times New Roman"/>
          <w:b w:val="0"/>
          <w:sz w:val="23"/>
        </w:rPr>
        <w:t>86. Use gloves where required.</w:t>
      </w:r>
    </w:p>
    <w:p w14:paraId="1DEA6C9C">
      <w:pPr>
        <w:keepNext w:val="0"/>
        <w:keepLines w:val="0"/>
        <w:pageBreakBefore w:val="0"/>
        <w:widowControl/>
        <w:spacing w:before="0" w:after="40" w:line="252" w:lineRule="auto"/>
        <w:ind w:left="403" w:hanging="403"/>
      </w:pPr>
      <w:r>
        <w:rPr>
          <w:rFonts w:ascii="Times New Roman" w:hAnsi="Times New Roman" w:eastAsia="Times New Roman"/>
          <w:b w:val="0"/>
          <w:sz w:val="23"/>
        </w:rPr>
        <w:t>87. Keep animal records honestly.</w:t>
      </w:r>
    </w:p>
    <w:p w14:paraId="3442B1A7">
      <w:pPr>
        <w:pStyle w:val="2"/>
        <w:keepNext/>
        <w:keepLines w:val="0"/>
        <w:pageBreakBefore w:val="0"/>
        <w:widowControl/>
        <w:spacing w:before="240" w:after="120" w:line="252" w:lineRule="auto"/>
      </w:pPr>
      <w:r>
        <w:rPr>
          <w:rFonts w:ascii="Times New Roman" w:hAnsi="Times New Roman" w:eastAsia="Times New Roman"/>
          <w:b/>
          <w:sz w:val="30"/>
        </w:rPr>
        <w:t>24. FINAL CHARGE TO TRAINERS</w:t>
      </w:r>
    </w:p>
    <w:p w14:paraId="1300D003">
      <w:pPr>
        <w:keepNext w:val="0"/>
        <w:keepLines w:val="0"/>
        <w:pageBreakBefore w:val="0"/>
        <w:widowControl/>
        <w:spacing w:before="0" w:after="100" w:line="252" w:lineRule="auto"/>
      </w:pPr>
      <w:r>
        <w:rPr>
          <w:rFonts w:ascii="Times New Roman" w:hAnsi="Times New Roman" w:eastAsia="Times New Roman"/>
          <w:b w:val="0"/>
          <w:sz w:val="23"/>
        </w:rPr>
        <w:t>Dear trainer,</w:t>
      </w:r>
    </w:p>
    <w:p w14:paraId="7ADF4C93">
      <w:pPr>
        <w:keepNext w:val="0"/>
        <w:keepLines w:val="0"/>
        <w:pageBreakBefore w:val="0"/>
        <w:widowControl/>
        <w:spacing w:before="0" w:after="100" w:line="252" w:lineRule="auto"/>
      </w:pPr>
      <w:r>
        <w:rPr>
          <w:rFonts w:ascii="Times New Roman" w:hAnsi="Times New Roman" w:eastAsia="Times New Roman"/>
          <w:b w:val="0"/>
          <w:sz w:val="23"/>
        </w:rPr>
        <w:t>You are not only showing trainees how to use tools, prepare records, cook food, care for animals, weld metal, organise offices, write reports or manage projects. You are helping to form lives.</w:t>
      </w:r>
    </w:p>
    <w:p w14:paraId="13975327">
      <w:pPr>
        <w:keepNext w:val="0"/>
        <w:keepLines w:val="0"/>
        <w:pageBreakBefore w:val="0"/>
        <w:widowControl/>
        <w:spacing w:before="0" w:after="100" w:line="252" w:lineRule="auto"/>
      </w:pPr>
      <w:r>
        <w:rPr>
          <w:rFonts w:ascii="Times New Roman" w:hAnsi="Times New Roman" w:eastAsia="Times New Roman"/>
          <w:b w:val="0"/>
          <w:sz w:val="23"/>
        </w:rPr>
        <w:t>Every demonstration is a teaching moment.</w:t>
      </w:r>
      <w:r>
        <w:rPr>
          <w:rFonts w:ascii="Times New Roman" w:hAnsi="Times New Roman" w:eastAsia="Times New Roman"/>
          <w:b w:val="0"/>
          <w:sz w:val="23"/>
        </w:rPr>
        <w:br w:type="textWrapping"/>
      </w:r>
      <w:r>
        <w:rPr>
          <w:rFonts w:ascii="Times New Roman" w:hAnsi="Times New Roman" w:eastAsia="Times New Roman"/>
          <w:b w:val="0"/>
          <w:sz w:val="23"/>
        </w:rPr>
        <w:t>Every correction is a character moment.</w:t>
      </w:r>
      <w:r>
        <w:rPr>
          <w:rFonts w:ascii="Times New Roman" w:hAnsi="Times New Roman" w:eastAsia="Times New Roman"/>
          <w:b w:val="0"/>
          <w:sz w:val="23"/>
        </w:rPr>
        <w:br w:type="textWrapping"/>
      </w:r>
      <w:r>
        <w:rPr>
          <w:rFonts w:ascii="Times New Roman" w:hAnsi="Times New Roman" w:eastAsia="Times New Roman"/>
          <w:b w:val="0"/>
          <w:sz w:val="23"/>
        </w:rPr>
        <w:t>Every safety rule is a wisdom moment.</w:t>
      </w:r>
      <w:r>
        <w:rPr>
          <w:rFonts w:ascii="Times New Roman" w:hAnsi="Times New Roman" w:eastAsia="Times New Roman"/>
          <w:b w:val="0"/>
          <w:sz w:val="23"/>
        </w:rPr>
        <w:br w:type="textWrapping"/>
      </w:r>
      <w:r>
        <w:rPr>
          <w:rFonts w:ascii="Times New Roman" w:hAnsi="Times New Roman" w:eastAsia="Times New Roman"/>
          <w:b w:val="0"/>
          <w:sz w:val="23"/>
        </w:rPr>
        <w:t>Every practical task is a discipline moment.</w:t>
      </w:r>
      <w:r>
        <w:rPr>
          <w:rFonts w:ascii="Times New Roman" w:hAnsi="Times New Roman" w:eastAsia="Times New Roman"/>
          <w:b w:val="0"/>
          <w:sz w:val="23"/>
        </w:rPr>
        <w:br w:type="textWrapping"/>
      </w:r>
      <w:r>
        <w:rPr>
          <w:rFonts w:ascii="Times New Roman" w:hAnsi="Times New Roman" w:eastAsia="Times New Roman"/>
          <w:b w:val="0"/>
          <w:sz w:val="23"/>
        </w:rPr>
        <w:t>Every assessment is an accountability moment.</w:t>
      </w:r>
    </w:p>
    <w:p w14:paraId="43826F7C">
      <w:pPr>
        <w:keepNext w:val="0"/>
        <w:keepLines w:val="0"/>
        <w:pageBreakBefore w:val="0"/>
        <w:widowControl/>
        <w:spacing w:before="0" w:after="100" w:line="252" w:lineRule="auto"/>
      </w:pPr>
      <w:r>
        <w:rPr>
          <w:rFonts w:ascii="Times New Roman" w:hAnsi="Times New Roman" w:eastAsia="Times New Roman"/>
          <w:b w:val="0"/>
          <w:sz w:val="23"/>
        </w:rPr>
        <w:t>Do not demonstrate carelessly.</w:t>
      </w:r>
      <w:r>
        <w:rPr>
          <w:rFonts w:ascii="Times New Roman" w:hAnsi="Times New Roman" w:eastAsia="Times New Roman"/>
          <w:b w:val="0"/>
          <w:sz w:val="23"/>
        </w:rPr>
        <w:br w:type="textWrapping"/>
      </w:r>
      <w:r>
        <w:rPr>
          <w:rFonts w:ascii="Times New Roman" w:hAnsi="Times New Roman" w:eastAsia="Times New Roman"/>
          <w:b w:val="0"/>
          <w:sz w:val="23"/>
        </w:rPr>
        <w:t>Do not ignore safety.</w:t>
      </w:r>
      <w:r>
        <w:rPr>
          <w:rFonts w:ascii="Times New Roman" w:hAnsi="Times New Roman" w:eastAsia="Times New Roman"/>
          <w:b w:val="0"/>
          <w:sz w:val="23"/>
        </w:rPr>
        <w:br w:type="textWrapping"/>
      </w:r>
      <w:r>
        <w:rPr>
          <w:rFonts w:ascii="Times New Roman" w:hAnsi="Times New Roman" w:eastAsia="Times New Roman"/>
          <w:b w:val="0"/>
          <w:sz w:val="23"/>
        </w:rPr>
        <w:t>Do not shame trainees.</w:t>
      </w:r>
      <w:r>
        <w:rPr>
          <w:rFonts w:ascii="Times New Roman" w:hAnsi="Times New Roman" w:eastAsia="Times New Roman"/>
          <w:b w:val="0"/>
          <w:sz w:val="23"/>
        </w:rPr>
        <w:br w:type="textWrapping"/>
      </w:r>
      <w:r>
        <w:rPr>
          <w:rFonts w:ascii="Times New Roman" w:hAnsi="Times New Roman" w:eastAsia="Times New Roman"/>
          <w:b w:val="0"/>
          <w:sz w:val="23"/>
        </w:rPr>
        <w:t>Do not allow dangerous behaviour.</w:t>
      </w:r>
      <w:r>
        <w:rPr>
          <w:rFonts w:ascii="Times New Roman" w:hAnsi="Times New Roman" w:eastAsia="Times New Roman"/>
          <w:b w:val="0"/>
          <w:sz w:val="23"/>
        </w:rPr>
        <w:br w:type="textWrapping"/>
      </w:r>
      <w:r>
        <w:rPr>
          <w:rFonts w:ascii="Times New Roman" w:hAnsi="Times New Roman" w:eastAsia="Times New Roman"/>
          <w:b w:val="0"/>
          <w:sz w:val="23"/>
        </w:rPr>
        <w:t>Do not rush the process.</w:t>
      </w:r>
      <w:r>
        <w:rPr>
          <w:rFonts w:ascii="Times New Roman" w:hAnsi="Times New Roman" w:eastAsia="Times New Roman"/>
          <w:b w:val="0"/>
          <w:sz w:val="23"/>
        </w:rPr>
        <w:br w:type="textWrapping"/>
      </w:r>
      <w:r>
        <w:rPr>
          <w:rFonts w:ascii="Times New Roman" w:hAnsi="Times New Roman" w:eastAsia="Times New Roman"/>
          <w:b w:val="0"/>
          <w:sz w:val="23"/>
        </w:rPr>
        <w:t>Do not pretend that trainees understand when they do not.</w:t>
      </w:r>
      <w:r>
        <w:rPr>
          <w:rFonts w:ascii="Times New Roman" w:hAnsi="Times New Roman" w:eastAsia="Times New Roman"/>
          <w:b w:val="0"/>
          <w:sz w:val="23"/>
        </w:rPr>
        <w:br w:type="textWrapping"/>
      </w:r>
      <w:r>
        <w:rPr>
          <w:rFonts w:ascii="Times New Roman" w:hAnsi="Times New Roman" w:eastAsia="Times New Roman"/>
          <w:b w:val="0"/>
          <w:sz w:val="23"/>
        </w:rPr>
        <w:t>Do not allow limited equipment to produce confusion.</w:t>
      </w:r>
      <w:r>
        <w:rPr>
          <w:rFonts w:ascii="Times New Roman" w:hAnsi="Times New Roman" w:eastAsia="Times New Roman"/>
          <w:b w:val="0"/>
          <w:sz w:val="23"/>
        </w:rPr>
        <w:br w:type="textWrapping"/>
      </w:r>
      <w:r>
        <w:rPr>
          <w:rFonts w:ascii="Times New Roman" w:hAnsi="Times New Roman" w:eastAsia="Times New Roman"/>
          <w:b w:val="0"/>
          <w:sz w:val="23"/>
        </w:rPr>
        <w:t>Do not allow practical work to become play.</w:t>
      </w:r>
    </w:p>
    <w:p w14:paraId="29132817">
      <w:pPr>
        <w:keepNext w:val="0"/>
        <w:keepLines w:val="0"/>
        <w:pageBreakBefore w:val="0"/>
        <w:widowControl/>
        <w:spacing w:before="0" w:after="100" w:line="252" w:lineRule="auto"/>
      </w:pPr>
      <w:r>
        <w:rPr>
          <w:rFonts w:ascii="Times New Roman" w:hAnsi="Times New Roman" w:eastAsia="Times New Roman"/>
          <w:b w:val="0"/>
          <w:sz w:val="23"/>
        </w:rPr>
        <w:t>Prepare well.</w:t>
      </w:r>
      <w:r>
        <w:rPr>
          <w:rFonts w:ascii="Times New Roman" w:hAnsi="Times New Roman" w:eastAsia="Times New Roman"/>
          <w:b w:val="0"/>
          <w:sz w:val="23"/>
        </w:rPr>
        <w:br w:type="textWrapping"/>
      </w:r>
      <w:r>
        <w:rPr>
          <w:rFonts w:ascii="Times New Roman" w:hAnsi="Times New Roman" w:eastAsia="Times New Roman"/>
          <w:b w:val="0"/>
          <w:sz w:val="23"/>
        </w:rPr>
        <w:t>Explain clearly.</w:t>
      </w:r>
      <w:r>
        <w:rPr>
          <w:rFonts w:ascii="Times New Roman" w:hAnsi="Times New Roman" w:eastAsia="Times New Roman"/>
          <w:b w:val="0"/>
          <w:sz w:val="23"/>
        </w:rPr>
        <w:br w:type="textWrapping"/>
      </w:r>
      <w:r>
        <w:rPr>
          <w:rFonts w:ascii="Times New Roman" w:hAnsi="Times New Roman" w:eastAsia="Times New Roman"/>
          <w:b w:val="0"/>
          <w:sz w:val="23"/>
        </w:rPr>
        <w:t>Demonstrate slowly.</w:t>
      </w:r>
      <w:r>
        <w:rPr>
          <w:rFonts w:ascii="Times New Roman" w:hAnsi="Times New Roman" w:eastAsia="Times New Roman"/>
          <w:b w:val="0"/>
          <w:sz w:val="23"/>
        </w:rPr>
        <w:br w:type="textWrapping"/>
      </w:r>
      <w:r>
        <w:rPr>
          <w:rFonts w:ascii="Times New Roman" w:hAnsi="Times New Roman" w:eastAsia="Times New Roman"/>
          <w:b w:val="0"/>
          <w:sz w:val="23"/>
        </w:rPr>
        <w:t>Supervise closely.</w:t>
      </w:r>
      <w:r>
        <w:rPr>
          <w:rFonts w:ascii="Times New Roman" w:hAnsi="Times New Roman" w:eastAsia="Times New Roman"/>
          <w:b w:val="0"/>
          <w:sz w:val="23"/>
        </w:rPr>
        <w:br w:type="textWrapping"/>
      </w:r>
      <w:r>
        <w:rPr>
          <w:rFonts w:ascii="Times New Roman" w:hAnsi="Times New Roman" w:eastAsia="Times New Roman"/>
          <w:b w:val="0"/>
          <w:sz w:val="23"/>
        </w:rPr>
        <w:t>Correct wisely.</w:t>
      </w:r>
      <w:r>
        <w:rPr>
          <w:rFonts w:ascii="Times New Roman" w:hAnsi="Times New Roman" w:eastAsia="Times New Roman"/>
          <w:b w:val="0"/>
          <w:sz w:val="23"/>
        </w:rPr>
        <w:br w:type="textWrapping"/>
      </w:r>
      <w:r>
        <w:rPr>
          <w:rFonts w:ascii="Times New Roman" w:hAnsi="Times New Roman" w:eastAsia="Times New Roman"/>
          <w:b w:val="0"/>
          <w:sz w:val="23"/>
        </w:rPr>
        <w:t>Assess fairly.</w:t>
      </w:r>
      <w:r>
        <w:rPr>
          <w:rFonts w:ascii="Times New Roman" w:hAnsi="Times New Roman" w:eastAsia="Times New Roman"/>
          <w:b w:val="0"/>
          <w:sz w:val="23"/>
        </w:rPr>
        <w:br w:type="textWrapping"/>
      </w:r>
      <w:r>
        <w:rPr>
          <w:rFonts w:ascii="Times New Roman" w:hAnsi="Times New Roman" w:eastAsia="Times New Roman"/>
          <w:b w:val="0"/>
          <w:sz w:val="23"/>
        </w:rPr>
        <w:t>Record honestly.</w:t>
      </w:r>
      <w:r>
        <w:rPr>
          <w:rFonts w:ascii="Times New Roman" w:hAnsi="Times New Roman" w:eastAsia="Times New Roman"/>
          <w:b w:val="0"/>
          <w:sz w:val="23"/>
        </w:rPr>
        <w:br w:type="textWrapping"/>
      </w:r>
      <w:r>
        <w:rPr>
          <w:rFonts w:ascii="Times New Roman" w:hAnsi="Times New Roman" w:eastAsia="Times New Roman"/>
          <w:b w:val="0"/>
          <w:sz w:val="23"/>
        </w:rPr>
        <w:t>Lead by example.</w:t>
      </w:r>
    </w:p>
    <w:p w14:paraId="0D113E74">
      <w:pPr>
        <w:keepNext w:val="0"/>
        <w:keepLines w:val="0"/>
        <w:pageBreakBefore w:val="0"/>
        <w:widowControl/>
        <w:spacing w:before="0" w:after="100" w:line="252" w:lineRule="auto"/>
      </w:pPr>
      <w:r>
        <w:rPr>
          <w:rFonts w:ascii="Times New Roman" w:hAnsi="Times New Roman" w:eastAsia="Times New Roman"/>
          <w:b w:val="0"/>
          <w:sz w:val="23"/>
        </w:rPr>
        <w:t>Colossians 3:23</w:t>
      </w:r>
      <w:r>
        <w:rPr>
          <w:rFonts w:ascii="Times New Roman" w:hAnsi="Times New Roman" w:eastAsia="Times New Roman"/>
          <w:b w:val="0"/>
          <w:sz w:val="23"/>
        </w:rPr>
        <w:br w:type="textWrapping"/>
      </w:r>
      <w:r>
        <w:rPr>
          <w:rFonts w:ascii="Times New Roman" w:hAnsi="Times New Roman" w:eastAsia="Times New Roman"/>
          <w:b w:val="0"/>
          <w:sz w:val="23"/>
        </w:rPr>
        <w:t>“And whatsoever ye do, do it heartily, as to the Lord, and not unto men.”</w:t>
      </w:r>
    </w:p>
    <w:p w14:paraId="72505B2D">
      <w:pPr>
        <w:keepNext w:val="0"/>
        <w:keepLines w:val="0"/>
        <w:pageBreakBefore w:val="0"/>
        <w:widowControl/>
        <w:spacing w:before="0" w:after="100" w:line="252" w:lineRule="auto"/>
      </w:pPr>
      <w:r>
        <w:rPr>
          <w:rFonts w:ascii="Times New Roman" w:hAnsi="Times New Roman" w:eastAsia="Times New Roman"/>
          <w:b w:val="0"/>
          <w:sz w:val="23"/>
        </w:rPr>
        <w:t>Psalm 90:17</w:t>
      </w:r>
      <w:r>
        <w:rPr>
          <w:rFonts w:ascii="Times New Roman" w:hAnsi="Times New Roman" w:eastAsia="Times New Roman"/>
          <w:b w:val="0"/>
          <w:sz w:val="23"/>
        </w:rPr>
        <w:br w:type="textWrapping"/>
      </w:r>
      <w:r>
        <w:rPr>
          <w:rFonts w:ascii="Times New Roman" w:hAnsi="Times New Roman" w:eastAsia="Times New Roman"/>
          <w:b w:val="0"/>
          <w:sz w:val="23"/>
        </w:rPr>
        <w:t>“And let the beauty of the LORD our God be upon us: and establish thou the work of our hands upon us; yea, the work of our hands establish thou it.”</w:t>
      </w:r>
    </w:p>
    <w:p w14:paraId="5F1DDB06">
      <w:pPr>
        <w:keepNext w:val="0"/>
        <w:keepLines w:val="0"/>
        <w:pageBreakBefore w:val="0"/>
        <w:widowControl/>
        <w:spacing w:before="0" w:after="100" w:line="252" w:lineRule="auto"/>
      </w:pPr>
      <w:r>
        <w:rPr>
          <w:rFonts w:ascii="Times New Roman" w:hAnsi="Times New Roman" w:eastAsia="Times New Roman"/>
          <w:b w:val="0"/>
          <w:sz w:val="23"/>
        </w:rPr>
        <w:t>May the Lord establish the work of every trainer’s hands, and may EBOMI Kingdom Leadership Academy raise disciplined, skilled, safe, faithful and responsible Kingdom builders.</w:t>
      </w:r>
    </w:p>
    <w:p w14:paraId="4C1E9E69">
      <w:pPr>
        <w:keepNext w:val="0"/>
        <w:keepLines w:val="0"/>
        <w:pageBreakBefore w:val="0"/>
        <w:widowControl/>
        <w:spacing w:before="0" w:after="40" w:line="240" w:lineRule="auto"/>
      </w:pPr>
    </w:p>
    <w:sectPr>
      <w:pgSz w:w="11906" w:h="16838"/>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Symbol">
    <w:altName w:val="Kingsoft Sign"/>
    <w:panose1 w:val="00000000000000000000"/>
    <w:charset w:val="02"/>
    <w:family w:val="auto"/>
    <w:pitch w:val="default"/>
    <w:sig w:usb0="00000000" w:usb1="00000000" w:usb2="00000000" w:usb3="00000000" w:csb0="8000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ＭＳ ゴシック">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黑体-简">
    <w:panose1 w:val="02000000000000000000"/>
    <w:charset w:val="86"/>
    <w:family w:val="auto"/>
    <w:pitch w:val="default"/>
    <w:sig w:usb0="8000002F" w:usb1="0800004A" w:usb2="00000000" w:usb3="00000000" w:csb0="203E0000" w:csb1="00000000"/>
  </w:font>
  <w:font w:name="Times New Roman Bold">
    <w:panose1 w:val="02020503050405090304"/>
    <w:charset w:val="00"/>
    <w:family w:val="auto"/>
    <w:pitch w:val="default"/>
    <w:sig w:usb0="E0000AFF" w:usb1="00007843" w:usb2="00000001" w:usb3="00000000" w:csb0="4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A7BF654"/>
    <w:rsid w:val="7FFF0F9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3"/>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30"/>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sz w:val="24"/>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2013-12-24T00:15:00Z</dcterms:created>
  <dc:creator>python-docx</dc:creator>
  <dc:description>generated by python-docx</dc:description>
  <cp:lastModifiedBy>Kimto Emmanuel</cp:lastModifiedBy>
  <dcterms:modified xsi:type="dcterms:W3CDTF">2026-07-09T11:28:11Z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7BA9FE499C5C28449D774F6A64E87D2D_42</vt:lpwstr>
  </property>
</Properties>
</file>