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E7877">
      <w:pPr>
        <w:keepNext w:val="0"/>
        <w:keepLines w:val="0"/>
        <w:pageBreakBefore w:val="0"/>
        <w:widowControl/>
        <w:spacing w:before="0" w:after="200" w:line="252" w:lineRule="auto"/>
        <w:jc w:val="center"/>
      </w:pPr>
      <w:r>
        <w:rPr>
          <w:rFonts w:ascii="Times New Roman" w:hAnsi="Times New Roman" w:eastAsia="Times New Roman"/>
          <w:b/>
          <w:sz w:val="32"/>
        </w:rPr>
        <w:t>COVER PAGE</w:t>
      </w:r>
    </w:p>
    <w:p w14:paraId="566C46C4">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4FBBFD81">
      <w:pPr>
        <w:keepNext w:val="0"/>
        <w:keepLines w:val="0"/>
        <w:pageBreakBefore w:val="0"/>
        <w:widowControl/>
        <w:spacing w:before="100" w:after="60" w:line="252" w:lineRule="auto"/>
        <w:jc w:val="center"/>
        <w:rPr>
          <w:sz w:val="28"/>
          <w:szCs w:val="28"/>
        </w:rPr>
      </w:pPr>
      <w:r>
        <w:rPr>
          <w:rFonts w:ascii="Times New Roman" w:hAnsi="Times New Roman" w:eastAsia="Times New Roman"/>
          <w:b/>
          <w:sz w:val="28"/>
          <w:szCs w:val="28"/>
        </w:rPr>
        <w:t>Portfolio and Logbook Manual</w:t>
      </w:r>
    </w:p>
    <w:p w14:paraId="4321799D">
      <w:pPr>
        <w:keepNext w:val="0"/>
        <w:keepLines w:val="0"/>
        <w:pageBreakBefore w:val="0"/>
        <w:widowControl/>
        <w:spacing w:before="0" w:after="100" w:line="252" w:lineRule="auto"/>
      </w:pPr>
      <w:r>
        <w:rPr>
          <w:rFonts w:ascii="Times New Roman" w:hAnsi="Times New Roman" w:eastAsia="Times New Roman"/>
          <w:b w:val="0"/>
          <w:sz w:val="23"/>
        </w:rPr>
        <w:t>A Guide for Recording Learning, Character Growth, Practical Skills, Community Service, Entrepreneurship, Employability and Industrial Attachment Evidence</w:t>
      </w:r>
    </w:p>
    <w:p w14:paraId="42D993A5">
      <w:pPr>
        <w:keepNext w:val="0"/>
        <w:keepLines w:val="0"/>
        <w:pageBreakBefore w:val="0"/>
        <w:widowControl/>
        <w:spacing w:before="0" w:after="100" w:line="252" w:lineRule="auto"/>
      </w:pPr>
      <w:r>
        <w:rPr>
          <w:rFonts w:hint="default" w:ascii="Times New Roman Bold" w:hAnsi="Times New Roman Bold" w:eastAsia="Times New Roman" w:cs="Times New Roman Bold"/>
          <w:b/>
          <w:bCs/>
          <w:sz w:val="23"/>
        </w:rPr>
        <w:t xml:space="preserve">Programme: </w:t>
      </w:r>
      <w:r>
        <w:rPr>
          <w:rFonts w:ascii="Times New Roman" w:hAnsi="Times New Roman" w:eastAsia="Times New Roman"/>
          <w:b w:val="0"/>
          <w:sz w:val="23"/>
        </w:rPr>
        <w:t>One-Year Kingdom Leadership, Skills, Character and Nation-Building Programme</w:t>
      </w:r>
      <w:r>
        <w:rPr>
          <w:rFonts w:ascii="Times New Roman" w:hAnsi="Times New Roman" w:eastAsia="Times New Roman"/>
          <w:b w:val="0"/>
          <w:sz w:val="23"/>
        </w:rPr>
        <w:br w:type="textWrapping"/>
      </w:r>
      <w:r>
        <w:rPr>
          <w:rFonts w:hint="default" w:ascii="Times New Roman Bold" w:hAnsi="Times New Roman Bold" w:eastAsia="Times New Roman" w:cs="Times New Roman Bold"/>
          <w:b/>
          <w:bCs/>
          <w:sz w:val="23"/>
        </w:rPr>
        <w:t>Phase One:</w:t>
      </w:r>
      <w:r>
        <w:rPr>
          <w:rFonts w:ascii="Times New Roman" w:hAnsi="Times New Roman" w:eastAsia="Times New Roman"/>
          <w:b w:val="0"/>
          <w:sz w:val="23"/>
        </w:rPr>
        <w:t xml:space="preserve"> Seven Months of Classroom Training with Daily Practical Work</w:t>
      </w:r>
      <w:r>
        <w:rPr>
          <w:rFonts w:ascii="Times New Roman" w:hAnsi="Times New Roman" w:eastAsia="Times New Roman"/>
          <w:b w:val="0"/>
          <w:sz w:val="23"/>
        </w:rPr>
        <w:br w:type="textWrapping"/>
      </w:r>
      <w:r>
        <w:rPr>
          <w:rFonts w:hint="default" w:ascii="Times New Roman Bold" w:hAnsi="Times New Roman Bold" w:eastAsia="Times New Roman" w:cs="Times New Roman Bold"/>
          <w:b/>
          <w:bCs/>
          <w:sz w:val="23"/>
        </w:rPr>
        <w:t>Phase Two:</w:t>
      </w:r>
      <w:r>
        <w:rPr>
          <w:rFonts w:ascii="Times New Roman" w:hAnsi="Times New Roman" w:eastAsia="Times New Roman"/>
          <w:b w:val="0"/>
          <w:sz w:val="23"/>
        </w:rPr>
        <w:t xml:space="preserve"> Five Months of Industrial Attachment</w:t>
      </w:r>
    </w:p>
    <w:p w14:paraId="280C9C50">
      <w:pPr>
        <w:keepNext w:val="0"/>
        <w:keepLines w:val="0"/>
        <w:pageBreakBefore w:val="0"/>
        <w:widowControl/>
        <w:spacing w:before="0" w:after="100" w:line="252" w:lineRule="auto"/>
      </w:pPr>
      <w:r>
        <w:rPr>
          <w:rFonts w:hint="default" w:ascii="Times New Roman Bold" w:hAnsi="Times New Roman Bold" w:eastAsia="Times New Roman" w:cs="Times New Roman Bold"/>
          <w:b/>
          <w:bCs/>
          <w:sz w:val="23"/>
        </w:rPr>
        <w:t xml:space="preserve">Motto: </w:t>
      </w:r>
      <w:r>
        <w:rPr>
          <w:rFonts w:ascii="Times New Roman" w:hAnsi="Times New Roman" w:eastAsia="Times New Roman"/>
          <w:b w:val="0"/>
          <w:sz w:val="23"/>
        </w:rPr>
        <w:t>Raised to Serve, Trained to Build, Sent to Lead</w:t>
      </w:r>
    </w:p>
    <w:p w14:paraId="679282A1">
      <w:pPr>
        <w:keepNext w:val="0"/>
        <w:keepLines w:val="0"/>
        <w:pageBreakBefore w:val="0"/>
        <w:widowControl/>
        <w:spacing w:before="0" w:after="40" w:line="240" w:lineRule="auto"/>
      </w:pPr>
      <w:bookmarkStart w:id="0" w:name="_GoBack"/>
      <w:bookmarkEnd w:id="0"/>
    </w:p>
    <w:p w14:paraId="18826D3C">
      <w:pPr>
        <w:keepNext w:val="0"/>
        <w:keepLines w:val="0"/>
        <w:pageBreakBefore/>
        <w:widowControl/>
        <w:spacing w:before="0" w:after="200" w:line="252" w:lineRule="auto"/>
        <w:jc w:val="center"/>
      </w:pPr>
      <w:r>
        <w:rPr>
          <w:rFonts w:ascii="Times New Roman" w:hAnsi="Times New Roman" w:eastAsia="Times New Roman"/>
          <w:b/>
          <w:sz w:val="32"/>
        </w:rPr>
        <w:t>TITLE PAGE</w:t>
      </w:r>
    </w:p>
    <w:p w14:paraId="26DE6311">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47D4D4CC">
      <w:pPr>
        <w:keepNext w:val="0"/>
        <w:keepLines w:val="0"/>
        <w:pageBreakBefore w:val="0"/>
        <w:widowControl/>
        <w:spacing w:before="100" w:after="60" w:line="252" w:lineRule="auto"/>
      </w:pPr>
      <w:r>
        <w:rPr>
          <w:rFonts w:ascii="Times New Roman" w:hAnsi="Times New Roman" w:eastAsia="Times New Roman"/>
          <w:b/>
          <w:sz w:val="24"/>
        </w:rPr>
        <w:t>Portfolio and Logbook Manual</w:t>
      </w:r>
    </w:p>
    <w:p w14:paraId="2B04BFFB">
      <w:pPr>
        <w:keepNext w:val="0"/>
        <w:keepLines w:val="0"/>
        <w:pageBreakBefore w:val="0"/>
        <w:widowControl/>
        <w:spacing w:before="0" w:after="100" w:line="252" w:lineRule="auto"/>
      </w:pPr>
      <w:r>
        <w:rPr>
          <w:rFonts w:ascii="Times New Roman" w:hAnsi="Times New Roman" w:eastAsia="Times New Roman"/>
          <w:b w:val="0"/>
          <w:sz w:val="23"/>
        </w:rPr>
        <w:t>This manual is prepared for trainees, trainers, mentors, departmental supervisors and industrial attachment supervisors of EBOMI Kingdom Leadership Academy.</w:t>
      </w:r>
    </w:p>
    <w:p w14:paraId="2B8FA2AC">
      <w:pPr>
        <w:keepNext w:val="0"/>
        <w:keepLines w:val="0"/>
        <w:pageBreakBefore w:val="0"/>
        <w:widowControl/>
        <w:spacing w:before="0" w:after="100" w:line="252" w:lineRule="auto"/>
      </w:pPr>
      <w:r>
        <w:rPr>
          <w:rFonts w:ascii="Times New Roman" w:hAnsi="Times New Roman" w:eastAsia="Times New Roman"/>
          <w:b w:val="0"/>
          <w:sz w:val="23"/>
        </w:rPr>
        <w:t>It explains how trainees should collect, record, organise and submit evidence of learning, character growth, practical skills, leadership, teamwork, communication, community service, entrepreneurship, employability and industrial attachment.</w:t>
      </w:r>
    </w:p>
    <w:p w14:paraId="31302DF1">
      <w:pPr>
        <w:keepNext w:val="0"/>
        <w:keepLines w:val="0"/>
        <w:pageBreakBefore w:val="0"/>
        <w:widowControl/>
        <w:spacing w:before="0" w:after="100" w:line="252" w:lineRule="auto"/>
      </w:pPr>
      <w:r>
        <w:rPr>
          <w:rFonts w:ascii="Times New Roman" w:hAnsi="Times New Roman" w:eastAsia="Times New Roman"/>
          <w:b w:val="0"/>
          <w:sz w:val="23"/>
        </w:rPr>
        <w:t>This manual also explains the difference between a portfolio and a logbook, how both should be completed, how they should be assessed and how they should be used for graduation readiness.</w:t>
      </w:r>
    </w:p>
    <w:p w14:paraId="6E2C7EFC">
      <w:pPr>
        <w:keepNext w:val="0"/>
        <w:keepLines w:val="0"/>
        <w:pageBreakBefore w:val="0"/>
        <w:widowControl/>
        <w:spacing w:before="0" w:after="100" w:line="252" w:lineRule="auto"/>
      </w:pPr>
      <w:r>
        <w:rPr>
          <w:rFonts w:ascii="Times New Roman" w:hAnsi="Times New Roman" w:eastAsia="Times New Roman"/>
          <w:b w:val="0"/>
          <w:sz w:val="23"/>
        </w:rPr>
        <w:t>Every trainee must understand that training is not complete until there is evidence of learning, evidence of practice, evidence of growth and evidence of responsibility.</w:t>
      </w:r>
    </w:p>
    <w:p w14:paraId="61B5716D">
      <w:pPr>
        <w:keepNext w:val="0"/>
        <w:keepLines w:val="0"/>
        <w:pageBreakBefore w:val="0"/>
        <w:widowControl/>
        <w:spacing w:before="0" w:after="40" w:line="240" w:lineRule="auto"/>
      </w:pPr>
    </w:p>
    <w:p w14:paraId="5209DA7D">
      <w:pPr>
        <w:pStyle w:val="2"/>
        <w:keepNext/>
        <w:keepLines w:val="0"/>
        <w:pageBreakBefore w:val="0"/>
        <w:widowControl/>
        <w:spacing w:before="240" w:after="120" w:line="252" w:lineRule="auto"/>
      </w:pPr>
      <w:r>
        <w:rPr>
          <w:rFonts w:ascii="Times New Roman" w:hAnsi="Times New Roman" w:eastAsia="Times New Roman"/>
          <w:b/>
          <w:sz w:val="30"/>
        </w:rPr>
        <w:t>1. INTRODUCTION</w:t>
      </w:r>
    </w:p>
    <w:p w14:paraId="15EB0D7F">
      <w:pPr>
        <w:keepNext w:val="0"/>
        <w:keepLines w:val="0"/>
        <w:pageBreakBefore w:val="0"/>
        <w:widowControl/>
        <w:spacing w:before="0" w:after="100" w:line="252" w:lineRule="auto"/>
      </w:pPr>
      <w:r>
        <w:rPr>
          <w:rFonts w:ascii="Times New Roman" w:hAnsi="Times New Roman" w:eastAsia="Times New Roman"/>
          <w:b w:val="0"/>
          <w:sz w:val="23"/>
        </w:rPr>
        <w:t>EBOMI Kingdom Leadership Academy is not only interested in what trainees hear in class. The Academy is interested in what trainees become, what they can do, how they behave, how they serve, how they solve problems and how they represent Christ in practical life.</w:t>
      </w:r>
    </w:p>
    <w:p w14:paraId="7DC5F442">
      <w:pPr>
        <w:keepNext w:val="0"/>
        <w:keepLines w:val="0"/>
        <w:pageBreakBefore w:val="0"/>
        <w:widowControl/>
        <w:spacing w:before="0" w:after="100" w:line="252" w:lineRule="auto"/>
      </w:pPr>
      <w:r>
        <w:rPr>
          <w:rFonts w:ascii="Times New Roman" w:hAnsi="Times New Roman" w:eastAsia="Times New Roman"/>
          <w:b w:val="0"/>
          <w:sz w:val="23"/>
        </w:rPr>
        <w:t>For this reason, every trainee must keep a portfolio and a logbook.</w:t>
      </w:r>
    </w:p>
    <w:p w14:paraId="4395F301">
      <w:pPr>
        <w:keepNext w:val="0"/>
        <w:keepLines w:val="0"/>
        <w:pageBreakBefore w:val="0"/>
        <w:widowControl/>
        <w:spacing w:before="0" w:after="100" w:line="252" w:lineRule="auto"/>
      </w:pPr>
      <w:r>
        <w:rPr>
          <w:rFonts w:ascii="Times New Roman" w:hAnsi="Times New Roman" w:eastAsia="Times New Roman"/>
          <w:b w:val="0"/>
          <w:sz w:val="23"/>
        </w:rPr>
        <w:t>The portfolio shows evidence of progress and achievement.</w:t>
      </w:r>
      <w:r>
        <w:rPr>
          <w:rFonts w:ascii="Times New Roman" w:hAnsi="Times New Roman" w:eastAsia="Times New Roman"/>
          <w:b w:val="0"/>
          <w:sz w:val="23"/>
        </w:rPr>
        <w:br w:type="textWrapping"/>
      </w:r>
      <w:r>
        <w:rPr>
          <w:rFonts w:ascii="Times New Roman" w:hAnsi="Times New Roman" w:eastAsia="Times New Roman"/>
          <w:b w:val="0"/>
          <w:sz w:val="23"/>
        </w:rPr>
        <w:t>The logbook records daily and weekly learning activities.</w:t>
      </w:r>
    </w:p>
    <w:p w14:paraId="4EA950B3">
      <w:pPr>
        <w:keepNext w:val="0"/>
        <w:keepLines w:val="0"/>
        <w:pageBreakBefore w:val="0"/>
        <w:widowControl/>
        <w:spacing w:before="0" w:after="100" w:line="252" w:lineRule="auto"/>
      </w:pPr>
      <w:r>
        <w:rPr>
          <w:rFonts w:ascii="Times New Roman" w:hAnsi="Times New Roman" w:eastAsia="Times New Roman"/>
          <w:b w:val="0"/>
          <w:sz w:val="23"/>
        </w:rPr>
        <w:t>Together, the portfolio and logbook help the Academy to see the trainee’s journey from admission to graduation.</w:t>
      </w:r>
    </w:p>
    <w:p w14:paraId="310E2596">
      <w:pPr>
        <w:keepNext w:val="0"/>
        <w:keepLines w:val="0"/>
        <w:pageBreakBefore w:val="0"/>
        <w:widowControl/>
        <w:spacing w:before="0" w:after="100" w:line="252" w:lineRule="auto"/>
      </w:pPr>
      <w:r>
        <w:rPr>
          <w:rFonts w:ascii="Times New Roman" w:hAnsi="Times New Roman" w:eastAsia="Times New Roman"/>
          <w:b w:val="0"/>
          <w:sz w:val="23"/>
        </w:rPr>
        <w:t>They help trainers, mentors and supervisors answer important questions:</w:t>
      </w:r>
    </w:p>
    <w:p w14:paraId="7717C1B8">
      <w:pPr>
        <w:keepNext w:val="0"/>
        <w:keepLines w:val="0"/>
        <w:pageBreakBefore w:val="0"/>
        <w:widowControl/>
        <w:spacing w:before="0" w:after="40" w:line="252" w:lineRule="auto"/>
        <w:ind w:left="403" w:hanging="403"/>
      </w:pPr>
      <w:r>
        <w:rPr>
          <w:rFonts w:ascii="Times New Roman" w:hAnsi="Times New Roman" w:eastAsia="Times New Roman"/>
          <w:b w:val="0"/>
          <w:sz w:val="23"/>
        </w:rPr>
        <w:t>1. Has this trainee attended training faithfully?</w:t>
      </w:r>
    </w:p>
    <w:p w14:paraId="3F85F0B7">
      <w:pPr>
        <w:keepNext w:val="0"/>
        <w:keepLines w:val="0"/>
        <w:pageBreakBefore w:val="0"/>
        <w:widowControl/>
        <w:spacing w:before="0" w:after="40" w:line="252" w:lineRule="auto"/>
        <w:ind w:left="403" w:hanging="403"/>
      </w:pPr>
      <w:r>
        <w:rPr>
          <w:rFonts w:ascii="Times New Roman" w:hAnsi="Times New Roman" w:eastAsia="Times New Roman"/>
          <w:b w:val="0"/>
          <w:sz w:val="23"/>
        </w:rPr>
        <w:t>2. Has this trainee completed assignments?</w:t>
      </w:r>
    </w:p>
    <w:p w14:paraId="55D16CF7">
      <w:pPr>
        <w:keepNext w:val="0"/>
        <w:keepLines w:val="0"/>
        <w:pageBreakBefore w:val="0"/>
        <w:widowControl/>
        <w:spacing w:before="0" w:after="40" w:line="252" w:lineRule="auto"/>
        <w:ind w:left="403" w:hanging="403"/>
      </w:pPr>
      <w:r>
        <w:rPr>
          <w:rFonts w:ascii="Times New Roman" w:hAnsi="Times New Roman" w:eastAsia="Times New Roman"/>
          <w:b w:val="0"/>
          <w:sz w:val="23"/>
        </w:rPr>
        <w:t>3. Has this trainee developed practical skills?</w:t>
      </w:r>
    </w:p>
    <w:p w14:paraId="5ABA3382">
      <w:pPr>
        <w:keepNext w:val="0"/>
        <w:keepLines w:val="0"/>
        <w:pageBreakBefore w:val="0"/>
        <w:widowControl/>
        <w:spacing w:before="0" w:after="40" w:line="252" w:lineRule="auto"/>
        <w:ind w:left="403" w:hanging="403"/>
      </w:pPr>
      <w:r>
        <w:rPr>
          <w:rFonts w:ascii="Times New Roman" w:hAnsi="Times New Roman" w:eastAsia="Times New Roman"/>
          <w:b w:val="0"/>
          <w:sz w:val="23"/>
        </w:rPr>
        <w:t>4. Has this trainee grown in character?</w:t>
      </w:r>
    </w:p>
    <w:p w14:paraId="6166C497">
      <w:pPr>
        <w:keepNext w:val="0"/>
        <w:keepLines w:val="0"/>
        <w:pageBreakBefore w:val="0"/>
        <w:widowControl/>
        <w:spacing w:before="0" w:after="40" w:line="252" w:lineRule="auto"/>
        <w:ind w:left="403" w:hanging="403"/>
      </w:pPr>
      <w:r>
        <w:rPr>
          <w:rFonts w:ascii="Times New Roman" w:hAnsi="Times New Roman" w:eastAsia="Times New Roman"/>
          <w:b w:val="0"/>
          <w:sz w:val="23"/>
        </w:rPr>
        <w:t>5. Has this trainee served the community?</w:t>
      </w:r>
    </w:p>
    <w:p w14:paraId="1EBCAF68">
      <w:pPr>
        <w:keepNext w:val="0"/>
        <w:keepLines w:val="0"/>
        <w:pageBreakBefore w:val="0"/>
        <w:widowControl/>
        <w:spacing w:before="0" w:after="40" w:line="252" w:lineRule="auto"/>
        <w:ind w:left="403" w:hanging="403"/>
      </w:pPr>
      <w:r>
        <w:rPr>
          <w:rFonts w:ascii="Times New Roman" w:hAnsi="Times New Roman" w:eastAsia="Times New Roman"/>
          <w:b w:val="0"/>
          <w:sz w:val="23"/>
        </w:rPr>
        <w:t>6. Has this trainee developed leadership and teamwork?</w:t>
      </w:r>
    </w:p>
    <w:p w14:paraId="46713CC5">
      <w:pPr>
        <w:keepNext w:val="0"/>
        <w:keepLines w:val="0"/>
        <w:pageBreakBefore w:val="0"/>
        <w:widowControl/>
        <w:spacing w:before="0" w:after="40" w:line="252" w:lineRule="auto"/>
        <w:ind w:left="403" w:hanging="403"/>
      </w:pPr>
      <w:r>
        <w:rPr>
          <w:rFonts w:ascii="Times New Roman" w:hAnsi="Times New Roman" w:eastAsia="Times New Roman"/>
          <w:b w:val="0"/>
          <w:sz w:val="23"/>
        </w:rPr>
        <w:t>7. Has this trainee prepared for employment or enterprise?</w:t>
      </w:r>
    </w:p>
    <w:p w14:paraId="191712E5">
      <w:pPr>
        <w:keepNext w:val="0"/>
        <w:keepLines w:val="0"/>
        <w:pageBreakBefore w:val="0"/>
        <w:widowControl/>
        <w:spacing w:before="0" w:after="40" w:line="252" w:lineRule="auto"/>
        <w:ind w:left="403" w:hanging="403"/>
      </w:pPr>
      <w:r>
        <w:rPr>
          <w:rFonts w:ascii="Times New Roman" w:hAnsi="Times New Roman" w:eastAsia="Times New Roman"/>
          <w:b w:val="0"/>
          <w:sz w:val="23"/>
        </w:rPr>
        <w:t>8. Has this trainee completed industrial attachment properly?</w:t>
      </w:r>
    </w:p>
    <w:p w14:paraId="4317AF8B">
      <w:pPr>
        <w:keepNext w:val="0"/>
        <w:keepLines w:val="0"/>
        <w:pageBreakBefore w:val="0"/>
        <w:widowControl/>
        <w:spacing w:before="0" w:after="40" w:line="252" w:lineRule="auto"/>
        <w:ind w:left="403" w:hanging="403"/>
      </w:pPr>
      <w:r>
        <w:rPr>
          <w:rFonts w:ascii="Times New Roman" w:hAnsi="Times New Roman" w:eastAsia="Times New Roman"/>
          <w:b w:val="0"/>
          <w:sz w:val="23"/>
        </w:rPr>
        <w:t>9. Is this trainee ready for graduation and certification?</w:t>
      </w:r>
    </w:p>
    <w:p w14:paraId="6C0CF391">
      <w:pPr>
        <w:keepNext w:val="0"/>
        <w:keepLines w:val="0"/>
        <w:pageBreakBefore w:val="0"/>
        <w:widowControl/>
        <w:spacing w:before="0" w:after="100" w:line="252" w:lineRule="auto"/>
      </w:pPr>
      <w:r>
        <w:rPr>
          <w:rFonts w:ascii="Times New Roman" w:hAnsi="Times New Roman" w:eastAsia="Times New Roman"/>
          <w:b w:val="0"/>
          <w:sz w:val="23"/>
        </w:rPr>
        <w:t>Luke 16:10</w:t>
      </w:r>
      <w:r>
        <w:rPr>
          <w:rFonts w:ascii="Times New Roman" w:hAnsi="Times New Roman" w:eastAsia="Times New Roman"/>
          <w:b w:val="0"/>
          <w:sz w:val="23"/>
        </w:rPr>
        <w:br w:type="textWrapping"/>
      </w:r>
      <w:r>
        <w:rPr>
          <w:rFonts w:ascii="Times New Roman" w:hAnsi="Times New Roman" w:eastAsia="Times New Roman"/>
          <w:b w:val="0"/>
          <w:sz w:val="23"/>
        </w:rPr>
        <w:t>“He that is faithful in that which is least is faithful also in much.”</w:t>
      </w:r>
    </w:p>
    <w:p w14:paraId="03803615">
      <w:pPr>
        <w:keepNext w:val="0"/>
        <w:keepLines w:val="0"/>
        <w:pageBreakBefore w:val="0"/>
        <w:widowControl/>
        <w:spacing w:before="0" w:after="100" w:line="252" w:lineRule="auto"/>
      </w:pPr>
      <w:r>
        <w:rPr>
          <w:rFonts w:ascii="Times New Roman" w:hAnsi="Times New Roman" w:eastAsia="Times New Roman"/>
          <w:b w:val="0"/>
          <w:sz w:val="23"/>
        </w:rPr>
        <w:t>A trainee who is faithful in recording small daily lessons is being prepared for greater responsibility.</w:t>
      </w:r>
    </w:p>
    <w:p w14:paraId="5CA74A37">
      <w:pPr>
        <w:keepNext w:val="0"/>
        <w:keepLines w:val="0"/>
        <w:pageBreakBefore w:val="0"/>
        <w:widowControl/>
        <w:spacing w:before="0" w:after="40" w:line="240" w:lineRule="auto"/>
      </w:pPr>
    </w:p>
    <w:p w14:paraId="5248BA35">
      <w:pPr>
        <w:pStyle w:val="2"/>
        <w:keepNext/>
        <w:keepLines w:val="0"/>
        <w:pageBreakBefore w:val="0"/>
        <w:widowControl/>
        <w:spacing w:before="240" w:after="120" w:line="252" w:lineRule="auto"/>
      </w:pPr>
      <w:r>
        <w:rPr>
          <w:rFonts w:ascii="Times New Roman" w:hAnsi="Times New Roman" w:eastAsia="Times New Roman"/>
          <w:b/>
          <w:sz w:val="30"/>
        </w:rPr>
        <w:t>2. MEANING OF A TRAINEE PORTFOLIO</w:t>
      </w:r>
    </w:p>
    <w:p w14:paraId="620CED15">
      <w:pPr>
        <w:keepNext w:val="0"/>
        <w:keepLines w:val="0"/>
        <w:pageBreakBefore w:val="0"/>
        <w:widowControl/>
        <w:spacing w:before="0" w:after="100" w:line="252" w:lineRule="auto"/>
      </w:pPr>
      <w:r>
        <w:rPr>
          <w:rFonts w:ascii="Times New Roman" w:hAnsi="Times New Roman" w:eastAsia="Times New Roman"/>
          <w:b w:val="0"/>
          <w:sz w:val="23"/>
        </w:rPr>
        <w:t>A trainee portfolio is a well-organised collection of evidence that shows what a trainee has learnt, practised, completed, improved and achieved during the programme.</w:t>
      </w:r>
    </w:p>
    <w:p w14:paraId="536A5A19">
      <w:pPr>
        <w:keepNext w:val="0"/>
        <w:keepLines w:val="0"/>
        <w:pageBreakBefore w:val="0"/>
        <w:widowControl/>
        <w:spacing w:before="0" w:after="100" w:line="252" w:lineRule="auto"/>
      </w:pPr>
      <w:r>
        <w:rPr>
          <w:rFonts w:ascii="Times New Roman" w:hAnsi="Times New Roman" w:eastAsia="Times New Roman"/>
          <w:b w:val="0"/>
          <w:sz w:val="23"/>
        </w:rPr>
        <w:t>A portfolio is like a personal training file. It shows proof of learning and growth.</w:t>
      </w:r>
    </w:p>
    <w:p w14:paraId="197516C3">
      <w:pPr>
        <w:keepNext w:val="0"/>
        <w:keepLines w:val="0"/>
        <w:pageBreakBefore w:val="0"/>
        <w:widowControl/>
        <w:spacing w:before="0" w:after="100" w:line="252" w:lineRule="auto"/>
      </w:pPr>
      <w:r>
        <w:rPr>
          <w:rFonts w:ascii="Times New Roman" w:hAnsi="Times New Roman" w:eastAsia="Times New Roman"/>
          <w:b w:val="0"/>
          <w:sz w:val="23"/>
        </w:rPr>
        <w:t>It may contain:</w:t>
      </w:r>
    </w:p>
    <w:p w14:paraId="0E1681DF">
      <w:pPr>
        <w:keepNext w:val="0"/>
        <w:keepLines w:val="0"/>
        <w:pageBreakBefore w:val="0"/>
        <w:widowControl/>
        <w:spacing w:before="0" w:after="40" w:line="252" w:lineRule="auto"/>
        <w:ind w:left="403" w:hanging="403"/>
      </w:pPr>
      <w:r>
        <w:rPr>
          <w:rFonts w:ascii="Times New Roman" w:hAnsi="Times New Roman" w:eastAsia="Times New Roman"/>
          <w:b w:val="0"/>
          <w:sz w:val="23"/>
        </w:rPr>
        <w:t>1. Personal information.</w:t>
      </w:r>
    </w:p>
    <w:p w14:paraId="1426A234">
      <w:pPr>
        <w:keepNext w:val="0"/>
        <w:keepLines w:val="0"/>
        <w:pageBreakBefore w:val="0"/>
        <w:widowControl/>
        <w:spacing w:before="0" w:after="40" w:line="252" w:lineRule="auto"/>
        <w:ind w:left="403" w:hanging="403"/>
      </w:pPr>
      <w:r>
        <w:rPr>
          <w:rFonts w:ascii="Times New Roman" w:hAnsi="Times New Roman" w:eastAsia="Times New Roman"/>
          <w:b w:val="0"/>
          <w:sz w:val="23"/>
        </w:rPr>
        <w:t>2. Completed assignments.</w:t>
      </w:r>
    </w:p>
    <w:p w14:paraId="2B70920B">
      <w:pPr>
        <w:keepNext w:val="0"/>
        <w:keepLines w:val="0"/>
        <w:pageBreakBefore w:val="0"/>
        <w:widowControl/>
        <w:spacing w:before="0" w:after="40" w:line="252" w:lineRule="auto"/>
        <w:ind w:left="403" w:hanging="403"/>
      </w:pPr>
      <w:r>
        <w:rPr>
          <w:rFonts w:ascii="Times New Roman" w:hAnsi="Times New Roman" w:eastAsia="Times New Roman"/>
          <w:b w:val="0"/>
          <w:sz w:val="23"/>
        </w:rPr>
        <w:t>3. Practical task evidence.</w:t>
      </w:r>
    </w:p>
    <w:p w14:paraId="7C8F5078">
      <w:pPr>
        <w:keepNext w:val="0"/>
        <w:keepLines w:val="0"/>
        <w:pageBreakBefore w:val="0"/>
        <w:widowControl/>
        <w:spacing w:before="0" w:after="40" w:line="252" w:lineRule="auto"/>
        <w:ind w:left="403" w:hanging="403"/>
      </w:pPr>
      <w:r>
        <w:rPr>
          <w:rFonts w:ascii="Times New Roman" w:hAnsi="Times New Roman" w:eastAsia="Times New Roman"/>
          <w:b w:val="0"/>
          <w:sz w:val="23"/>
        </w:rPr>
        <w:t>4. Pictures of approved practical work.</w:t>
      </w:r>
    </w:p>
    <w:p w14:paraId="0D99893C">
      <w:pPr>
        <w:keepNext w:val="0"/>
        <w:keepLines w:val="0"/>
        <w:pageBreakBefore w:val="0"/>
        <w:widowControl/>
        <w:spacing w:before="0" w:after="40" w:line="252" w:lineRule="auto"/>
        <w:ind w:left="403" w:hanging="403"/>
      </w:pPr>
      <w:r>
        <w:rPr>
          <w:rFonts w:ascii="Times New Roman" w:hAnsi="Times New Roman" w:eastAsia="Times New Roman"/>
          <w:b w:val="0"/>
          <w:sz w:val="23"/>
        </w:rPr>
        <w:t>5. Reflection notes.</w:t>
      </w:r>
    </w:p>
    <w:p w14:paraId="5ED1D209">
      <w:pPr>
        <w:keepNext w:val="0"/>
        <w:keepLines w:val="0"/>
        <w:pageBreakBefore w:val="0"/>
        <w:widowControl/>
        <w:spacing w:before="0" w:after="40" w:line="252" w:lineRule="auto"/>
        <w:ind w:left="403" w:hanging="403"/>
      </w:pPr>
      <w:r>
        <w:rPr>
          <w:rFonts w:ascii="Times New Roman" w:hAnsi="Times New Roman" w:eastAsia="Times New Roman"/>
          <w:b w:val="0"/>
          <w:sz w:val="23"/>
        </w:rPr>
        <w:t>6. Community service records.</w:t>
      </w:r>
    </w:p>
    <w:p w14:paraId="64F6A837">
      <w:pPr>
        <w:keepNext w:val="0"/>
        <w:keepLines w:val="0"/>
        <w:pageBreakBefore w:val="0"/>
        <w:widowControl/>
        <w:spacing w:before="0" w:after="40" w:line="252" w:lineRule="auto"/>
        <w:ind w:left="403" w:hanging="403"/>
      </w:pPr>
      <w:r>
        <w:rPr>
          <w:rFonts w:ascii="Times New Roman" w:hAnsi="Times New Roman" w:eastAsia="Times New Roman"/>
          <w:b w:val="0"/>
          <w:sz w:val="23"/>
        </w:rPr>
        <w:t>7. Entrepreneurship plans.</w:t>
      </w:r>
    </w:p>
    <w:p w14:paraId="2ABAE80D">
      <w:pPr>
        <w:keepNext w:val="0"/>
        <w:keepLines w:val="0"/>
        <w:pageBreakBefore w:val="0"/>
        <w:widowControl/>
        <w:spacing w:before="0" w:after="40" w:line="252" w:lineRule="auto"/>
        <w:ind w:left="403" w:hanging="403"/>
      </w:pPr>
      <w:r>
        <w:rPr>
          <w:rFonts w:ascii="Times New Roman" w:hAnsi="Times New Roman" w:eastAsia="Times New Roman"/>
          <w:b w:val="0"/>
          <w:sz w:val="23"/>
        </w:rPr>
        <w:t>8. Employability documents.</w:t>
      </w:r>
    </w:p>
    <w:p w14:paraId="33F01998">
      <w:pPr>
        <w:keepNext w:val="0"/>
        <w:keepLines w:val="0"/>
        <w:pageBreakBefore w:val="0"/>
        <w:widowControl/>
        <w:spacing w:before="0" w:after="40" w:line="252" w:lineRule="auto"/>
        <w:ind w:left="403" w:hanging="403"/>
      </w:pPr>
      <w:r>
        <w:rPr>
          <w:rFonts w:ascii="Times New Roman" w:hAnsi="Times New Roman" w:eastAsia="Times New Roman"/>
          <w:b w:val="0"/>
          <w:sz w:val="23"/>
        </w:rPr>
        <w:t>9. Mentor review pages.</w:t>
      </w:r>
    </w:p>
    <w:p w14:paraId="15E72347">
      <w:pPr>
        <w:keepNext w:val="0"/>
        <w:keepLines w:val="0"/>
        <w:pageBreakBefore w:val="0"/>
        <w:widowControl/>
        <w:spacing w:before="0" w:after="40" w:line="252" w:lineRule="auto"/>
        <w:ind w:left="403" w:hanging="403"/>
      </w:pPr>
      <w:r>
        <w:rPr>
          <w:rFonts w:ascii="Times New Roman" w:hAnsi="Times New Roman" w:eastAsia="Times New Roman"/>
          <w:b w:val="0"/>
          <w:sz w:val="23"/>
        </w:rPr>
        <w:t>10. Trainer review pages.</w:t>
      </w:r>
    </w:p>
    <w:p w14:paraId="49123C6E">
      <w:pPr>
        <w:keepNext w:val="0"/>
        <w:keepLines w:val="0"/>
        <w:pageBreakBefore w:val="0"/>
        <w:widowControl/>
        <w:spacing w:before="0" w:after="40" w:line="252" w:lineRule="auto"/>
        <w:ind w:left="403" w:hanging="403"/>
      </w:pPr>
      <w:r>
        <w:rPr>
          <w:rFonts w:ascii="Times New Roman" w:hAnsi="Times New Roman" w:eastAsia="Times New Roman"/>
          <w:b w:val="0"/>
          <w:sz w:val="23"/>
        </w:rPr>
        <w:t>11. Industrial attachment evidence.</w:t>
      </w:r>
    </w:p>
    <w:p w14:paraId="6FC7D30C">
      <w:pPr>
        <w:keepNext w:val="0"/>
        <w:keepLines w:val="0"/>
        <w:pageBreakBefore w:val="0"/>
        <w:widowControl/>
        <w:spacing w:before="0" w:after="40" w:line="252" w:lineRule="auto"/>
        <w:ind w:left="403" w:hanging="403"/>
      </w:pPr>
      <w:r>
        <w:rPr>
          <w:rFonts w:ascii="Times New Roman" w:hAnsi="Times New Roman" w:eastAsia="Times New Roman"/>
          <w:b w:val="0"/>
          <w:sz w:val="23"/>
        </w:rPr>
        <w:t>12. Final transformation reflection.</w:t>
      </w:r>
    </w:p>
    <w:p w14:paraId="6872713A">
      <w:pPr>
        <w:keepNext w:val="0"/>
        <w:keepLines w:val="0"/>
        <w:pageBreakBefore w:val="0"/>
        <w:widowControl/>
        <w:spacing w:before="0" w:after="100" w:line="252" w:lineRule="auto"/>
      </w:pPr>
      <w:r>
        <w:rPr>
          <w:rFonts w:ascii="Times New Roman" w:hAnsi="Times New Roman" w:eastAsia="Times New Roman"/>
          <w:b w:val="0"/>
          <w:sz w:val="23"/>
        </w:rPr>
        <w:t>A portfolio answers the question:</w:t>
      </w:r>
    </w:p>
    <w:p w14:paraId="07945B30">
      <w:pPr>
        <w:keepNext w:val="0"/>
        <w:keepLines w:val="0"/>
        <w:pageBreakBefore w:val="0"/>
        <w:widowControl/>
        <w:spacing w:before="0" w:after="100" w:line="252" w:lineRule="auto"/>
      </w:pPr>
      <w:r>
        <w:rPr>
          <w:rFonts w:ascii="Times New Roman" w:hAnsi="Times New Roman" w:eastAsia="Times New Roman"/>
          <w:b w:val="0"/>
          <w:sz w:val="23"/>
        </w:rPr>
        <w:t>What evidence shows that this trainee has learnt, grown and practised?</w:t>
      </w:r>
    </w:p>
    <w:p w14:paraId="7BDAEEB9">
      <w:pPr>
        <w:keepNext w:val="0"/>
        <w:keepLines w:val="0"/>
        <w:pageBreakBefore w:val="0"/>
        <w:widowControl/>
        <w:spacing w:before="0" w:after="40" w:line="240" w:lineRule="auto"/>
      </w:pPr>
    </w:p>
    <w:p w14:paraId="65653237">
      <w:pPr>
        <w:pStyle w:val="2"/>
        <w:keepNext/>
        <w:keepLines w:val="0"/>
        <w:pageBreakBefore w:val="0"/>
        <w:widowControl/>
        <w:spacing w:before="240" w:after="120" w:line="252" w:lineRule="auto"/>
      </w:pPr>
      <w:r>
        <w:rPr>
          <w:rFonts w:ascii="Times New Roman" w:hAnsi="Times New Roman" w:eastAsia="Times New Roman"/>
          <w:b/>
          <w:sz w:val="30"/>
        </w:rPr>
        <w:t>3. MEANING OF A TRAINEE LOGBOOK</w:t>
      </w:r>
    </w:p>
    <w:p w14:paraId="654DECDF">
      <w:pPr>
        <w:keepNext w:val="0"/>
        <w:keepLines w:val="0"/>
        <w:pageBreakBefore w:val="0"/>
        <w:widowControl/>
        <w:spacing w:before="0" w:after="100" w:line="252" w:lineRule="auto"/>
      </w:pPr>
      <w:r>
        <w:rPr>
          <w:rFonts w:ascii="Times New Roman" w:hAnsi="Times New Roman" w:eastAsia="Times New Roman"/>
          <w:b w:val="0"/>
          <w:sz w:val="23"/>
        </w:rPr>
        <w:t>A trainee logbook is a daily and weekly record of training activities, tasks, lessons learnt, practical work completed, challenges faced and supervisor comments.</w:t>
      </w:r>
    </w:p>
    <w:p w14:paraId="1948DFFB">
      <w:pPr>
        <w:keepNext w:val="0"/>
        <w:keepLines w:val="0"/>
        <w:pageBreakBefore w:val="0"/>
        <w:widowControl/>
        <w:spacing w:before="0" w:after="100" w:line="252" w:lineRule="auto"/>
      </w:pPr>
      <w:r>
        <w:rPr>
          <w:rFonts w:ascii="Times New Roman" w:hAnsi="Times New Roman" w:eastAsia="Times New Roman"/>
          <w:b w:val="0"/>
          <w:sz w:val="23"/>
        </w:rPr>
        <w:t>A logbook is like a training diary. It should be completed regularly.</w:t>
      </w:r>
    </w:p>
    <w:p w14:paraId="0CD5FEC7">
      <w:pPr>
        <w:keepNext w:val="0"/>
        <w:keepLines w:val="0"/>
        <w:pageBreakBefore w:val="0"/>
        <w:widowControl/>
        <w:spacing w:before="0" w:after="100" w:line="252" w:lineRule="auto"/>
      </w:pPr>
      <w:r>
        <w:rPr>
          <w:rFonts w:ascii="Times New Roman" w:hAnsi="Times New Roman" w:eastAsia="Times New Roman"/>
          <w:b w:val="0"/>
          <w:sz w:val="23"/>
        </w:rPr>
        <w:t>It may record:</w:t>
      </w:r>
    </w:p>
    <w:p w14:paraId="093EA5E2">
      <w:pPr>
        <w:keepNext w:val="0"/>
        <w:keepLines w:val="0"/>
        <w:pageBreakBefore w:val="0"/>
        <w:widowControl/>
        <w:spacing w:before="0" w:after="40" w:line="252" w:lineRule="auto"/>
        <w:ind w:left="403" w:hanging="403"/>
      </w:pPr>
      <w:r>
        <w:rPr>
          <w:rFonts w:ascii="Times New Roman" w:hAnsi="Times New Roman" w:eastAsia="Times New Roman"/>
          <w:b w:val="0"/>
          <w:sz w:val="23"/>
        </w:rPr>
        <w:t>1. Date.</w:t>
      </w:r>
    </w:p>
    <w:p w14:paraId="7104D620">
      <w:pPr>
        <w:keepNext w:val="0"/>
        <w:keepLines w:val="0"/>
        <w:pageBreakBefore w:val="0"/>
        <w:widowControl/>
        <w:spacing w:before="0" w:after="40" w:line="252" w:lineRule="auto"/>
        <w:ind w:left="403" w:hanging="403"/>
      </w:pPr>
      <w:r>
        <w:rPr>
          <w:rFonts w:ascii="Times New Roman" w:hAnsi="Times New Roman" w:eastAsia="Times New Roman"/>
          <w:b w:val="0"/>
          <w:sz w:val="23"/>
        </w:rPr>
        <w:t>2. Activity.</w:t>
      </w:r>
    </w:p>
    <w:p w14:paraId="36CE44AB">
      <w:pPr>
        <w:keepNext w:val="0"/>
        <w:keepLines w:val="0"/>
        <w:pageBreakBefore w:val="0"/>
        <w:widowControl/>
        <w:spacing w:before="0" w:after="40" w:line="252" w:lineRule="auto"/>
        <w:ind w:left="403" w:hanging="403"/>
      </w:pPr>
      <w:r>
        <w:rPr>
          <w:rFonts w:ascii="Times New Roman" w:hAnsi="Times New Roman" w:eastAsia="Times New Roman"/>
          <w:b w:val="0"/>
          <w:sz w:val="23"/>
        </w:rPr>
        <w:t>3. Topic learnt.</w:t>
      </w:r>
    </w:p>
    <w:p w14:paraId="78A66CAE">
      <w:pPr>
        <w:keepNext w:val="0"/>
        <w:keepLines w:val="0"/>
        <w:pageBreakBefore w:val="0"/>
        <w:widowControl/>
        <w:spacing w:before="0" w:after="40" w:line="252" w:lineRule="auto"/>
        <w:ind w:left="403" w:hanging="403"/>
      </w:pPr>
      <w:r>
        <w:rPr>
          <w:rFonts w:ascii="Times New Roman" w:hAnsi="Times New Roman" w:eastAsia="Times New Roman"/>
          <w:b w:val="0"/>
          <w:sz w:val="23"/>
        </w:rPr>
        <w:t>4. Practical task performed.</w:t>
      </w:r>
    </w:p>
    <w:p w14:paraId="795251B4">
      <w:pPr>
        <w:keepNext w:val="0"/>
        <w:keepLines w:val="0"/>
        <w:pageBreakBefore w:val="0"/>
        <w:widowControl/>
        <w:spacing w:before="0" w:after="40" w:line="252" w:lineRule="auto"/>
        <w:ind w:left="403" w:hanging="403"/>
      </w:pPr>
      <w:r>
        <w:rPr>
          <w:rFonts w:ascii="Times New Roman" w:hAnsi="Times New Roman" w:eastAsia="Times New Roman"/>
          <w:b w:val="0"/>
          <w:sz w:val="23"/>
        </w:rPr>
        <w:t>5. Tools or materials used.</w:t>
      </w:r>
    </w:p>
    <w:p w14:paraId="7E978C8B">
      <w:pPr>
        <w:keepNext w:val="0"/>
        <w:keepLines w:val="0"/>
        <w:pageBreakBefore w:val="0"/>
        <w:widowControl/>
        <w:spacing w:before="0" w:after="40" w:line="252" w:lineRule="auto"/>
        <w:ind w:left="403" w:hanging="403"/>
      </w:pPr>
      <w:r>
        <w:rPr>
          <w:rFonts w:ascii="Times New Roman" w:hAnsi="Times New Roman" w:eastAsia="Times New Roman"/>
          <w:b w:val="0"/>
          <w:sz w:val="23"/>
        </w:rPr>
        <w:t>6. Lessons learnt.</w:t>
      </w:r>
    </w:p>
    <w:p w14:paraId="0E84384B">
      <w:pPr>
        <w:keepNext w:val="0"/>
        <w:keepLines w:val="0"/>
        <w:pageBreakBefore w:val="0"/>
        <w:widowControl/>
        <w:spacing w:before="0" w:after="40" w:line="252" w:lineRule="auto"/>
        <w:ind w:left="403" w:hanging="403"/>
      </w:pPr>
      <w:r>
        <w:rPr>
          <w:rFonts w:ascii="Times New Roman" w:hAnsi="Times New Roman" w:eastAsia="Times New Roman"/>
          <w:b w:val="0"/>
          <w:sz w:val="23"/>
        </w:rPr>
        <w:t>7. Challenges faced.</w:t>
      </w:r>
    </w:p>
    <w:p w14:paraId="0B49DB72">
      <w:pPr>
        <w:keepNext w:val="0"/>
        <w:keepLines w:val="0"/>
        <w:pageBreakBefore w:val="0"/>
        <w:widowControl/>
        <w:spacing w:before="0" w:after="40" w:line="252" w:lineRule="auto"/>
        <w:ind w:left="403" w:hanging="403"/>
      </w:pPr>
      <w:r>
        <w:rPr>
          <w:rFonts w:ascii="Times New Roman" w:hAnsi="Times New Roman" w:eastAsia="Times New Roman"/>
          <w:b w:val="0"/>
          <w:sz w:val="23"/>
        </w:rPr>
        <w:t>8. Character lesson learnt.</w:t>
      </w:r>
    </w:p>
    <w:p w14:paraId="17D7CFC2">
      <w:pPr>
        <w:keepNext w:val="0"/>
        <w:keepLines w:val="0"/>
        <w:pageBreakBefore w:val="0"/>
        <w:widowControl/>
        <w:spacing w:before="0" w:after="40" w:line="252" w:lineRule="auto"/>
        <w:ind w:left="403" w:hanging="403"/>
      </w:pPr>
      <w:r>
        <w:rPr>
          <w:rFonts w:ascii="Times New Roman" w:hAnsi="Times New Roman" w:eastAsia="Times New Roman"/>
          <w:b w:val="0"/>
          <w:sz w:val="23"/>
        </w:rPr>
        <w:t>9. Questions for trainer or supervisor.</w:t>
      </w:r>
    </w:p>
    <w:p w14:paraId="08C4C019">
      <w:pPr>
        <w:keepNext w:val="0"/>
        <w:keepLines w:val="0"/>
        <w:pageBreakBefore w:val="0"/>
        <w:widowControl/>
        <w:spacing w:before="0" w:after="40" w:line="252" w:lineRule="auto"/>
        <w:ind w:left="403" w:hanging="403"/>
      </w:pPr>
      <w:r>
        <w:rPr>
          <w:rFonts w:ascii="Times New Roman" w:hAnsi="Times New Roman" w:eastAsia="Times New Roman"/>
          <w:b w:val="0"/>
          <w:sz w:val="23"/>
        </w:rPr>
        <w:t>10. Trainer or supervisor signature.</w:t>
      </w:r>
    </w:p>
    <w:p w14:paraId="281ADF68">
      <w:pPr>
        <w:keepNext w:val="0"/>
        <w:keepLines w:val="0"/>
        <w:pageBreakBefore w:val="0"/>
        <w:widowControl/>
        <w:spacing w:before="0" w:after="100" w:line="252" w:lineRule="auto"/>
      </w:pPr>
      <w:r>
        <w:rPr>
          <w:rFonts w:ascii="Times New Roman" w:hAnsi="Times New Roman" w:eastAsia="Times New Roman"/>
          <w:b w:val="0"/>
          <w:sz w:val="23"/>
        </w:rPr>
        <w:t>A logbook answers the question:</w:t>
      </w:r>
    </w:p>
    <w:p w14:paraId="0235F973">
      <w:pPr>
        <w:keepNext w:val="0"/>
        <w:keepLines w:val="0"/>
        <w:pageBreakBefore w:val="0"/>
        <w:widowControl/>
        <w:spacing w:before="0" w:after="100" w:line="252" w:lineRule="auto"/>
      </w:pPr>
      <w:r>
        <w:rPr>
          <w:rFonts w:ascii="Times New Roman" w:hAnsi="Times New Roman" w:eastAsia="Times New Roman"/>
          <w:b w:val="0"/>
          <w:sz w:val="23"/>
        </w:rPr>
        <w:t>What did this trainee do and learn each day or each week?</w:t>
      </w:r>
    </w:p>
    <w:p w14:paraId="3E48DED1">
      <w:pPr>
        <w:keepNext w:val="0"/>
        <w:keepLines w:val="0"/>
        <w:pageBreakBefore w:val="0"/>
        <w:widowControl/>
        <w:spacing w:before="0" w:after="40" w:line="240" w:lineRule="auto"/>
      </w:pPr>
    </w:p>
    <w:p w14:paraId="214D1D21">
      <w:pPr>
        <w:pStyle w:val="2"/>
        <w:keepNext/>
        <w:keepLines w:val="0"/>
        <w:pageBreakBefore w:val="0"/>
        <w:widowControl/>
        <w:spacing w:before="240" w:after="120" w:line="252" w:lineRule="auto"/>
      </w:pPr>
      <w:r>
        <w:rPr>
          <w:rFonts w:ascii="Times New Roman" w:hAnsi="Times New Roman" w:eastAsia="Times New Roman"/>
          <w:b/>
          <w:sz w:val="30"/>
        </w:rPr>
        <w:t>4. DIFFERENCE BETWEEN PORTFOLIO AND LOGBOOK</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1704E77F">
        <w:trPr>
          <w:jc w:val="center"/>
        </w:trPr>
        <w:tc>
          <w:tcPr>
            <w:tcW w:w="3441" w:type="dxa"/>
            <w:shd w:val="clear" w:color="auto" w:fill="D9EAF7"/>
            <w:tcMar>
              <w:top w:w="35" w:type="dxa"/>
              <w:left w:w="35" w:type="dxa"/>
              <w:bottom w:w="35" w:type="dxa"/>
              <w:right w:w="35" w:type="dxa"/>
            </w:tcMar>
            <w:vAlign w:val="top"/>
          </w:tcPr>
          <w:p w14:paraId="0A872645">
            <w:pPr>
              <w:keepNext w:val="0"/>
              <w:keepLines w:val="0"/>
              <w:pageBreakBefore w:val="0"/>
              <w:widowControl/>
              <w:spacing w:before="0" w:after="0" w:line="240" w:lineRule="auto"/>
            </w:pPr>
            <w:r>
              <w:rPr>
                <w:rFonts w:ascii="Times New Roman" w:hAnsi="Times New Roman" w:eastAsia="Times New Roman"/>
                <w:b/>
                <w:sz w:val="19"/>
              </w:rPr>
              <w:t>Area</w:t>
            </w:r>
          </w:p>
        </w:tc>
        <w:tc>
          <w:tcPr>
            <w:tcW w:w="3441" w:type="dxa"/>
            <w:shd w:val="clear" w:color="auto" w:fill="D9EAF7"/>
            <w:tcMar>
              <w:top w:w="35" w:type="dxa"/>
              <w:left w:w="35" w:type="dxa"/>
              <w:bottom w:w="35" w:type="dxa"/>
              <w:right w:w="35" w:type="dxa"/>
            </w:tcMar>
            <w:vAlign w:val="top"/>
          </w:tcPr>
          <w:p w14:paraId="62E423CC">
            <w:pPr>
              <w:keepNext w:val="0"/>
              <w:keepLines w:val="0"/>
              <w:pageBreakBefore w:val="0"/>
              <w:widowControl/>
              <w:spacing w:before="0" w:after="0" w:line="240" w:lineRule="auto"/>
            </w:pPr>
            <w:r>
              <w:rPr>
                <w:rFonts w:ascii="Times New Roman" w:hAnsi="Times New Roman" w:eastAsia="Times New Roman"/>
                <w:b/>
                <w:sz w:val="19"/>
              </w:rPr>
              <w:t>Portfolio</w:t>
            </w:r>
          </w:p>
        </w:tc>
        <w:tc>
          <w:tcPr>
            <w:tcW w:w="3441" w:type="dxa"/>
            <w:shd w:val="clear" w:color="auto" w:fill="D9EAF7"/>
            <w:tcMar>
              <w:top w:w="35" w:type="dxa"/>
              <w:left w:w="35" w:type="dxa"/>
              <w:bottom w:w="35" w:type="dxa"/>
              <w:right w:w="35" w:type="dxa"/>
            </w:tcMar>
            <w:vAlign w:val="top"/>
          </w:tcPr>
          <w:p w14:paraId="5CA00002">
            <w:pPr>
              <w:keepNext w:val="0"/>
              <w:keepLines w:val="0"/>
              <w:pageBreakBefore w:val="0"/>
              <w:widowControl/>
              <w:spacing w:before="0" w:after="0" w:line="240" w:lineRule="auto"/>
            </w:pPr>
            <w:r>
              <w:rPr>
                <w:rFonts w:ascii="Times New Roman" w:hAnsi="Times New Roman" w:eastAsia="Times New Roman"/>
                <w:b/>
                <w:sz w:val="19"/>
              </w:rPr>
              <w:t>Logbook</w:t>
            </w:r>
          </w:p>
        </w:tc>
      </w:tr>
      <w:tr w14:paraId="1A72A2CB">
        <w:trPr>
          <w:jc w:val="center"/>
        </w:trPr>
        <w:tc>
          <w:tcPr>
            <w:tcW w:w="3441" w:type="dxa"/>
            <w:tcMar>
              <w:top w:w="35" w:type="dxa"/>
              <w:left w:w="35" w:type="dxa"/>
              <w:bottom w:w="35" w:type="dxa"/>
              <w:right w:w="35" w:type="dxa"/>
            </w:tcMar>
            <w:vAlign w:val="top"/>
          </w:tcPr>
          <w:p w14:paraId="2E53A408">
            <w:pPr>
              <w:keepNext w:val="0"/>
              <w:keepLines w:val="0"/>
              <w:pageBreakBefore w:val="0"/>
              <w:widowControl/>
              <w:spacing w:before="0" w:after="0" w:line="240" w:lineRule="auto"/>
            </w:pPr>
            <w:r>
              <w:rPr>
                <w:rFonts w:ascii="Times New Roman" w:hAnsi="Times New Roman" w:eastAsia="Times New Roman"/>
                <w:b w:val="0"/>
                <w:sz w:val="19"/>
              </w:rPr>
              <w:t>Meaning</w:t>
            </w:r>
          </w:p>
        </w:tc>
        <w:tc>
          <w:tcPr>
            <w:tcW w:w="3441" w:type="dxa"/>
            <w:tcMar>
              <w:top w:w="35" w:type="dxa"/>
              <w:left w:w="35" w:type="dxa"/>
              <w:bottom w:w="35" w:type="dxa"/>
              <w:right w:w="35" w:type="dxa"/>
            </w:tcMar>
            <w:vAlign w:val="top"/>
          </w:tcPr>
          <w:p w14:paraId="66D3BEA0">
            <w:pPr>
              <w:keepNext w:val="0"/>
              <w:keepLines w:val="0"/>
              <w:pageBreakBefore w:val="0"/>
              <w:widowControl/>
              <w:spacing w:before="0" w:after="0" w:line="240" w:lineRule="auto"/>
            </w:pPr>
            <w:r>
              <w:rPr>
                <w:rFonts w:ascii="Times New Roman" w:hAnsi="Times New Roman" w:eastAsia="Times New Roman"/>
                <w:b w:val="0"/>
                <w:sz w:val="19"/>
              </w:rPr>
              <w:t>Collection of evidence</w:t>
            </w:r>
          </w:p>
        </w:tc>
        <w:tc>
          <w:tcPr>
            <w:tcW w:w="3441" w:type="dxa"/>
            <w:tcMar>
              <w:top w:w="35" w:type="dxa"/>
              <w:left w:w="35" w:type="dxa"/>
              <w:bottom w:w="35" w:type="dxa"/>
              <w:right w:w="35" w:type="dxa"/>
            </w:tcMar>
            <w:vAlign w:val="top"/>
          </w:tcPr>
          <w:p w14:paraId="36D192AD">
            <w:pPr>
              <w:keepNext w:val="0"/>
              <w:keepLines w:val="0"/>
              <w:pageBreakBefore w:val="0"/>
              <w:widowControl/>
              <w:spacing w:before="0" w:after="0" w:line="240" w:lineRule="auto"/>
            </w:pPr>
            <w:r>
              <w:rPr>
                <w:rFonts w:ascii="Times New Roman" w:hAnsi="Times New Roman" w:eastAsia="Times New Roman"/>
                <w:b w:val="0"/>
                <w:sz w:val="19"/>
              </w:rPr>
              <w:t>Daily or weekly activity record</w:t>
            </w:r>
          </w:p>
        </w:tc>
      </w:tr>
      <w:tr w14:paraId="520DC1BB">
        <w:trPr>
          <w:jc w:val="center"/>
        </w:trPr>
        <w:tc>
          <w:tcPr>
            <w:tcW w:w="3441" w:type="dxa"/>
            <w:tcMar>
              <w:top w:w="35" w:type="dxa"/>
              <w:left w:w="35" w:type="dxa"/>
              <w:bottom w:w="35" w:type="dxa"/>
              <w:right w:w="35" w:type="dxa"/>
            </w:tcMar>
            <w:vAlign w:val="top"/>
          </w:tcPr>
          <w:p w14:paraId="786B292B">
            <w:pPr>
              <w:keepNext w:val="0"/>
              <w:keepLines w:val="0"/>
              <w:pageBreakBefore w:val="0"/>
              <w:widowControl/>
              <w:spacing w:before="0" w:after="0" w:line="240" w:lineRule="auto"/>
            </w:pPr>
            <w:r>
              <w:rPr>
                <w:rFonts w:ascii="Times New Roman" w:hAnsi="Times New Roman" w:eastAsia="Times New Roman"/>
                <w:b w:val="0"/>
                <w:sz w:val="19"/>
              </w:rPr>
              <w:t>Main purpose</w:t>
            </w:r>
          </w:p>
        </w:tc>
        <w:tc>
          <w:tcPr>
            <w:tcW w:w="3441" w:type="dxa"/>
            <w:tcMar>
              <w:top w:w="35" w:type="dxa"/>
              <w:left w:w="35" w:type="dxa"/>
              <w:bottom w:w="35" w:type="dxa"/>
              <w:right w:w="35" w:type="dxa"/>
            </w:tcMar>
            <w:vAlign w:val="top"/>
          </w:tcPr>
          <w:p w14:paraId="5C7B65D6">
            <w:pPr>
              <w:keepNext w:val="0"/>
              <w:keepLines w:val="0"/>
              <w:pageBreakBefore w:val="0"/>
              <w:widowControl/>
              <w:spacing w:before="0" w:after="0" w:line="240" w:lineRule="auto"/>
            </w:pPr>
            <w:r>
              <w:rPr>
                <w:rFonts w:ascii="Times New Roman" w:hAnsi="Times New Roman" w:eastAsia="Times New Roman"/>
                <w:b w:val="0"/>
                <w:sz w:val="19"/>
              </w:rPr>
              <w:t>Shows proof of learning and achievement</w:t>
            </w:r>
          </w:p>
        </w:tc>
        <w:tc>
          <w:tcPr>
            <w:tcW w:w="3441" w:type="dxa"/>
            <w:tcMar>
              <w:top w:w="35" w:type="dxa"/>
              <w:left w:w="35" w:type="dxa"/>
              <w:bottom w:w="35" w:type="dxa"/>
              <w:right w:w="35" w:type="dxa"/>
            </w:tcMar>
            <w:vAlign w:val="top"/>
          </w:tcPr>
          <w:p w14:paraId="30A35748">
            <w:pPr>
              <w:keepNext w:val="0"/>
              <w:keepLines w:val="0"/>
              <w:pageBreakBefore w:val="0"/>
              <w:widowControl/>
              <w:spacing w:before="0" w:after="0" w:line="240" w:lineRule="auto"/>
            </w:pPr>
            <w:r>
              <w:rPr>
                <w:rFonts w:ascii="Times New Roman" w:hAnsi="Times New Roman" w:eastAsia="Times New Roman"/>
                <w:b w:val="0"/>
                <w:sz w:val="19"/>
              </w:rPr>
              <w:t>Shows what was done and learnt regularly</w:t>
            </w:r>
          </w:p>
        </w:tc>
      </w:tr>
      <w:tr w14:paraId="1FBF1A71">
        <w:trPr>
          <w:jc w:val="center"/>
        </w:trPr>
        <w:tc>
          <w:tcPr>
            <w:tcW w:w="3441" w:type="dxa"/>
            <w:tcMar>
              <w:top w:w="35" w:type="dxa"/>
              <w:left w:w="35" w:type="dxa"/>
              <w:bottom w:w="35" w:type="dxa"/>
              <w:right w:w="35" w:type="dxa"/>
            </w:tcMar>
            <w:vAlign w:val="top"/>
          </w:tcPr>
          <w:p w14:paraId="61A325A8">
            <w:pPr>
              <w:keepNext w:val="0"/>
              <w:keepLines w:val="0"/>
              <w:pageBreakBefore w:val="0"/>
              <w:widowControl/>
              <w:spacing w:before="0" w:after="0" w:line="240" w:lineRule="auto"/>
            </w:pPr>
            <w:r>
              <w:rPr>
                <w:rFonts w:ascii="Times New Roman" w:hAnsi="Times New Roman" w:eastAsia="Times New Roman"/>
                <w:b w:val="0"/>
                <w:sz w:val="19"/>
              </w:rPr>
              <w:t>Time focus</w:t>
            </w:r>
          </w:p>
        </w:tc>
        <w:tc>
          <w:tcPr>
            <w:tcW w:w="3441" w:type="dxa"/>
            <w:tcMar>
              <w:top w:w="35" w:type="dxa"/>
              <w:left w:w="35" w:type="dxa"/>
              <w:bottom w:w="35" w:type="dxa"/>
              <w:right w:w="35" w:type="dxa"/>
            </w:tcMar>
            <w:vAlign w:val="top"/>
          </w:tcPr>
          <w:p w14:paraId="0CFC70B6">
            <w:pPr>
              <w:keepNext w:val="0"/>
              <w:keepLines w:val="0"/>
              <w:pageBreakBefore w:val="0"/>
              <w:widowControl/>
              <w:spacing w:before="0" w:after="0" w:line="240" w:lineRule="auto"/>
            </w:pPr>
            <w:r>
              <w:rPr>
                <w:rFonts w:ascii="Times New Roman" w:hAnsi="Times New Roman" w:eastAsia="Times New Roman"/>
                <w:b w:val="0"/>
                <w:sz w:val="19"/>
              </w:rPr>
              <w:t>Whole programme progress</w:t>
            </w:r>
          </w:p>
        </w:tc>
        <w:tc>
          <w:tcPr>
            <w:tcW w:w="3441" w:type="dxa"/>
            <w:tcMar>
              <w:top w:w="35" w:type="dxa"/>
              <w:left w:w="35" w:type="dxa"/>
              <w:bottom w:w="35" w:type="dxa"/>
              <w:right w:w="35" w:type="dxa"/>
            </w:tcMar>
            <w:vAlign w:val="top"/>
          </w:tcPr>
          <w:p w14:paraId="5910E6A7">
            <w:pPr>
              <w:keepNext w:val="0"/>
              <w:keepLines w:val="0"/>
              <w:pageBreakBefore w:val="0"/>
              <w:widowControl/>
              <w:spacing w:before="0" w:after="0" w:line="240" w:lineRule="auto"/>
            </w:pPr>
            <w:r>
              <w:rPr>
                <w:rFonts w:ascii="Times New Roman" w:hAnsi="Times New Roman" w:eastAsia="Times New Roman"/>
                <w:b w:val="0"/>
                <w:sz w:val="19"/>
              </w:rPr>
              <w:t>Daily, weekly and monthly activities</w:t>
            </w:r>
          </w:p>
        </w:tc>
      </w:tr>
      <w:tr w14:paraId="28865064">
        <w:trPr>
          <w:jc w:val="center"/>
        </w:trPr>
        <w:tc>
          <w:tcPr>
            <w:tcW w:w="3441" w:type="dxa"/>
            <w:tcMar>
              <w:top w:w="35" w:type="dxa"/>
              <w:left w:w="35" w:type="dxa"/>
              <w:bottom w:w="35" w:type="dxa"/>
              <w:right w:w="35" w:type="dxa"/>
            </w:tcMar>
            <w:vAlign w:val="top"/>
          </w:tcPr>
          <w:p w14:paraId="26037A01">
            <w:pPr>
              <w:keepNext w:val="0"/>
              <w:keepLines w:val="0"/>
              <w:pageBreakBefore w:val="0"/>
              <w:widowControl/>
              <w:spacing w:before="0" w:after="0" w:line="240" w:lineRule="auto"/>
            </w:pPr>
            <w:r>
              <w:rPr>
                <w:rFonts w:ascii="Times New Roman" w:hAnsi="Times New Roman" w:eastAsia="Times New Roman"/>
                <w:b w:val="0"/>
                <w:sz w:val="19"/>
              </w:rPr>
              <w:t>Contents</w:t>
            </w:r>
          </w:p>
        </w:tc>
        <w:tc>
          <w:tcPr>
            <w:tcW w:w="3441" w:type="dxa"/>
            <w:tcMar>
              <w:top w:w="35" w:type="dxa"/>
              <w:left w:w="35" w:type="dxa"/>
              <w:bottom w:w="35" w:type="dxa"/>
              <w:right w:w="35" w:type="dxa"/>
            </w:tcMar>
            <w:vAlign w:val="top"/>
          </w:tcPr>
          <w:p w14:paraId="1634BA6B">
            <w:pPr>
              <w:keepNext w:val="0"/>
              <w:keepLines w:val="0"/>
              <w:pageBreakBefore w:val="0"/>
              <w:widowControl/>
              <w:spacing w:before="0" w:after="0" w:line="240" w:lineRule="auto"/>
            </w:pPr>
            <w:r>
              <w:rPr>
                <w:rFonts w:ascii="Times New Roman" w:hAnsi="Times New Roman" w:eastAsia="Times New Roman"/>
                <w:b w:val="0"/>
                <w:sz w:val="19"/>
              </w:rPr>
              <w:t>Assignments, evidence, reflections, reviews, certificates, project work</w:t>
            </w:r>
          </w:p>
        </w:tc>
        <w:tc>
          <w:tcPr>
            <w:tcW w:w="3441" w:type="dxa"/>
            <w:tcMar>
              <w:top w:w="35" w:type="dxa"/>
              <w:left w:w="35" w:type="dxa"/>
              <w:bottom w:w="35" w:type="dxa"/>
              <w:right w:w="35" w:type="dxa"/>
            </w:tcMar>
            <w:vAlign w:val="top"/>
          </w:tcPr>
          <w:p w14:paraId="1BDBCC4F">
            <w:pPr>
              <w:keepNext w:val="0"/>
              <w:keepLines w:val="0"/>
              <w:pageBreakBefore w:val="0"/>
              <w:widowControl/>
              <w:spacing w:before="0" w:after="0" w:line="240" w:lineRule="auto"/>
            </w:pPr>
            <w:r>
              <w:rPr>
                <w:rFonts w:ascii="Times New Roman" w:hAnsi="Times New Roman" w:eastAsia="Times New Roman"/>
                <w:b w:val="0"/>
                <w:sz w:val="19"/>
              </w:rPr>
              <w:t>Dates, tasks, lessons, challenges, supervisor comments</w:t>
            </w:r>
          </w:p>
        </w:tc>
      </w:tr>
      <w:tr w14:paraId="2957E3DF">
        <w:trPr>
          <w:jc w:val="center"/>
        </w:trPr>
        <w:tc>
          <w:tcPr>
            <w:tcW w:w="3441" w:type="dxa"/>
            <w:tcMar>
              <w:top w:w="35" w:type="dxa"/>
              <w:left w:w="35" w:type="dxa"/>
              <w:bottom w:w="35" w:type="dxa"/>
              <w:right w:w="35" w:type="dxa"/>
            </w:tcMar>
            <w:vAlign w:val="top"/>
          </w:tcPr>
          <w:p w14:paraId="010D1501">
            <w:pPr>
              <w:keepNext w:val="0"/>
              <w:keepLines w:val="0"/>
              <w:pageBreakBefore w:val="0"/>
              <w:widowControl/>
              <w:spacing w:before="0" w:after="0" w:line="240" w:lineRule="auto"/>
            </w:pPr>
            <w:r>
              <w:rPr>
                <w:rFonts w:ascii="Times New Roman" w:hAnsi="Times New Roman" w:eastAsia="Times New Roman"/>
                <w:b w:val="0"/>
                <w:sz w:val="19"/>
              </w:rPr>
              <w:t>Format</w:t>
            </w:r>
          </w:p>
        </w:tc>
        <w:tc>
          <w:tcPr>
            <w:tcW w:w="3441" w:type="dxa"/>
            <w:tcMar>
              <w:top w:w="35" w:type="dxa"/>
              <w:left w:w="35" w:type="dxa"/>
              <w:bottom w:w="35" w:type="dxa"/>
              <w:right w:w="35" w:type="dxa"/>
            </w:tcMar>
            <w:vAlign w:val="top"/>
          </w:tcPr>
          <w:p w14:paraId="4EA20558">
            <w:pPr>
              <w:keepNext w:val="0"/>
              <w:keepLines w:val="0"/>
              <w:pageBreakBefore w:val="0"/>
              <w:widowControl/>
              <w:spacing w:before="0" w:after="0" w:line="240" w:lineRule="auto"/>
            </w:pPr>
            <w:r>
              <w:rPr>
                <w:rFonts w:ascii="Times New Roman" w:hAnsi="Times New Roman" w:eastAsia="Times New Roman"/>
                <w:b w:val="0"/>
                <w:sz w:val="19"/>
              </w:rPr>
              <w:t>Folder, file, printed pack or digital folder</w:t>
            </w:r>
          </w:p>
        </w:tc>
        <w:tc>
          <w:tcPr>
            <w:tcW w:w="3441" w:type="dxa"/>
            <w:tcMar>
              <w:top w:w="35" w:type="dxa"/>
              <w:left w:w="35" w:type="dxa"/>
              <w:bottom w:w="35" w:type="dxa"/>
              <w:right w:w="35" w:type="dxa"/>
            </w:tcMar>
            <w:vAlign w:val="top"/>
          </w:tcPr>
          <w:p w14:paraId="234BBB8C">
            <w:pPr>
              <w:keepNext w:val="0"/>
              <w:keepLines w:val="0"/>
              <w:pageBreakBefore w:val="0"/>
              <w:widowControl/>
              <w:spacing w:before="0" w:after="0" w:line="240" w:lineRule="auto"/>
            </w:pPr>
            <w:r>
              <w:rPr>
                <w:rFonts w:ascii="Times New Roman" w:hAnsi="Times New Roman" w:eastAsia="Times New Roman"/>
                <w:b w:val="0"/>
                <w:sz w:val="19"/>
              </w:rPr>
              <w:t>Notebook, printed logbook or typed record</w:t>
            </w:r>
          </w:p>
        </w:tc>
      </w:tr>
      <w:tr w14:paraId="2C21FD00">
        <w:trPr>
          <w:jc w:val="center"/>
        </w:trPr>
        <w:tc>
          <w:tcPr>
            <w:tcW w:w="3441" w:type="dxa"/>
            <w:tcMar>
              <w:top w:w="35" w:type="dxa"/>
              <w:left w:w="35" w:type="dxa"/>
              <w:bottom w:w="35" w:type="dxa"/>
              <w:right w:w="35" w:type="dxa"/>
            </w:tcMar>
            <w:vAlign w:val="top"/>
          </w:tcPr>
          <w:p w14:paraId="3EF8E316">
            <w:pPr>
              <w:keepNext w:val="0"/>
              <w:keepLines w:val="0"/>
              <w:pageBreakBefore w:val="0"/>
              <w:widowControl/>
              <w:spacing w:before="0" w:after="0" w:line="240" w:lineRule="auto"/>
            </w:pPr>
            <w:r>
              <w:rPr>
                <w:rFonts w:ascii="Times New Roman" w:hAnsi="Times New Roman" w:eastAsia="Times New Roman"/>
                <w:b w:val="0"/>
                <w:sz w:val="19"/>
              </w:rPr>
              <w:t>Question answered</w:t>
            </w:r>
          </w:p>
        </w:tc>
        <w:tc>
          <w:tcPr>
            <w:tcW w:w="3441" w:type="dxa"/>
            <w:tcMar>
              <w:top w:w="35" w:type="dxa"/>
              <w:left w:w="35" w:type="dxa"/>
              <w:bottom w:w="35" w:type="dxa"/>
              <w:right w:w="35" w:type="dxa"/>
            </w:tcMar>
            <w:vAlign w:val="top"/>
          </w:tcPr>
          <w:p w14:paraId="1B7E9539">
            <w:pPr>
              <w:keepNext w:val="0"/>
              <w:keepLines w:val="0"/>
              <w:pageBreakBefore w:val="0"/>
              <w:widowControl/>
              <w:spacing w:before="0" w:after="0" w:line="240" w:lineRule="auto"/>
            </w:pPr>
            <w:r>
              <w:rPr>
                <w:rFonts w:ascii="Times New Roman" w:hAnsi="Times New Roman" w:eastAsia="Times New Roman"/>
                <w:b w:val="0"/>
                <w:sz w:val="19"/>
              </w:rPr>
              <w:t>What evidence proves growth?</w:t>
            </w:r>
          </w:p>
        </w:tc>
        <w:tc>
          <w:tcPr>
            <w:tcW w:w="3441" w:type="dxa"/>
            <w:tcMar>
              <w:top w:w="35" w:type="dxa"/>
              <w:left w:w="35" w:type="dxa"/>
              <w:bottom w:w="35" w:type="dxa"/>
              <w:right w:w="35" w:type="dxa"/>
            </w:tcMar>
            <w:vAlign w:val="top"/>
          </w:tcPr>
          <w:p w14:paraId="1496E8CB">
            <w:pPr>
              <w:keepNext w:val="0"/>
              <w:keepLines w:val="0"/>
              <w:pageBreakBefore w:val="0"/>
              <w:widowControl/>
              <w:spacing w:before="0" w:after="0" w:line="240" w:lineRule="auto"/>
            </w:pPr>
            <w:r>
              <w:rPr>
                <w:rFonts w:ascii="Times New Roman" w:hAnsi="Times New Roman" w:eastAsia="Times New Roman"/>
                <w:b w:val="0"/>
                <w:sz w:val="19"/>
              </w:rPr>
              <w:t>What did the trainee do today or this week?</w:t>
            </w:r>
          </w:p>
        </w:tc>
      </w:tr>
      <w:tr w14:paraId="0C0F1D8E">
        <w:trPr>
          <w:jc w:val="center"/>
        </w:trPr>
        <w:tc>
          <w:tcPr>
            <w:tcW w:w="3441" w:type="dxa"/>
            <w:tcMar>
              <w:top w:w="35" w:type="dxa"/>
              <w:left w:w="35" w:type="dxa"/>
              <w:bottom w:w="35" w:type="dxa"/>
              <w:right w:w="35" w:type="dxa"/>
            </w:tcMar>
            <w:vAlign w:val="top"/>
          </w:tcPr>
          <w:p w14:paraId="36D324C1">
            <w:pPr>
              <w:keepNext w:val="0"/>
              <w:keepLines w:val="0"/>
              <w:pageBreakBefore w:val="0"/>
              <w:widowControl/>
              <w:spacing w:before="0" w:after="0" w:line="240" w:lineRule="auto"/>
            </w:pPr>
            <w:r>
              <w:rPr>
                <w:rFonts w:ascii="Times New Roman" w:hAnsi="Times New Roman" w:eastAsia="Times New Roman"/>
                <w:b w:val="0"/>
                <w:sz w:val="19"/>
              </w:rPr>
              <w:t>Assessment use</w:t>
            </w:r>
          </w:p>
        </w:tc>
        <w:tc>
          <w:tcPr>
            <w:tcW w:w="3441" w:type="dxa"/>
            <w:tcMar>
              <w:top w:w="35" w:type="dxa"/>
              <w:left w:w="35" w:type="dxa"/>
              <w:bottom w:w="35" w:type="dxa"/>
              <w:right w:w="35" w:type="dxa"/>
            </w:tcMar>
            <w:vAlign w:val="top"/>
          </w:tcPr>
          <w:p w14:paraId="0CB89298">
            <w:pPr>
              <w:keepNext w:val="0"/>
              <w:keepLines w:val="0"/>
              <w:pageBreakBefore w:val="0"/>
              <w:widowControl/>
              <w:spacing w:before="0" w:after="0" w:line="240" w:lineRule="auto"/>
            </w:pPr>
            <w:r>
              <w:rPr>
                <w:rFonts w:ascii="Times New Roman" w:hAnsi="Times New Roman" w:eastAsia="Times New Roman"/>
                <w:b w:val="0"/>
                <w:sz w:val="19"/>
              </w:rPr>
              <w:t>Used for final portfolio assessment and graduation clearance</w:t>
            </w:r>
          </w:p>
        </w:tc>
        <w:tc>
          <w:tcPr>
            <w:tcW w:w="3441" w:type="dxa"/>
            <w:tcMar>
              <w:top w:w="35" w:type="dxa"/>
              <w:left w:w="35" w:type="dxa"/>
              <w:bottom w:w="35" w:type="dxa"/>
              <w:right w:w="35" w:type="dxa"/>
            </w:tcMar>
            <w:vAlign w:val="top"/>
          </w:tcPr>
          <w:p w14:paraId="6893775A">
            <w:pPr>
              <w:keepNext w:val="0"/>
              <w:keepLines w:val="0"/>
              <w:pageBreakBefore w:val="0"/>
              <w:widowControl/>
              <w:spacing w:before="0" w:after="0" w:line="240" w:lineRule="auto"/>
            </w:pPr>
            <w:r>
              <w:rPr>
                <w:rFonts w:ascii="Times New Roman" w:hAnsi="Times New Roman" w:eastAsia="Times New Roman"/>
                <w:b w:val="0"/>
                <w:sz w:val="19"/>
              </w:rPr>
              <w:t>Used to track attendance, participation, learning and attachment activity</w:t>
            </w:r>
          </w:p>
        </w:tc>
      </w:tr>
      <w:tr w14:paraId="0EDC4C26">
        <w:trPr>
          <w:jc w:val="center"/>
        </w:trPr>
        <w:tc>
          <w:tcPr>
            <w:tcW w:w="3441" w:type="dxa"/>
            <w:tcMar>
              <w:top w:w="35" w:type="dxa"/>
              <w:left w:w="35" w:type="dxa"/>
              <w:bottom w:w="35" w:type="dxa"/>
              <w:right w:w="35" w:type="dxa"/>
            </w:tcMar>
            <w:vAlign w:val="top"/>
          </w:tcPr>
          <w:p w14:paraId="17C9421A">
            <w:pPr>
              <w:keepNext w:val="0"/>
              <w:keepLines w:val="0"/>
              <w:pageBreakBefore w:val="0"/>
              <w:widowControl/>
              <w:spacing w:before="0" w:after="0" w:line="240" w:lineRule="auto"/>
            </w:pPr>
            <w:r>
              <w:rPr>
                <w:rFonts w:ascii="Times New Roman" w:hAnsi="Times New Roman" w:eastAsia="Times New Roman"/>
                <w:b w:val="0"/>
                <w:sz w:val="19"/>
              </w:rPr>
              <w:t>Responsibility</w:t>
            </w:r>
          </w:p>
        </w:tc>
        <w:tc>
          <w:tcPr>
            <w:tcW w:w="3441" w:type="dxa"/>
            <w:tcMar>
              <w:top w:w="35" w:type="dxa"/>
              <w:left w:w="35" w:type="dxa"/>
              <w:bottom w:w="35" w:type="dxa"/>
              <w:right w:w="35" w:type="dxa"/>
            </w:tcMar>
            <w:vAlign w:val="top"/>
          </w:tcPr>
          <w:p w14:paraId="52A87BF5">
            <w:pPr>
              <w:keepNext w:val="0"/>
              <w:keepLines w:val="0"/>
              <w:pageBreakBefore w:val="0"/>
              <w:widowControl/>
              <w:spacing w:before="0" w:after="0" w:line="240" w:lineRule="auto"/>
            </w:pPr>
            <w:r>
              <w:rPr>
                <w:rFonts w:ascii="Times New Roman" w:hAnsi="Times New Roman" w:eastAsia="Times New Roman"/>
                <w:b w:val="0"/>
                <w:sz w:val="19"/>
              </w:rPr>
              <w:t>Trainee collects and organises evidence</w:t>
            </w:r>
          </w:p>
        </w:tc>
        <w:tc>
          <w:tcPr>
            <w:tcW w:w="3441" w:type="dxa"/>
            <w:tcMar>
              <w:top w:w="35" w:type="dxa"/>
              <w:left w:w="35" w:type="dxa"/>
              <w:bottom w:w="35" w:type="dxa"/>
              <w:right w:w="35" w:type="dxa"/>
            </w:tcMar>
            <w:vAlign w:val="top"/>
          </w:tcPr>
          <w:p w14:paraId="03B1F42E">
            <w:pPr>
              <w:keepNext w:val="0"/>
              <w:keepLines w:val="0"/>
              <w:pageBreakBefore w:val="0"/>
              <w:widowControl/>
              <w:spacing w:before="0" w:after="0" w:line="240" w:lineRule="auto"/>
            </w:pPr>
            <w:r>
              <w:rPr>
                <w:rFonts w:ascii="Times New Roman" w:hAnsi="Times New Roman" w:eastAsia="Times New Roman"/>
                <w:b w:val="0"/>
                <w:sz w:val="19"/>
              </w:rPr>
              <w:t>Trainee records activities regularly</w:t>
            </w:r>
          </w:p>
        </w:tc>
      </w:tr>
      <w:tr w14:paraId="0BEC6E13">
        <w:trPr>
          <w:jc w:val="center"/>
        </w:trPr>
        <w:tc>
          <w:tcPr>
            <w:tcW w:w="3441" w:type="dxa"/>
            <w:tcMar>
              <w:top w:w="35" w:type="dxa"/>
              <w:left w:w="35" w:type="dxa"/>
              <w:bottom w:w="35" w:type="dxa"/>
              <w:right w:w="35" w:type="dxa"/>
            </w:tcMar>
            <w:vAlign w:val="top"/>
          </w:tcPr>
          <w:p w14:paraId="392301B4">
            <w:pPr>
              <w:keepNext w:val="0"/>
              <w:keepLines w:val="0"/>
              <w:pageBreakBefore w:val="0"/>
              <w:widowControl/>
              <w:spacing w:before="0" w:after="0" w:line="240" w:lineRule="auto"/>
            </w:pPr>
            <w:r>
              <w:rPr>
                <w:rFonts w:ascii="Times New Roman" w:hAnsi="Times New Roman" w:eastAsia="Times New Roman"/>
                <w:b w:val="0"/>
                <w:sz w:val="19"/>
              </w:rPr>
              <w:t>Reviewed by</w:t>
            </w:r>
          </w:p>
        </w:tc>
        <w:tc>
          <w:tcPr>
            <w:tcW w:w="3441" w:type="dxa"/>
            <w:tcMar>
              <w:top w:w="35" w:type="dxa"/>
              <w:left w:w="35" w:type="dxa"/>
              <w:bottom w:w="35" w:type="dxa"/>
              <w:right w:w="35" w:type="dxa"/>
            </w:tcMar>
            <w:vAlign w:val="top"/>
          </w:tcPr>
          <w:p w14:paraId="07452B4B">
            <w:pPr>
              <w:keepNext w:val="0"/>
              <w:keepLines w:val="0"/>
              <w:pageBreakBefore w:val="0"/>
              <w:widowControl/>
              <w:spacing w:before="0" w:after="0" w:line="240" w:lineRule="auto"/>
            </w:pPr>
            <w:r>
              <w:rPr>
                <w:rFonts w:ascii="Times New Roman" w:hAnsi="Times New Roman" w:eastAsia="Times New Roman"/>
                <w:b w:val="0"/>
                <w:sz w:val="19"/>
              </w:rPr>
              <w:t>Trainers, mentors, supervisors, M&amp;E officer and management</w:t>
            </w:r>
          </w:p>
        </w:tc>
        <w:tc>
          <w:tcPr>
            <w:tcW w:w="3441" w:type="dxa"/>
            <w:tcMar>
              <w:top w:w="35" w:type="dxa"/>
              <w:left w:w="35" w:type="dxa"/>
              <w:bottom w:w="35" w:type="dxa"/>
              <w:right w:w="35" w:type="dxa"/>
            </w:tcMar>
            <w:vAlign w:val="top"/>
          </w:tcPr>
          <w:p w14:paraId="71E99AEB">
            <w:pPr>
              <w:keepNext w:val="0"/>
              <w:keepLines w:val="0"/>
              <w:pageBreakBefore w:val="0"/>
              <w:widowControl/>
              <w:spacing w:before="0" w:after="0" w:line="240" w:lineRule="auto"/>
            </w:pPr>
            <w:r>
              <w:rPr>
                <w:rFonts w:ascii="Times New Roman" w:hAnsi="Times New Roman" w:eastAsia="Times New Roman"/>
                <w:b w:val="0"/>
                <w:sz w:val="19"/>
              </w:rPr>
              <w:t>Trainers, departmental supervisors and attachment supervisors</w:t>
            </w:r>
          </w:p>
        </w:tc>
      </w:tr>
      <w:tr w14:paraId="28BF5E16">
        <w:trPr>
          <w:jc w:val="center"/>
        </w:trPr>
        <w:tc>
          <w:tcPr>
            <w:tcW w:w="3441" w:type="dxa"/>
            <w:tcMar>
              <w:top w:w="35" w:type="dxa"/>
              <w:left w:w="35" w:type="dxa"/>
              <w:bottom w:w="35" w:type="dxa"/>
              <w:right w:w="35" w:type="dxa"/>
            </w:tcMar>
            <w:vAlign w:val="top"/>
          </w:tcPr>
          <w:p w14:paraId="0FBA2E73">
            <w:pPr>
              <w:keepNext w:val="0"/>
              <w:keepLines w:val="0"/>
              <w:pageBreakBefore w:val="0"/>
              <w:widowControl/>
              <w:spacing w:before="0" w:after="0" w:line="240" w:lineRule="auto"/>
            </w:pPr>
            <w:r>
              <w:rPr>
                <w:rFonts w:ascii="Times New Roman" w:hAnsi="Times New Roman" w:eastAsia="Times New Roman"/>
                <w:b w:val="0"/>
                <w:sz w:val="19"/>
              </w:rPr>
              <w:t>Graduation relevance</w:t>
            </w:r>
          </w:p>
        </w:tc>
        <w:tc>
          <w:tcPr>
            <w:tcW w:w="3441" w:type="dxa"/>
            <w:tcMar>
              <w:top w:w="35" w:type="dxa"/>
              <w:left w:w="35" w:type="dxa"/>
              <w:bottom w:w="35" w:type="dxa"/>
              <w:right w:w="35" w:type="dxa"/>
            </w:tcMar>
            <w:vAlign w:val="top"/>
          </w:tcPr>
          <w:p w14:paraId="54EC65CE">
            <w:pPr>
              <w:keepNext w:val="0"/>
              <w:keepLines w:val="0"/>
              <w:pageBreakBefore w:val="0"/>
              <w:widowControl/>
              <w:spacing w:before="0" w:after="0" w:line="240" w:lineRule="auto"/>
            </w:pPr>
            <w:r>
              <w:rPr>
                <w:rFonts w:ascii="Times New Roman" w:hAnsi="Times New Roman" w:eastAsia="Times New Roman"/>
                <w:b w:val="0"/>
                <w:sz w:val="19"/>
              </w:rPr>
              <w:t>Required for final clearance</w:t>
            </w:r>
          </w:p>
        </w:tc>
        <w:tc>
          <w:tcPr>
            <w:tcW w:w="3441" w:type="dxa"/>
            <w:tcMar>
              <w:top w:w="35" w:type="dxa"/>
              <w:left w:w="35" w:type="dxa"/>
              <w:bottom w:w="35" w:type="dxa"/>
              <w:right w:w="35" w:type="dxa"/>
            </w:tcMar>
            <w:vAlign w:val="top"/>
          </w:tcPr>
          <w:p w14:paraId="1FDFD439">
            <w:pPr>
              <w:keepNext w:val="0"/>
              <w:keepLines w:val="0"/>
              <w:pageBreakBefore w:val="0"/>
              <w:widowControl/>
              <w:spacing w:before="0" w:after="0" w:line="240" w:lineRule="auto"/>
            </w:pPr>
            <w:r>
              <w:rPr>
                <w:rFonts w:ascii="Times New Roman" w:hAnsi="Times New Roman" w:eastAsia="Times New Roman"/>
                <w:b w:val="0"/>
                <w:sz w:val="19"/>
              </w:rPr>
              <w:t>Required for continuous monitoring and final clearance</w:t>
            </w:r>
          </w:p>
        </w:tc>
      </w:tr>
    </w:tbl>
    <w:p w14:paraId="518D13EA">
      <w:pPr>
        <w:keepNext w:val="0"/>
        <w:keepLines w:val="0"/>
        <w:pageBreakBefore w:val="0"/>
        <w:widowControl/>
        <w:spacing w:before="0" w:after="60" w:line="240" w:lineRule="auto"/>
      </w:pPr>
    </w:p>
    <w:p w14:paraId="57AAA511">
      <w:pPr>
        <w:pStyle w:val="2"/>
        <w:keepNext/>
        <w:keepLines w:val="0"/>
        <w:pageBreakBefore w:val="0"/>
        <w:widowControl/>
        <w:spacing w:before="240" w:after="120" w:line="252" w:lineRule="auto"/>
      </w:pPr>
      <w:r>
        <w:rPr>
          <w:rFonts w:ascii="Times New Roman" w:hAnsi="Times New Roman" w:eastAsia="Times New Roman"/>
          <w:b/>
          <w:sz w:val="30"/>
        </w:rPr>
        <w:t>5. PURPOSE OF PORTFOLIO AND LOGBOOK</w:t>
      </w:r>
    </w:p>
    <w:p w14:paraId="62F50A63">
      <w:pPr>
        <w:keepNext w:val="0"/>
        <w:keepLines w:val="0"/>
        <w:pageBreakBefore w:val="0"/>
        <w:widowControl/>
        <w:spacing w:before="0" w:after="100" w:line="252" w:lineRule="auto"/>
      </w:pPr>
      <w:r>
        <w:rPr>
          <w:rFonts w:ascii="Times New Roman" w:hAnsi="Times New Roman" w:eastAsia="Times New Roman"/>
          <w:b w:val="0"/>
          <w:sz w:val="23"/>
        </w:rPr>
        <w:t>The portfolio and logbook are used to:</w:t>
      </w:r>
    </w:p>
    <w:p w14:paraId="6E33D91D">
      <w:pPr>
        <w:keepNext w:val="0"/>
        <w:keepLines w:val="0"/>
        <w:pageBreakBefore w:val="0"/>
        <w:widowControl/>
        <w:spacing w:before="0" w:after="40" w:line="252" w:lineRule="auto"/>
        <w:ind w:left="403" w:hanging="403"/>
      </w:pPr>
      <w:r>
        <w:rPr>
          <w:rFonts w:ascii="Times New Roman" w:hAnsi="Times New Roman" w:eastAsia="Times New Roman"/>
          <w:b w:val="0"/>
          <w:sz w:val="23"/>
        </w:rPr>
        <w:t>1. Track learning progress.</w:t>
      </w:r>
    </w:p>
    <w:p w14:paraId="2569607E">
      <w:pPr>
        <w:keepNext w:val="0"/>
        <w:keepLines w:val="0"/>
        <w:pageBreakBefore w:val="0"/>
        <w:widowControl/>
        <w:spacing w:before="0" w:after="40" w:line="252" w:lineRule="auto"/>
        <w:ind w:left="403" w:hanging="403"/>
      </w:pPr>
      <w:r>
        <w:rPr>
          <w:rFonts w:ascii="Times New Roman" w:hAnsi="Times New Roman" w:eastAsia="Times New Roman"/>
          <w:b w:val="0"/>
          <w:sz w:val="23"/>
        </w:rPr>
        <w:t>2. Record daily training activities.</w:t>
      </w:r>
    </w:p>
    <w:p w14:paraId="364D259A">
      <w:pPr>
        <w:keepNext w:val="0"/>
        <w:keepLines w:val="0"/>
        <w:pageBreakBefore w:val="0"/>
        <w:widowControl/>
        <w:spacing w:before="0" w:after="40" w:line="252" w:lineRule="auto"/>
        <w:ind w:left="403" w:hanging="403"/>
      </w:pPr>
      <w:r>
        <w:rPr>
          <w:rFonts w:ascii="Times New Roman" w:hAnsi="Times New Roman" w:eastAsia="Times New Roman"/>
          <w:b w:val="0"/>
          <w:sz w:val="23"/>
        </w:rPr>
        <w:t>3. Show evidence of practical skills.</w:t>
      </w:r>
    </w:p>
    <w:p w14:paraId="134A5D07">
      <w:pPr>
        <w:keepNext w:val="0"/>
        <w:keepLines w:val="0"/>
        <w:pageBreakBefore w:val="0"/>
        <w:widowControl/>
        <w:spacing w:before="0" w:after="40" w:line="252" w:lineRule="auto"/>
        <w:ind w:left="403" w:hanging="403"/>
      </w:pPr>
      <w:r>
        <w:rPr>
          <w:rFonts w:ascii="Times New Roman" w:hAnsi="Times New Roman" w:eastAsia="Times New Roman"/>
          <w:b w:val="0"/>
          <w:sz w:val="23"/>
        </w:rPr>
        <w:t>4. Show evidence of academic work.</w:t>
      </w:r>
    </w:p>
    <w:p w14:paraId="01CF35BD">
      <w:pPr>
        <w:keepNext w:val="0"/>
        <w:keepLines w:val="0"/>
        <w:pageBreakBefore w:val="0"/>
        <w:widowControl/>
        <w:spacing w:before="0" w:after="40" w:line="252" w:lineRule="auto"/>
        <w:ind w:left="403" w:hanging="403"/>
      </w:pPr>
      <w:r>
        <w:rPr>
          <w:rFonts w:ascii="Times New Roman" w:hAnsi="Times New Roman" w:eastAsia="Times New Roman"/>
          <w:b w:val="0"/>
          <w:sz w:val="23"/>
        </w:rPr>
        <w:t>5. Show evidence of character growth.</w:t>
      </w:r>
    </w:p>
    <w:p w14:paraId="026E4EAB">
      <w:pPr>
        <w:keepNext w:val="0"/>
        <w:keepLines w:val="0"/>
        <w:pageBreakBefore w:val="0"/>
        <w:widowControl/>
        <w:spacing w:before="0" w:after="40" w:line="252" w:lineRule="auto"/>
        <w:ind w:left="403" w:hanging="403"/>
      </w:pPr>
      <w:r>
        <w:rPr>
          <w:rFonts w:ascii="Times New Roman" w:hAnsi="Times New Roman" w:eastAsia="Times New Roman"/>
          <w:b w:val="0"/>
          <w:sz w:val="23"/>
        </w:rPr>
        <w:t>6. Show evidence of leadership and teamwork.</w:t>
      </w:r>
    </w:p>
    <w:p w14:paraId="49318E36">
      <w:pPr>
        <w:keepNext w:val="0"/>
        <w:keepLines w:val="0"/>
        <w:pageBreakBefore w:val="0"/>
        <w:widowControl/>
        <w:spacing w:before="0" w:after="40" w:line="252" w:lineRule="auto"/>
        <w:ind w:left="403" w:hanging="403"/>
      </w:pPr>
      <w:r>
        <w:rPr>
          <w:rFonts w:ascii="Times New Roman" w:hAnsi="Times New Roman" w:eastAsia="Times New Roman"/>
          <w:b w:val="0"/>
          <w:sz w:val="23"/>
        </w:rPr>
        <w:t>7. Show evidence of community service.</w:t>
      </w:r>
    </w:p>
    <w:p w14:paraId="68DEA94D">
      <w:pPr>
        <w:keepNext w:val="0"/>
        <w:keepLines w:val="0"/>
        <w:pageBreakBefore w:val="0"/>
        <w:widowControl/>
        <w:spacing w:before="0" w:after="40" w:line="252" w:lineRule="auto"/>
        <w:ind w:left="403" w:hanging="403"/>
      </w:pPr>
      <w:r>
        <w:rPr>
          <w:rFonts w:ascii="Times New Roman" w:hAnsi="Times New Roman" w:eastAsia="Times New Roman"/>
          <w:b w:val="0"/>
          <w:sz w:val="23"/>
        </w:rPr>
        <w:t>8. Show evidence of entrepreneurship development.</w:t>
      </w:r>
    </w:p>
    <w:p w14:paraId="6FC79294">
      <w:pPr>
        <w:keepNext w:val="0"/>
        <w:keepLines w:val="0"/>
        <w:pageBreakBefore w:val="0"/>
        <w:widowControl/>
        <w:spacing w:before="0" w:after="40" w:line="252" w:lineRule="auto"/>
        <w:ind w:left="403" w:hanging="403"/>
      </w:pPr>
      <w:r>
        <w:rPr>
          <w:rFonts w:ascii="Times New Roman" w:hAnsi="Times New Roman" w:eastAsia="Times New Roman"/>
          <w:b w:val="0"/>
          <w:sz w:val="23"/>
        </w:rPr>
        <w:t>9. Show evidence of employability preparation.</w:t>
      </w:r>
    </w:p>
    <w:p w14:paraId="3E07A840">
      <w:pPr>
        <w:keepNext w:val="0"/>
        <w:keepLines w:val="0"/>
        <w:pageBreakBefore w:val="0"/>
        <w:widowControl/>
        <w:spacing w:before="0" w:after="40" w:line="252" w:lineRule="auto"/>
        <w:ind w:left="403" w:hanging="403"/>
      </w:pPr>
      <w:r>
        <w:rPr>
          <w:rFonts w:ascii="Times New Roman" w:hAnsi="Times New Roman" w:eastAsia="Times New Roman"/>
          <w:b w:val="0"/>
          <w:sz w:val="23"/>
        </w:rPr>
        <w:t>10. Show evidence of industrial attachment.</w:t>
      </w:r>
    </w:p>
    <w:p w14:paraId="3DC178C3">
      <w:pPr>
        <w:keepNext w:val="0"/>
        <w:keepLines w:val="0"/>
        <w:pageBreakBefore w:val="0"/>
        <w:widowControl/>
        <w:spacing w:before="0" w:after="40" w:line="252" w:lineRule="auto"/>
        <w:ind w:left="403" w:hanging="403"/>
      </w:pPr>
      <w:r>
        <w:rPr>
          <w:rFonts w:ascii="Times New Roman" w:hAnsi="Times New Roman" w:eastAsia="Times New Roman"/>
          <w:b w:val="0"/>
          <w:sz w:val="23"/>
        </w:rPr>
        <w:t>11. Help mentors guide trainees.</w:t>
      </w:r>
    </w:p>
    <w:p w14:paraId="78038A1A">
      <w:pPr>
        <w:keepNext w:val="0"/>
        <w:keepLines w:val="0"/>
        <w:pageBreakBefore w:val="0"/>
        <w:widowControl/>
        <w:spacing w:before="0" w:after="40" w:line="252" w:lineRule="auto"/>
        <w:ind w:left="403" w:hanging="403"/>
      </w:pPr>
      <w:r>
        <w:rPr>
          <w:rFonts w:ascii="Times New Roman" w:hAnsi="Times New Roman" w:eastAsia="Times New Roman"/>
          <w:b w:val="0"/>
          <w:sz w:val="23"/>
        </w:rPr>
        <w:t>12. Help trainers assess performance.</w:t>
      </w:r>
    </w:p>
    <w:p w14:paraId="75612C39">
      <w:pPr>
        <w:keepNext w:val="0"/>
        <w:keepLines w:val="0"/>
        <w:pageBreakBefore w:val="0"/>
        <w:widowControl/>
        <w:spacing w:before="0" w:after="40" w:line="252" w:lineRule="auto"/>
        <w:ind w:left="403" w:hanging="403"/>
      </w:pPr>
      <w:r>
        <w:rPr>
          <w:rFonts w:ascii="Times New Roman" w:hAnsi="Times New Roman" w:eastAsia="Times New Roman"/>
          <w:b w:val="0"/>
          <w:sz w:val="23"/>
        </w:rPr>
        <w:t>13. Help supervisors verify work.</w:t>
      </w:r>
    </w:p>
    <w:p w14:paraId="44BA155C">
      <w:pPr>
        <w:keepNext w:val="0"/>
        <w:keepLines w:val="0"/>
        <w:pageBreakBefore w:val="0"/>
        <w:widowControl/>
        <w:spacing w:before="0" w:after="40" w:line="252" w:lineRule="auto"/>
        <w:ind w:left="403" w:hanging="403"/>
      </w:pPr>
      <w:r>
        <w:rPr>
          <w:rFonts w:ascii="Times New Roman" w:hAnsi="Times New Roman" w:eastAsia="Times New Roman"/>
          <w:b w:val="0"/>
          <w:sz w:val="23"/>
        </w:rPr>
        <w:t>14. Help management make fair graduation decisions.</w:t>
      </w:r>
    </w:p>
    <w:p w14:paraId="07FCC3A4">
      <w:pPr>
        <w:keepNext w:val="0"/>
        <w:keepLines w:val="0"/>
        <w:pageBreakBefore w:val="0"/>
        <w:widowControl/>
        <w:spacing w:before="0" w:after="40" w:line="252" w:lineRule="auto"/>
        <w:ind w:left="403" w:hanging="403"/>
      </w:pPr>
      <w:r>
        <w:rPr>
          <w:rFonts w:ascii="Times New Roman" w:hAnsi="Times New Roman" w:eastAsia="Times New Roman"/>
          <w:b w:val="0"/>
          <w:sz w:val="23"/>
        </w:rPr>
        <w:t>15. Teach trainees order, responsibility and accountability.</w:t>
      </w:r>
    </w:p>
    <w:p w14:paraId="28CA833D">
      <w:pPr>
        <w:pStyle w:val="2"/>
        <w:keepNext/>
        <w:keepLines w:val="0"/>
        <w:pageBreakBefore w:val="0"/>
        <w:widowControl/>
        <w:spacing w:before="240" w:after="120" w:line="252" w:lineRule="auto"/>
      </w:pPr>
      <w:r>
        <w:rPr>
          <w:rFonts w:ascii="Times New Roman" w:hAnsi="Times New Roman" w:eastAsia="Times New Roman"/>
          <w:b/>
          <w:sz w:val="30"/>
        </w:rPr>
        <w:t>6. WHY EVIDENCE MATTERS</w:t>
      </w:r>
    </w:p>
    <w:p w14:paraId="6B6AAA1E">
      <w:pPr>
        <w:keepNext w:val="0"/>
        <w:keepLines w:val="0"/>
        <w:pageBreakBefore w:val="0"/>
        <w:widowControl/>
        <w:spacing w:before="0" w:after="100" w:line="252" w:lineRule="auto"/>
      </w:pPr>
      <w:r>
        <w:rPr>
          <w:rFonts w:ascii="Times New Roman" w:hAnsi="Times New Roman" w:eastAsia="Times New Roman"/>
          <w:b w:val="0"/>
          <w:sz w:val="23"/>
        </w:rPr>
        <w:t>Evidence matters because words alone are not enough.</w:t>
      </w:r>
    </w:p>
    <w:p w14:paraId="0EBE4D50">
      <w:pPr>
        <w:keepNext w:val="0"/>
        <w:keepLines w:val="0"/>
        <w:pageBreakBefore w:val="0"/>
        <w:widowControl/>
        <w:spacing w:before="0" w:after="100" w:line="252" w:lineRule="auto"/>
      </w:pPr>
      <w:r>
        <w:rPr>
          <w:rFonts w:ascii="Times New Roman" w:hAnsi="Times New Roman" w:eastAsia="Times New Roman"/>
          <w:b w:val="0"/>
          <w:sz w:val="23"/>
        </w:rPr>
        <w:t>A trainee may say, “I learnt welding.”</w:t>
      </w:r>
      <w:r>
        <w:rPr>
          <w:rFonts w:ascii="Times New Roman" w:hAnsi="Times New Roman" w:eastAsia="Times New Roman"/>
          <w:b w:val="0"/>
          <w:sz w:val="23"/>
        </w:rPr>
        <w:br w:type="textWrapping"/>
      </w:r>
      <w:r>
        <w:rPr>
          <w:rFonts w:ascii="Times New Roman" w:hAnsi="Times New Roman" w:eastAsia="Times New Roman"/>
          <w:b w:val="0"/>
          <w:sz w:val="23"/>
        </w:rPr>
        <w:t>The portfolio should show pictures, task records, trainer comments and practical assessment.</w:t>
      </w:r>
    </w:p>
    <w:p w14:paraId="6F654881">
      <w:pPr>
        <w:keepNext w:val="0"/>
        <w:keepLines w:val="0"/>
        <w:pageBreakBefore w:val="0"/>
        <w:widowControl/>
        <w:spacing w:before="0" w:after="100" w:line="252" w:lineRule="auto"/>
      </w:pPr>
      <w:r>
        <w:rPr>
          <w:rFonts w:ascii="Times New Roman" w:hAnsi="Times New Roman" w:eastAsia="Times New Roman"/>
          <w:b w:val="0"/>
          <w:sz w:val="23"/>
        </w:rPr>
        <w:t>A trainee may say, “I served the community.”</w:t>
      </w:r>
      <w:r>
        <w:rPr>
          <w:rFonts w:ascii="Times New Roman" w:hAnsi="Times New Roman" w:eastAsia="Times New Roman"/>
          <w:b w:val="0"/>
          <w:sz w:val="23"/>
        </w:rPr>
        <w:br w:type="textWrapping"/>
      </w:r>
      <w:r>
        <w:rPr>
          <w:rFonts w:ascii="Times New Roman" w:hAnsi="Times New Roman" w:eastAsia="Times New Roman"/>
          <w:b w:val="0"/>
          <w:sz w:val="23"/>
        </w:rPr>
        <w:t>The portfolio should show community service reflection, attendance records, supervisor comments and evidence of participation.</w:t>
      </w:r>
    </w:p>
    <w:p w14:paraId="6486917D">
      <w:pPr>
        <w:keepNext w:val="0"/>
        <w:keepLines w:val="0"/>
        <w:pageBreakBefore w:val="0"/>
        <w:widowControl/>
        <w:spacing w:before="0" w:after="100" w:line="252" w:lineRule="auto"/>
      </w:pPr>
      <w:r>
        <w:rPr>
          <w:rFonts w:ascii="Times New Roman" w:hAnsi="Times New Roman" w:eastAsia="Times New Roman"/>
          <w:b w:val="0"/>
          <w:sz w:val="23"/>
        </w:rPr>
        <w:t>A trainee may say, “I improved in character.”</w:t>
      </w:r>
      <w:r>
        <w:rPr>
          <w:rFonts w:ascii="Times New Roman" w:hAnsi="Times New Roman" w:eastAsia="Times New Roman"/>
          <w:b w:val="0"/>
          <w:sz w:val="23"/>
        </w:rPr>
        <w:br w:type="textWrapping"/>
      </w:r>
      <w:r>
        <w:rPr>
          <w:rFonts w:ascii="Times New Roman" w:hAnsi="Times New Roman" w:eastAsia="Times New Roman"/>
          <w:b w:val="0"/>
          <w:sz w:val="23"/>
        </w:rPr>
        <w:t>The portfolio should show character reflections, mentor reviews, trainer comments and evidence of corrected behaviour.</w:t>
      </w:r>
    </w:p>
    <w:p w14:paraId="3154901E">
      <w:pPr>
        <w:keepNext w:val="0"/>
        <w:keepLines w:val="0"/>
        <w:pageBreakBefore w:val="0"/>
        <w:widowControl/>
        <w:spacing w:before="0" w:after="100" w:line="252" w:lineRule="auto"/>
      </w:pPr>
      <w:r>
        <w:rPr>
          <w:rFonts w:ascii="Times New Roman" w:hAnsi="Times New Roman" w:eastAsia="Times New Roman"/>
          <w:b w:val="0"/>
          <w:sz w:val="23"/>
        </w:rPr>
        <w:t>A trainee may say, “I completed industrial attachment.”</w:t>
      </w:r>
      <w:r>
        <w:rPr>
          <w:rFonts w:ascii="Times New Roman" w:hAnsi="Times New Roman" w:eastAsia="Times New Roman"/>
          <w:b w:val="0"/>
          <w:sz w:val="23"/>
        </w:rPr>
        <w:br w:type="textWrapping"/>
      </w:r>
      <w:r>
        <w:rPr>
          <w:rFonts w:ascii="Times New Roman" w:hAnsi="Times New Roman" w:eastAsia="Times New Roman"/>
          <w:b w:val="0"/>
          <w:sz w:val="23"/>
        </w:rPr>
        <w:t>The logbook should show daily entries, supervisor signatures and final attachment assessment.</w:t>
      </w:r>
    </w:p>
    <w:p w14:paraId="1D27B11C">
      <w:pPr>
        <w:keepNext w:val="0"/>
        <w:keepLines w:val="0"/>
        <w:pageBreakBefore w:val="0"/>
        <w:widowControl/>
        <w:spacing w:before="0" w:after="100" w:line="252" w:lineRule="auto"/>
      </w:pPr>
      <w:r>
        <w:rPr>
          <w:rFonts w:ascii="Times New Roman" w:hAnsi="Times New Roman" w:eastAsia="Times New Roman"/>
          <w:b w:val="0"/>
          <w:sz w:val="23"/>
        </w:rPr>
        <w:t>Evidence helps the Academy to be fair, honest and accountable.</w:t>
      </w:r>
    </w:p>
    <w:p w14:paraId="3992455E">
      <w:pPr>
        <w:keepNext w:val="0"/>
        <w:keepLines w:val="0"/>
        <w:pageBreakBefore w:val="0"/>
        <w:widowControl/>
        <w:spacing w:before="0" w:after="100" w:line="252" w:lineRule="auto"/>
      </w:pPr>
      <w:r>
        <w:rPr>
          <w:rFonts w:ascii="Times New Roman" w:hAnsi="Times New Roman" w:eastAsia="Times New Roman"/>
          <w:b w:val="0"/>
          <w:sz w:val="23"/>
        </w:rPr>
        <w:t>2 Corinthians 13:5</w:t>
      </w:r>
      <w:r>
        <w:rPr>
          <w:rFonts w:ascii="Times New Roman" w:hAnsi="Times New Roman" w:eastAsia="Times New Roman"/>
          <w:b w:val="0"/>
          <w:sz w:val="23"/>
        </w:rPr>
        <w:br w:type="textWrapping"/>
      </w:r>
      <w:r>
        <w:rPr>
          <w:rFonts w:ascii="Times New Roman" w:hAnsi="Times New Roman" w:eastAsia="Times New Roman"/>
          <w:b w:val="0"/>
          <w:sz w:val="23"/>
        </w:rPr>
        <w:t>“Examine yourselves, whether ye be in the faith; prove your own selves.”</w:t>
      </w:r>
    </w:p>
    <w:p w14:paraId="17B2DD8C">
      <w:pPr>
        <w:keepNext w:val="0"/>
        <w:keepLines w:val="0"/>
        <w:pageBreakBefore w:val="0"/>
        <w:widowControl/>
        <w:spacing w:before="0" w:after="100" w:line="252" w:lineRule="auto"/>
      </w:pPr>
      <w:r>
        <w:rPr>
          <w:rFonts w:ascii="Times New Roman" w:hAnsi="Times New Roman" w:eastAsia="Times New Roman"/>
          <w:b w:val="0"/>
          <w:sz w:val="23"/>
        </w:rPr>
        <w:t>Evidence helps trainees examine themselves and prove their growth through clear records.</w:t>
      </w:r>
    </w:p>
    <w:p w14:paraId="7BFBE0C8">
      <w:pPr>
        <w:keepNext w:val="0"/>
        <w:keepLines w:val="0"/>
        <w:pageBreakBefore w:val="0"/>
        <w:widowControl/>
        <w:spacing w:before="0" w:after="40" w:line="240" w:lineRule="auto"/>
      </w:pPr>
    </w:p>
    <w:p w14:paraId="5D74B1A1">
      <w:pPr>
        <w:pStyle w:val="2"/>
        <w:keepNext/>
        <w:keepLines w:val="0"/>
        <w:pageBreakBefore w:val="0"/>
        <w:widowControl/>
        <w:spacing w:before="240" w:after="120" w:line="252" w:lineRule="auto"/>
      </w:pPr>
      <w:r>
        <w:rPr>
          <w:rFonts w:ascii="Times New Roman" w:hAnsi="Times New Roman" w:eastAsia="Times New Roman"/>
          <w:b/>
          <w:sz w:val="30"/>
        </w:rPr>
        <w:t>7. BIBLICAL FOUNDATION FOR DILIGENCE, STEWARDSHIP AND ACCOUNTABILITY</w:t>
      </w:r>
    </w:p>
    <w:p w14:paraId="264A7F47">
      <w:pPr>
        <w:pStyle w:val="3"/>
        <w:keepNext/>
        <w:keepLines w:val="0"/>
        <w:pageBreakBefore w:val="0"/>
        <w:widowControl/>
        <w:spacing w:before="160" w:after="100" w:line="252" w:lineRule="auto"/>
      </w:pPr>
      <w:r>
        <w:rPr>
          <w:rFonts w:ascii="Times New Roman" w:hAnsi="Times New Roman" w:eastAsia="Times New Roman"/>
          <w:b/>
          <w:sz w:val="26"/>
        </w:rPr>
        <w:t>7.1 Diligence</w:t>
      </w:r>
    </w:p>
    <w:p w14:paraId="7225ED95">
      <w:pPr>
        <w:keepNext w:val="0"/>
        <w:keepLines w:val="0"/>
        <w:pageBreakBefore w:val="0"/>
        <w:widowControl/>
        <w:spacing w:before="0" w:after="100" w:line="252" w:lineRule="auto"/>
      </w:pPr>
      <w:r>
        <w:rPr>
          <w:rFonts w:ascii="Times New Roman" w:hAnsi="Times New Roman" w:eastAsia="Times New Roman"/>
          <w:b w:val="0"/>
          <w:sz w:val="23"/>
        </w:rPr>
        <w:t>Proverbs 22:29</w:t>
      </w:r>
      <w:r>
        <w:rPr>
          <w:rFonts w:ascii="Times New Roman" w:hAnsi="Times New Roman" w:eastAsia="Times New Roman"/>
          <w:b w:val="0"/>
          <w:sz w:val="23"/>
        </w:rPr>
        <w:br w:type="textWrapping"/>
      </w:r>
      <w:r>
        <w:rPr>
          <w:rFonts w:ascii="Times New Roman" w:hAnsi="Times New Roman" w:eastAsia="Times New Roman"/>
          <w:b w:val="0"/>
          <w:sz w:val="23"/>
        </w:rPr>
        <w:t>“Seest thou a man diligent in his business? he shall stand before kings; he shall not stand before mean men.”</w:t>
      </w:r>
    </w:p>
    <w:p w14:paraId="53C0338C">
      <w:pPr>
        <w:keepNext w:val="0"/>
        <w:keepLines w:val="0"/>
        <w:pageBreakBefore w:val="0"/>
        <w:widowControl/>
        <w:spacing w:before="0" w:after="100" w:line="252" w:lineRule="auto"/>
      </w:pPr>
      <w:r>
        <w:rPr>
          <w:rFonts w:ascii="Times New Roman" w:hAnsi="Times New Roman" w:eastAsia="Times New Roman"/>
          <w:b w:val="0"/>
          <w:sz w:val="23"/>
        </w:rPr>
        <w:t>A diligent trainee keeps records carefully and completes tasks faithfully.</w:t>
      </w:r>
    </w:p>
    <w:p w14:paraId="6BED1321">
      <w:pPr>
        <w:keepNext w:val="0"/>
        <w:keepLines w:val="0"/>
        <w:pageBreakBefore w:val="0"/>
        <w:widowControl/>
        <w:spacing w:before="0" w:after="40" w:line="240" w:lineRule="auto"/>
      </w:pPr>
    </w:p>
    <w:p w14:paraId="1BA432A3">
      <w:pPr>
        <w:pStyle w:val="3"/>
        <w:keepNext/>
        <w:keepLines w:val="0"/>
        <w:pageBreakBefore w:val="0"/>
        <w:widowControl/>
        <w:spacing w:before="160" w:after="100" w:line="252" w:lineRule="auto"/>
      </w:pPr>
      <w:r>
        <w:rPr>
          <w:rFonts w:ascii="Times New Roman" w:hAnsi="Times New Roman" w:eastAsia="Times New Roman"/>
          <w:b/>
          <w:sz w:val="26"/>
        </w:rPr>
        <w:t>7.2 Stewardship</w:t>
      </w:r>
    </w:p>
    <w:p w14:paraId="678F9F53">
      <w:pPr>
        <w:keepNext w:val="0"/>
        <w:keepLines w:val="0"/>
        <w:pageBreakBefore w:val="0"/>
        <w:widowControl/>
        <w:spacing w:before="0" w:after="100" w:line="252" w:lineRule="auto"/>
      </w:pPr>
      <w:r>
        <w:rPr>
          <w:rFonts w:ascii="Times New Roman" w:hAnsi="Times New Roman" w:eastAsia="Times New Roman"/>
          <w:b w:val="0"/>
          <w:sz w:val="23"/>
        </w:rPr>
        <w:t>1 Corinthians 4:2</w:t>
      </w:r>
      <w:r>
        <w:rPr>
          <w:rFonts w:ascii="Times New Roman" w:hAnsi="Times New Roman" w:eastAsia="Times New Roman"/>
          <w:b w:val="0"/>
          <w:sz w:val="23"/>
        </w:rPr>
        <w:br w:type="textWrapping"/>
      </w:r>
      <w:r>
        <w:rPr>
          <w:rFonts w:ascii="Times New Roman" w:hAnsi="Times New Roman" w:eastAsia="Times New Roman"/>
          <w:b w:val="0"/>
          <w:sz w:val="23"/>
        </w:rPr>
        <w:t>“Moreover it is required in stewards, that a man be found faithful.”</w:t>
      </w:r>
    </w:p>
    <w:p w14:paraId="1BF09ACA">
      <w:pPr>
        <w:keepNext w:val="0"/>
        <w:keepLines w:val="0"/>
        <w:pageBreakBefore w:val="0"/>
        <w:widowControl/>
        <w:spacing w:before="0" w:after="100" w:line="252" w:lineRule="auto"/>
      </w:pPr>
      <w:r>
        <w:rPr>
          <w:rFonts w:ascii="Times New Roman" w:hAnsi="Times New Roman" w:eastAsia="Times New Roman"/>
          <w:b w:val="0"/>
          <w:sz w:val="23"/>
        </w:rPr>
        <w:t>A portfolio and logbook are stewardship tools. They show how the trainee managed time, learning, assignments, skills and opportunities.</w:t>
      </w:r>
    </w:p>
    <w:p w14:paraId="53E571E2">
      <w:pPr>
        <w:keepNext w:val="0"/>
        <w:keepLines w:val="0"/>
        <w:pageBreakBefore w:val="0"/>
        <w:widowControl/>
        <w:spacing w:before="0" w:after="40" w:line="240" w:lineRule="auto"/>
      </w:pPr>
    </w:p>
    <w:p w14:paraId="18DD0874">
      <w:pPr>
        <w:pStyle w:val="3"/>
        <w:keepNext/>
        <w:keepLines w:val="0"/>
        <w:pageBreakBefore w:val="0"/>
        <w:widowControl/>
        <w:spacing w:before="160" w:after="100" w:line="252" w:lineRule="auto"/>
      </w:pPr>
      <w:r>
        <w:rPr>
          <w:rFonts w:ascii="Times New Roman" w:hAnsi="Times New Roman" w:eastAsia="Times New Roman"/>
          <w:b/>
          <w:sz w:val="26"/>
        </w:rPr>
        <w:t>7.3 Order</w:t>
      </w:r>
    </w:p>
    <w:p w14:paraId="270E5CBF">
      <w:pPr>
        <w:keepNext w:val="0"/>
        <w:keepLines w:val="0"/>
        <w:pageBreakBefore w:val="0"/>
        <w:widowControl/>
        <w:spacing w:before="0" w:after="100" w:line="252" w:lineRule="auto"/>
      </w:pPr>
      <w:r>
        <w:rPr>
          <w:rFonts w:ascii="Times New Roman" w:hAnsi="Times New Roman" w:eastAsia="Times New Roman"/>
          <w:b w:val="0"/>
          <w:sz w:val="23"/>
        </w:rPr>
        <w:t>1 Corinthians 14:40</w:t>
      </w:r>
      <w:r>
        <w:rPr>
          <w:rFonts w:ascii="Times New Roman" w:hAnsi="Times New Roman" w:eastAsia="Times New Roman"/>
          <w:b w:val="0"/>
          <w:sz w:val="23"/>
        </w:rPr>
        <w:br w:type="textWrapping"/>
      </w:r>
      <w:r>
        <w:rPr>
          <w:rFonts w:ascii="Times New Roman" w:hAnsi="Times New Roman" w:eastAsia="Times New Roman"/>
          <w:b w:val="0"/>
          <w:sz w:val="23"/>
        </w:rPr>
        <w:t>“Let all things be done decently and in order.”</w:t>
      </w:r>
    </w:p>
    <w:p w14:paraId="29746A8D">
      <w:pPr>
        <w:keepNext w:val="0"/>
        <w:keepLines w:val="0"/>
        <w:pageBreakBefore w:val="0"/>
        <w:widowControl/>
        <w:spacing w:before="0" w:after="100" w:line="252" w:lineRule="auto"/>
      </w:pPr>
      <w:r>
        <w:rPr>
          <w:rFonts w:ascii="Times New Roman" w:hAnsi="Times New Roman" w:eastAsia="Times New Roman"/>
          <w:b w:val="0"/>
          <w:sz w:val="23"/>
        </w:rPr>
        <w:t>The portfolio must be arranged properly. The logbook must be completed neatly and regularly.</w:t>
      </w:r>
    </w:p>
    <w:p w14:paraId="5A178970">
      <w:pPr>
        <w:keepNext w:val="0"/>
        <w:keepLines w:val="0"/>
        <w:pageBreakBefore w:val="0"/>
        <w:widowControl/>
        <w:spacing w:before="0" w:after="40" w:line="240" w:lineRule="auto"/>
      </w:pPr>
    </w:p>
    <w:p w14:paraId="6EB0B94F">
      <w:pPr>
        <w:pStyle w:val="3"/>
        <w:keepNext/>
        <w:keepLines w:val="0"/>
        <w:pageBreakBefore w:val="0"/>
        <w:widowControl/>
        <w:spacing w:before="160" w:after="100" w:line="252" w:lineRule="auto"/>
      </w:pPr>
      <w:r>
        <w:rPr>
          <w:rFonts w:ascii="Times New Roman" w:hAnsi="Times New Roman" w:eastAsia="Times New Roman"/>
          <w:b/>
          <w:sz w:val="26"/>
        </w:rPr>
        <w:t>7.4 Accountability</w:t>
      </w:r>
    </w:p>
    <w:p w14:paraId="3CA0813F">
      <w:pPr>
        <w:keepNext w:val="0"/>
        <w:keepLines w:val="0"/>
        <w:pageBreakBefore w:val="0"/>
        <w:widowControl/>
        <w:spacing w:before="0" w:after="100" w:line="252" w:lineRule="auto"/>
      </w:pPr>
      <w:r>
        <w:rPr>
          <w:rFonts w:ascii="Times New Roman" w:hAnsi="Times New Roman" w:eastAsia="Times New Roman"/>
          <w:b w:val="0"/>
          <w:sz w:val="23"/>
        </w:rPr>
        <w:t>Romans 14:12</w:t>
      </w:r>
      <w:r>
        <w:rPr>
          <w:rFonts w:ascii="Times New Roman" w:hAnsi="Times New Roman" w:eastAsia="Times New Roman"/>
          <w:b w:val="0"/>
          <w:sz w:val="23"/>
        </w:rPr>
        <w:br w:type="textWrapping"/>
      </w:r>
      <w:r>
        <w:rPr>
          <w:rFonts w:ascii="Times New Roman" w:hAnsi="Times New Roman" w:eastAsia="Times New Roman"/>
          <w:b w:val="0"/>
          <w:sz w:val="23"/>
        </w:rPr>
        <w:t>“So then every one of us shall give account of himself to God.”</w:t>
      </w:r>
    </w:p>
    <w:p w14:paraId="3ED1F37B">
      <w:pPr>
        <w:keepNext w:val="0"/>
        <w:keepLines w:val="0"/>
        <w:pageBreakBefore w:val="0"/>
        <w:widowControl/>
        <w:spacing w:before="0" w:after="100" w:line="252" w:lineRule="auto"/>
      </w:pPr>
      <w:r>
        <w:rPr>
          <w:rFonts w:ascii="Times New Roman" w:hAnsi="Times New Roman" w:eastAsia="Times New Roman"/>
          <w:b w:val="0"/>
          <w:sz w:val="23"/>
        </w:rPr>
        <w:t>Every trainee must give account of attendance, learning, practical work, conduct, service and industrial attachment.</w:t>
      </w:r>
    </w:p>
    <w:p w14:paraId="73CE5E34">
      <w:pPr>
        <w:keepNext w:val="0"/>
        <w:keepLines w:val="0"/>
        <w:pageBreakBefore w:val="0"/>
        <w:widowControl/>
        <w:spacing w:before="0" w:after="40" w:line="240" w:lineRule="auto"/>
      </w:pPr>
    </w:p>
    <w:p w14:paraId="646B7CEF">
      <w:pPr>
        <w:pStyle w:val="3"/>
        <w:keepNext/>
        <w:keepLines w:val="0"/>
        <w:pageBreakBefore w:val="0"/>
        <w:widowControl/>
        <w:spacing w:before="160" w:after="100" w:line="252" w:lineRule="auto"/>
      </w:pPr>
      <w:r>
        <w:rPr>
          <w:rFonts w:ascii="Times New Roman" w:hAnsi="Times New Roman" w:eastAsia="Times New Roman"/>
          <w:b/>
          <w:sz w:val="26"/>
        </w:rPr>
        <w:t>7.5 Writing and Clarity</w:t>
      </w:r>
    </w:p>
    <w:p w14:paraId="6A6CCAB6">
      <w:pPr>
        <w:keepNext w:val="0"/>
        <w:keepLines w:val="0"/>
        <w:pageBreakBefore w:val="0"/>
        <w:widowControl/>
        <w:spacing w:before="0" w:after="100" w:line="252" w:lineRule="auto"/>
      </w:pPr>
      <w:r>
        <w:rPr>
          <w:rFonts w:ascii="Times New Roman" w:hAnsi="Times New Roman" w:eastAsia="Times New Roman"/>
          <w:b w:val="0"/>
          <w:sz w:val="23"/>
        </w:rPr>
        <w:t>Habakkuk 2:2</w:t>
      </w:r>
      <w:r>
        <w:rPr>
          <w:rFonts w:ascii="Times New Roman" w:hAnsi="Times New Roman" w:eastAsia="Times New Roman"/>
          <w:b w:val="0"/>
          <w:sz w:val="23"/>
        </w:rPr>
        <w:br w:type="textWrapping"/>
      </w:r>
      <w:r>
        <w:rPr>
          <w:rFonts w:ascii="Times New Roman" w:hAnsi="Times New Roman" w:eastAsia="Times New Roman"/>
          <w:b w:val="0"/>
          <w:sz w:val="23"/>
        </w:rPr>
        <w:t>“And the LORD answered me, and said, Write the vision, and make it plain upon tables, that he may run that readeth it.”</w:t>
      </w:r>
    </w:p>
    <w:p w14:paraId="1621F036">
      <w:pPr>
        <w:keepNext w:val="0"/>
        <w:keepLines w:val="0"/>
        <w:pageBreakBefore w:val="0"/>
        <w:widowControl/>
        <w:spacing w:before="0" w:after="100" w:line="252" w:lineRule="auto"/>
      </w:pPr>
      <w:r>
        <w:rPr>
          <w:rFonts w:ascii="Times New Roman" w:hAnsi="Times New Roman" w:eastAsia="Times New Roman"/>
          <w:b w:val="0"/>
          <w:sz w:val="23"/>
        </w:rPr>
        <w:t>Clear writing makes progress easy to review.</w:t>
      </w:r>
    </w:p>
    <w:p w14:paraId="68B84587">
      <w:pPr>
        <w:keepNext w:val="0"/>
        <w:keepLines w:val="0"/>
        <w:pageBreakBefore w:val="0"/>
        <w:widowControl/>
        <w:spacing w:before="0" w:after="40" w:line="240" w:lineRule="auto"/>
      </w:pPr>
    </w:p>
    <w:p w14:paraId="61F7DF2F">
      <w:pPr>
        <w:pStyle w:val="3"/>
        <w:keepNext/>
        <w:keepLines w:val="0"/>
        <w:pageBreakBefore w:val="0"/>
        <w:widowControl/>
        <w:spacing w:before="160" w:after="100" w:line="252" w:lineRule="auto"/>
      </w:pPr>
      <w:r>
        <w:rPr>
          <w:rFonts w:ascii="Times New Roman" w:hAnsi="Times New Roman" w:eastAsia="Times New Roman"/>
          <w:b/>
          <w:sz w:val="26"/>
        </w:rPr>
        <w:t>7.6 Faithfulness in Small Things</w:t>
      </w:r>
    </w:p>
    <w:p w14:paraId="27D3926A">
      <w:pPr>
        <w:keepNext w:val="0"/>
        <w:keepLines w:val="0"/>
        <w:pageBreakBefore w:val="0"/>
        <w:widowControl/>
        <w:spacing w:before="0" w:after="100" w:line="252" w:lineRule="auto"/>
      </w:pPr>
      <w:r>
        <w:rPr>
          <w:rFonts w:ascii="Times New Roman" w:hAnsi="Times New Roman" w:eastAsia="Times New Roman"/>
          <w:b w:val="0"/>
          <w:sz w:val="23"/>
        </w:rPr>
        <w:t>Luke 16:10</w:t>
      </w:r>
      <w:r>
        <w:rPr>
          <w:rFonts w:ascii="Times New Roman" w:hAnsi="Times New Roman" w:eastAsia="Times New Roman"/>
          <w:b w:val="0"/>
          <w:sz w:val="23"/>
        </w:rPr>
        <w:br w:type="textWrapping"/>
      </w:r>
      <w:r>
        <w:rPr>
          <w:rFonts w:ascii="Times New Roman" w:hAnsi="Times New Roman" w:eastAsia="Times New Roman"/>
          <w:b w:val="0"/>
          <w:sz w:val="23"/>
        </w:rPr>
        <w:t>“He that is faithful in that which is least is faithful also in much.”</w:t>
      </w:r>
    </w:p>
    <w:p w14:paraId="0DB75D84">
      <w:pPr>
        <w:keepNext w:val="0"/>
        <w:keepLines w:val="0"/>
        <w:pageBreakBefore w:val="0"/>
        <w:widowControl/>
        <w:spacing w:before="0" w:after="100" w:line="252" w:lineRule="auto"/>
      </w:pPr>
      <w:r>
        <w:rPr>
          <w:rFonts w:ascii="Times New Roman" w:hAnsi="Times New Roman" w:eastAsia="Times New Roman"/>
          <w:b w:val="0"/>
          <w:sz w:val="23"/>
        </w:rPr>
        <w:t>Faithfulness in logbook entries and portfolio organisation prepares trainees for greater responsibilities.</w:t>
      </w:r>
    </w:p>
    <w:p w14:paraId="3EF95224">
      <w:pPr>
        <w:keepNext w:val="0"/>
        <w:keepLines w:val="0"/>
        <w:pageBreakBefore w:val="0"/>
        <w:widowControl/>
        <w:spacing w:before="0" w:after="40" w:line="240" w:lineRule="auto"/>
      </w:pPr>
    </w:p>
    <w:p w14:paraId="42AF59C1">
      <w:pPr>
        <w:pStyle w:val="2"/>
        <w:keepNext/>
        <w:keepLines w:val="0"/>
        <w:pageBreakBefore w:val="0"/>
        <w:widowControl/>
        <w:spacing w:before="240" w:after="120" w:line="252" w:lineRule="auto"/>
      </w:pPr>
      <w:r>
        <w:rPr>
          <w:rFonts w:ascii="Times New Roman" w:hAnsi="Times New Roman" w:eastAsia="Times New Roman"/>
          <w:b/>
          <w:sz w:val="30"/>
        </w:rPr>
        <w:t>8. RESPONSIBILITIES OF TRAINEES</w:t>
      </w:r>
    </w:p>
    <w:p w14:paraId="3DEC739E">
      <w:pPr>
        <w:keepNext w:val="0"/>
        <w:keepLines w:val="0"/>
        <w:pageBreakBefore w:val="0"/>
        <w:widowControl/>
        <w:spacing w:before="0" w:after="100" w:line="252" w:lineRule="auto"/>
      </w:pPr>
      <w:r>
        <w:rPr>
          <w:rFonts w:ascii="Times New Roman" w:hAnsi="Times New Roman" w:eastAsia="Times New Roman"/>
          <w:b w:val="0"/>
          <w:sz w:val="23"/>
        </w:rPr>
        <w:t>Every trainee is responsible for keeping his or her portfolio and logbook properly.</w:t>
      </w:r>
    </w:p>
    <w:p w14:paraId="3B3B58FB">
      <w:pPr>
        <w:pStyle w:val="3"/>
        <w:keepNext/>
        <w:keepLines w:val="0"/>
        <w:pageBreakBefore w:val="0"/>
        <w:widowControl/>
        <w:spacing w:before="160" w:after="100" w:line="252" w:lineRule="auto"/>
      </w:pPr>
      <w:r>
        <w:rPr>
          <w:rFonts w:ascii="Times New Roman" w:hAnsi="Times New Roman" w:eastAsia="Times New Roman"/>
          <w:b/>
          <w:sz w:val="26"/>
        </w:rPr>
        <w:t>8.1 Trainee Responsibilities for Portfolio</w:t>
      </w:r>
    </w:p>
    <w:p w14:paraId="0B6A1586">
      <w:pPr>
        <w:keepNext w:val="0"/>
        <w:keepLines w:val="0"/>
        <w:pageBreakBefore w:val="0"/>
        <w:widowControl/>
        <w:spacing w:before="0" w:after="100" w:line="252" w:lineRule="auto"/>
      </w:pPr>
      <w:r>
        <w:rPr>
          <w:rFonts w:ascii="Times New Roman" w:hAnsi="Times New Roman" w:eastAsia="Times New Roman"/>
          <w:b w:val="0"/>
          <w:sz w:val="23"/>
        </w:rPr>
        <w:t>The trainee must:</w:t>
      </w:r>
    </w:p>
    <w:p w14:paraId="78063E2A">
      <w:pPr>
        <w:keepNext w:val="0"/>
        <w:keepLines w:val="0"/>
        <w:pageBreakBefore w:val="0"/>
        <w:widowControl/>
        <w:spacing w:before="0" w:after="40" w:line="252" w:lineRule="auto"/>
        <w:ind w:left="403" w:hanging="403"/>
      </w:pPr>
      <w:r>
        <w:rPr>
          <w:rFonts w:ascii="Times New Roman" w:hAnsi="Times New Roman" w:eastAsia="Times New Roman"/>
          <w:b w:val="0"/>
          <w:sz w:val="23"/>
        </w:rPr>
        <w:t>1. Collect evidence regularly.</w:t>
      </w:r>
    </w:p>
    <w:p w14:paraId="42D7DB18">
      <w:pPr>
        <w:keepNext w:val="0"/>
        <w:keepLines w:val="0"/>
        <w:pageBreakBefore w:val="0"/>
        <w:widowControl/>
        <w:spacing w:before="0" w:after="40" w:line="252" w:lineRule="auto"/>
        <w:ind w:left="403" w:hanging="403"/>
      </w:pPr>
      <w:r>
        <w:rPr>
          <w:rFonts w:ascii="Times New Roman" w:hAnsi="Times New Roman" w:eastAsia="Times New Roman"/>
          <w:b w:val="0"/>
          <w:sz w:val="23"/>
        </w:rPr>
        <w:t>2. Arrange documents in the correct sections.</w:t>
      </w:r>
    </w:p>
    <w:p w14:paraId="58181CD7">
      <w:pPr>
        <w:keepNext w:val="0"/>
        <w:keepLines w:val="0"/>
        <w:pageBreakBefore w:val="0"/>
        <w:widowControl/>
        <w:spacing w:before="0" w:after="40" w:line="252" w:lineRule="auto"/>
        <w:ind w:left="403" w:hanging="403"/>
      </w:pPr>
      <w:r>
        <w:rPr>
          <w:rFonts w:ascii="Times New Roman" w:hAnsi="Times New Roman" w:eastAsia="Times New Roman"/>
          <w:b w:val="0"/>
          <w:sz w:val="23"/>
        </w:rPr>
        <w:t>3. Keep assignments neat.</w:t>
      </w:r>
    </w:p>
    <w:p w14:paraId="61452165">
      <w:pPr>
        <w:keepNext w:val="0"/>
        <w:keepLines w:val="0"/>
        <w:pageBreakBefore w:val="0"/>
        <w:widowControl/>
        <w:spacing w:before="0" w:after="40" w:line="252" w:lineRule="auto"/>
        <w:ind w:left="403" w:hanging="403"/>
      </w:pPr>
      <w:r>
        <w:rPr>
          <w:rFonts w:ascii="Times New Roman" w:hAnsi="Times New Roman" w:eastAsia="Times New Roman"/>
          <w:b w:val="0"/>
          <w:sz w:val="23"/>
        </w:rPr>
        <w:t>4. Label evidence clearly.</w:t>
      </w:r>
    </w:p>
    <w:p w14:paraId="3C91D46B">
      <w:pPr>
        <w:keepNext w:val="0"/>
        <w:keepLines w:val="0"/>
        <w:pageBreakBefore w:val="0"/>
        <w:widowControl/>
        <w:spacing w:before="0" w:after="40" w:line="252" w:lineRule="auto"/>
        <w:ind w:left="403" w:hanging="403"/>
      </w:pPr>
      <w:r>
        <w:rPr>
          <w:rFonts w:ascii="Times New Roman" w:hAnsi="Times New Roman" w:eastAsia="Times New Roman"/>
          <w:b w:val="0"/>
          <w:sz w:val="23"/>
        </w:rPr>
        <w:t>5. Include dates where necessary.</w:t>
      </w:r>
    </w:p>
    <w:p w14:paraId="3A8A140A">
      <w:pPr>
        <w:keepNext w:val="0"/>
        <w:keepLines w:val="0"/>
        <w:pageBreakBefore w:val="0"/>
        <w:widowControl/>
        <w:spacing w:before="0" w:after="40" w:line="252" w:lineRule="auto"/>
        <w:ind w:left="403" w:hanging="403"/>
      </w:pPr>
      <w:r>
        <w:rPr>
          <w:rFonts w:ascii="Times New Roman" w:hAnsi="Times New Roman" w:eastAsia="Times New Roman"/>
          <w:b w:val="0"/>
          <w:sz w:val="23"/>
        </w:rPr>
        <w:t>6. Include trainer or supervisor comments where required.</w:t>
      </w:r>
    </w:p>
    <w:p w14:paraId="4D1491FA">
      <w:pPr>
        <w:keepNext w:val="0"/>
        <w:keepLines w:val="0"/>
        <w:pageBreakBefore w:val="0"/>
        <w:widowControl/>
        <w:spacing w:before="0" w:after="40" w:line="252" w:lineRule="auto"/>
        <w:ind w:left="403" w:hanging="403"/>
      </w:pPr>
      <w:r>
        <w:rPr>
          <w:rFonts w:ascii="Times New Roman" w:hAnsi="Times New Roman" w:eastAsia="Times New Roman"/>
          <w:b w:val="0"/>
          <w:sz w:val="23"/>
        </w:rPr>
        <w:t>7. Avoid false evidence.</w:t>
      </w:r>
    </w:p>
    <w:p w14:paraId="3737F6E3">
      <w:pPr>
        <w:keepNext w:val="0"/>
        <w:keepLines w:val="0"/>
        <w:pageBreakBefore w:val="0"/>
        <w:widowControl/>
        <w:spacing w:before="0" w:after="40" w:line="252" w:lineRule="auto"/>
        <w:ind w:left="403" w:hanging="403"/>
      </w:pPr>
      <w:r>
        <w:rPr>
          <w:rFonts w:ascii="Times New Roman" w:hAnsi="Times New Roman" w:eastAsia="Times New Roman"/>
          <w:b w:val="0"/>
          <w:sz w:val="23"/>
        </w:rPr>
        <w:t>8. Protect confidential information.</w:t>
      </w:r>
    </w:p>
    <w:p w14:paraId="28AA6B60">
      <w:pPr>
        <w:keepNext w:val="0"/>
        <w:keepLines w:val="0"/>
        <w:pageBreakBefore w:val="0"/>
        <w:widowControl/>
        <w:spacing w:before="0" w:after="40" w:line="252" w:lineRule="auto"/>
        <w:ind w:left="403" w:hanging="403"/>
      </w:pPr>
      <w:r>
        <w:rPr>
          <w:rFonts w:ascii="Times New Roman" w:hAnsi="Times New Roman" w:eastAsia="Times New Roman"/>
          <w:b w:val="0"/>
          <w:sz w:val="23"/>
        </w:rPr>
        <w:t>9. Submit portfolio for review when required.</w:t>
      </w:r>
    </w:p>
    <w:p w14:paraId="1085B2A7">
      <w:pPr>
        <w:keepNext w:val="0"/>
        <w:keepLines w:val="0"/>
        <w:pageBreakBefore w:val="0"/>
        <w:widowControl/>
        <w:spacing w:before="0" w:after="40" w:line="252" w:lineRule="auto"/>
        <w:ind w:left="403" w:hanging="403"/>
      </w:pPr>
      <w:r>
        <w:rPr>
          <w:rFonts w:ascii="Times New Roman" w:hAnsi="Times New Roman" w:eastAsia="Times New Roman"/>
          <w:b w:val="0"/>
          <w:sz w:val="23"/>
        </w:rPr>
        <w:t>10. Correct portfolio after feedback.</w:t>
      </w:r>
    </w:p>
    <w:p w14:paraId="637C6FC5">
      <w:pPr>
        <w:pStyle w:val="3"/>
        <w:keepNext/>
        <w:keepLines w:val="0"/>
        <w:pageBreakBefore w:val="0"/>
        <w:widowControl/>
        <w:spacing w:before="160" w:after="100" w:line="252" w:lineRule="auto"/>
      </w:pPr>
      <w:r>
        <w:rPr>
          <w:rFonts w:ascii="Times New Roman" w:hAnsi="Times New Roman" w:eastAsia="Times New Roman"/>
          <w:b/>
          <w:sz w:val="26"/>
        </w:rPr>
        <w:t>8.2 Trainee Responsibilities for Logbook</w:t>
      </w:r>
    </w:p>
    <w:p w14:paraId="5380FB23">
      <w:pPr>
        <w:keepNext w:val="0"/>
        <w:keepLines w:val="0"/>
        <w:pageBreakBefore w:val="0"/>
        <w:widowControl/>
        <w:spacing w:before="0" w:after="100" w:line="252" w:lineRule="auto"/>
      </w:pPr>
      <w:r>
        <w:rPr>
          <w:rFonts w:ascii="Times New Roman" w:hAnsi="Times New Roman" w:eastAsia="Times New Roman"/>
          <w:b w:val="0"/>
          <w:sz w:val="23"/>
        </w:rPr>
        <w:t>The trainee must:</w:t>
      </w:r>
    </w:p>
    <w:p w14:paraId="2A07E0A1">
      <w:pPr>
        <w:keepNext w:val="0"/>
        <w:keepLines w:val="0"/>
        <w:pageBreakBefore w:val="0"/>
        <w:widowControl/>
        <w:spacing w:before="0" w:after="40" w:line="252" w:lineRule="auto"/>
        <w:ind w:left="403" w:hanging="403"/>
      </w:pPr>
      <w:r>
        <w:rPr>
          <w:rFonts w:ascii="Times New Roman" w:hAnsi="Times New Roman" w:eastAsia="Times New Roman"/>
          <w:b w:val="0"/>
          <w:sz w:val="23"/>
        </w:rPr>
        <w:t>1. Write daily entries honestly.</w:t>
      </w:r>
    </w:p>
    <w:p w14:paraId="2BAA2C8A">
      <w:pPr>
        <w:keepNext w:val="0"/>
        <w:keepLines w:val="0"/>
        <w:pageBreakBefore w:val="0"/>
        <w:widowControl/>
        <w:spacing w:before="0" w:after="40" w:line="252" w:lineRule="auto"/>
        <w:ind w:left="403" w:hanging="403"/>
      </w:pPr>
      <w:r>
        <w:rPr>
          <w:rFonts w:ascii="Times New Roman" w:hAnsi="Times New Roman" w:eastAsia="Times New Roman"/>
          <w:b w:val="0"/>
          <w:sz w:val="23"/>
        </w:rPr>
        <w:t>2. Record activities on the same day where possible.</w:t>
      </w:r>
    </w:p>
    <w:p w14:paraId="3EE8400D">
      <w:pPr>
        <w:keepNext w:val="0"/>
        <w:keepLines w:val="0"/>
        <w:pageBreakBefore w:val="0"/>
        <w:widowControl/>
        <w:spacing w:before="0" w:after="40" w:line="252" w:lineRule="auto"/>
        <w:ind w:left="403" w:hanging="403"/>
      </w:pPr>
      <w:r>
        <w:rPr>
          <w:rFonts w:ascii="Times New Roman" w:hAnsi="Times New Roman" w:eastAsia="Times New Roman"/>
          <w:b w:val="0"/>
          <w:sz w:val="23"/>
        </w:rPr>
        <w:t>3. Record lessons learnt.</w:t>
      </w:r>
    </w:p>
    <w:p w14:paraId="0EC1F2B2">
      <w:pPr>
        <w:keepNext w:val="0"/>
        <w:keepLines w:val="0"/>
        <w:pageBreakBefore w:val="0"/>
        <w:widowControl/>
        <w:spacing w:before="0" w:after="40" w:line="252" w:lineRule="auto"/>
        <w:ind w:left="403" w:hanging="403"/>
      </w:pPr>
      <w:r>
        <w:rPr>
          <w:rFonts w:ascii="Times New Roman" w:hAnsi="Times New Roman" w:eastAsia="Times New Roman"/>
          <w:b w:val="0"/>
          <w:sz w:val="23"/>
        </w:rPr>
        <w:t>4. Record practical tasks completed.</w:t>
      </w:r>
    </w:p>
    <w:p w14:paraId="3D661FE5">
      <w:pPr>
        <w:keepNext w:val="0"/>
        <w:keepLines w:val="0"/>
        <w:pageBreakBefore w:val="0"/>
        <w:widowControl/>
        <w:spacing w:before="0" w:after="40" w:line="252" w:lineRule="auto"/>
        <w:ind w:left="403" w:hanging="403"/>
      </w:pPr>
      <w:r>
        <w:rPr>
          <w:rFonts w:ascii="Times New Roman" w:hAnsi="Times New Roman" w:eastAsia="Times New Roman"/>
          <w:b w:val="0"/>
          <w:sz w:val="23"/>
        </w:rPr>
        <w:t>5. Record challenges faced.</w:t>
      </w:r>
    </w:p>
    <w:p w14:paraId="3F0017E8">
      <w:pPr>
        <w:keepNext w:val="0"/>
        <w:keepLines w:val="0"/>
        <w:pageBreakBefore w:val="0"/>
        <w:widowControl/>
        <w:spacing w:before="0" w:after="40" w:line="252" w:lineRule="auto"/>
        <w:ind w:left="403" w:hanging="403"/>
      </w:pPr>
      <w:r>
        <w:rPr>
          <w:rFonts w:ascii="Times New Roman" w:hAnsi="Times New Roman" w:eastAsia="Times New Roman"/>
          <w:b w:val="0"/>
          <w:sz w:val="23"/>
        </w:rPr>
        <w:t>6. Ask supervisor to sign where required.</w:t>
      </w:r>
    </w:p>
    <w:p w14:paraId="1D27E557">
      <w:pPr>
        <w:keepNext w:val="0"/>
        <w:keepLines w:val="0"/>
        <w:pageBreakBefore w:val="0"/>
        <w:widowControl/>
        <w:spacing w:before="0" w:after="40" w:line="252" w:lineRule="auto"/>
        <w:ind w:left="403" w:hanging="403"/>
      </w:pPr>
      <w:r>
        <w:rPr>
          <w:rFonts w:ascii="Times New Roman" w:hAnsi="Times New Roman" w:eastAsia="Times New Roman"/>
          <w:b w:val="0"/>
          <w:sz w:val="23"/>
        </w:rPr>
        <w:t>7. Submit logbook for weekly review.</w:t>
      </w:r>
    </w:p>
    <w:p w14:paraId="616567A6">
      <w:pPr>
        <w:keepNext w:val="0"/>
        <w:keepLines w:val="0"/>
        <w:pageBreakBefore w:val="0"/>
        <w:widowControl/>
        <w:spacing w:before="0" w:after="40" w:line="252" w:lineRule="auto"/>
        <w:ind w:left="403" w:hanging="403"/>
      </w:pPr>
      <w:r>
        <w:rPr>
          <w:rFonts w:ascii="Times New Roman" w:hAnsi="Times New Roman" w:eastAsia="Times New Roman"/>
          <w:b w:val="0"/>
          <w:sz w:val="23"/>
        </w:rPr>
        <w:t>8. Keep logbook clean and safe.</w:t>
      </w:r>
    </w:p>
    <w:p w14:paraId="509143C2">
      <w:pPr>
        <w:keepNext w:val="0"/>
        <w:keepLines w:val="0"/>
        <w:pageBreakBefore w:val="0"/>
        <w:widowControl/>
        <w:spacing w:before="0" w:after="40" w:line="252" w:lineRule="auto"/>
        <w:ind w:left="403" w:hanging="403"/>
      </w:pPr>
      <w:r>
        <w:rPr>
          <w:rFonts w:ascii="Times New Roman" w:hAnsi="Times New Roman" w:eastAsia="Times New Roman"/>
          <w:b w:val="0"/>
          <w:sz w:val="23"/>
        </w:rPr>
        <w:t>9. Avoid copying another trainee’s logbook.</w:t>
      </w:r>
    </w:p>
    <w:p w14:paraId="24C8C6E9">
      <w:pPr>
        <w:keepNext w:val="0"/>
        <w:keepLines w:val="0"/>
        <w:pageBreakBefore w:val="0"/>
        <w:widowControl/>
        <w:spacing w:before="0" w:after="40" w:line="252" w:lineRule="auto"/>
        <w:ind w:left="403" w:hanging="403"/>
      </w:pPr>
      <w:r>
        <w:rPr>
          <w:rFonts w:ascii="Times New Roman" w:hAnsi="Times New Roman" w:eastAsia="Times New Roman"/>
          <w:b w:val="0"/>
          <w:sz w:val="23"/>
        </w:rPr>
        <w:t>10. Avoid writing false activities.</w:t>
      </w:r>
    </w:p>
    <w:p w14:paraId="2E0DE658">
      <w:pPr>
        <w:pStyle w:val="3"/>
        <w:keepNext/>
        <w:keepLines w:val="0"/>
        <w:pageBreakBefore w:val="0"/>
        <w:widowControl/>
        <w:spacing w:before="160" w:after="100" w:line="252" w:lineRule="auto"/>
      </w:pPr>
      <w:r>
        <w:rPr>
          <w:rFonts w:ascii="Times New Roman" w:hAnsi="Times New Roman" w:eastAsia="Times New Roman"/>
          <w:b/>
          <w:sz w:val="26"/>
        </w:rPr>
        <w:t>8.3 Trainee Warning</w:t>
      </w:r>
    </w:p>
    <w:p w14:paraId="14B74B81">
      <w:pPr>
        <w:keepNext w:val="0"/>
        <w:keepLines w:val="0"/>
        <w:pageBreakBefore w:val="0"/>
        <w:widowControl/>
        <w:spacing w:before="0" w:after="100" w:line="252" w:lineRule="auto"/>
      </w:pPr>
      <w:r>
        <w:rPr>
          <w:rFonts w:ascii="Times New Roman" w:hAnsi="Times New Roman" w:eastAsia="Times New Roman"/>
          <w:b w:val="0"/>
          <w:sz w:val="23"/>
        </w:rPr>
        <w:t>A trainee who falsifies portfolio evidence or logbook entries may fail portfolio clearance, industrial attachment clearance or graduation clearance.</w:t>
      </w:r>
    </w:p>
    <w:p w14:paraId="371F279F">
      <w:pPr>
        <w:keepNext w:val="0"/>
        <w:keepLines w:val="0"/>
        <w:pageBreakBefore w:val="0"/>
        <w:widowControl/>
        <w:spacing w:before="0" w:after="100" w:line="252" w:lineRule="auto"/>
      </w:pPr>
      <w:r>
        <w:rPr>
          <w:rFonts w:ascii="Times New Roman" w:hAnsi="Times New Roman" w:eastAsia="Times New Roman"/>
          <w:b w:val="0"/>
          <w:sz w:val="23"/>
        </w:rPr>
        <w:t>Proverbs 12:22</w:t>
      </w:r>
      <w:r>
        <w:rPr>
          <w:rFonts w:ascii="Times New Roman" w:hAnsi="Times New Roman" w:eastAsia="Times New Roman"/>
          <w:b w:val="0"/>
          <w:sz w:val="23"/>
        </w:rPr>
        <w:br w:type="textWrapping"/>
      </w:r>
      <w:r>
        <w:rPr>
          <w:rFonts w:ascii="Times New Roman" w:hAnsi="Times New Roman" w:eastAsia="Times New Roman"/>
          <w:b w:val="0"/>
          <w:sz w:val="23"/>
        </w:rPr>
        <w:t>“Lying lips are abomination to the LORD: but they that deal truly are his delight.”</w:t>
      </w:r>
    </w:p>
    <w:p w14:paraId="473AA125">
      <w:pPr>
        <w:keepNext w:val="0"/>
        <w:keepLines w:val="0"/>
        <w:pageBreakBefore w:val="0"/>
        <w:widowControl/>
        <w:spacing w:before="0" w:after="40" w:line="240" w:lineRule="auto"/>
      </w:pPr>
    </w:p>
    <w:p w14:paraId="2682EFBD">
      <w:pPr>
        <w:pStyle w:val="2"/>
        <w:keepNext/>
        <w:keepLines w:val="0"/>
        <w:pageBreakBefore w:val="0"/>
        <w:widowControl/>
        <w:spacing w:before="240" w:after="120" w:line="252" w:lineRule="auto"/>
      </w:pPr>
      <w:r>
        <w:rPr>
          <w:rFonts w:ascii="Times New Roman" w:hAnsi="Times New Roman" w:eastAsia="Times New Roman"/>
          <w:b/>
          <w:sz w:val="30"/>
        </w:rPr>
        <w:t>9. RESPONSIBILITIES OF TRAINERS</w:t>
      </w:r>
    </w:p>
    <w:p w14:paraId="7B7088C4">
      <w:pPr>
        <w:keepNext w:val="0"/>
        <w:keepLines w:val="0"/>
        <w:pageBreakBefore w:val="0"/>
        <w:widowControl/>
        <w:spacing w:before="0" w:after="100" w:line="252" w:lineRule="auto"/>
      </w:pPr>
      <w:r>
        <w:rPr>
          <w:rFonts w:ascii="Times New Roman" w:hAnsi="Times New Roman" w:eastAsia="Times New Roman"/>
          <w:b w:val="0"/>
          <w:sz w:val="23"/>
        </w:rPr>
        <w:t>Trainers are responsible for guiding, checking and assessing the learning evidence of trainees.</w:t>
      </w:r>
    </w:p>
    <w:p w14:paraId="4882EA0F">
      <w:pPr>
        <w:keepNext w:val="0"/>
        <w:keepLines w:val="0"/>
        <w:pageBreakBefore w:val="0"/>
        <w:widowControl/>
        <w:spacing w:before="100" w:after="60" w:line="252" w:lineRule="auto"/>
      </w:pPr>
      <w:r>
        <w:rPr>
          <w:rFonts w:ascii="Times New Roman" w:hAnsi="Times New Roman" w:eastAsia="Times New Roman"/>
          <w:b/>
          <w:sz w:val="24"/>
        </w:rPr>
        <w:t>Trainers must:</w:t>
      </w:r>
    </w:p>
    <w:p w14:paraId="03F7F4D0">
      <w:pPr>
        <w:keepNext w:val="0"/>
        <w:keepLines w:val="0"/>
        <w:pageBreakBefore w:val="0"/>
        <w:widowControl/>
        <w:spacing w:before="0" w:after="40" w:line="252" w:lineRule="auto"/>
        <w:ind w:left="403" w:hanging="403"/>
      </w:pPr>
      <w:r>
        <w:rPr>
          <w:rFonts w:ascii="Times New Roman" w:hAnsi="Times New Roman" w:eastAsia="Times New Roman"/>
          <w:b w:val="0"/>
          <w:sz w:val="23"/>
        </w:rPr>
        <w:t>1. Explain portfolio and logbook requirements.</w:t>
      </w:r>
    </w:p>
    <w:p w14:paraId="54DA2268">
      <w:pPr>
        <w:keepNext w:val="0"/>
        <w:keepLines w:val="0"/>
        <w:pageBreakBefore w:val="0"/>
        <w:widowControl/>
        <w:spacing w:before="0" w:after="40" w:line="252" w:lineRule="auto"/>
        <w:ind w:left="403" w:hanging="403"/>
      </w:pPr>
      <w:r>
        <w:rPr>
          <w:rFonts w:ascii="Times New Roman" w:hAnsi="Times New Roman" w:eastAsia="Times New Roman"/>
          <w:b w:val="0"/>
          <w:sz w:val="23"/>
        </w:rPr>
        <w:t>2. Give clear assignments.</w:t>
      </w:r>
    </w:p>
    <w:p w14:paraId="2631CA97">
      <w:pPr>
        <w:keepNext w:val="0"/>
        <w:keepLines w:val="0"/>
        <w:pageBreakBefore w:val="0"/>
        <w:widowControl/>
        <w:spacing w:before="0" w:after="40" w:line="252" w:lineRule="auto"/>
        <w:ind w:left="403" w:hanging="403"/>
      </w:pPr>
      <w:r>
        <w:rPr>
          <w:rFonts w:ascii="Times New Roman" w:hAnsi="Times New Roman" w:eastAsia="Times New Roman"/>
          <w:b w:val="0"/>
          <w:sz w:val="23"/>
        </w:rPr>
        <w:t>3. Sign practical task records where appropriate.</w:t>
      </w:r>
    </w:p>
    <w:p w14:paraId="060EBE87">
      <w:pPr>
        <w:keepNext w:val="0"/>
        <w:keepLines w:val="0"/>
        <w:pageBreakBefore w:val="0"/>
        <w:widowControl/>
        <w:spacing w:before="0" w:after="40" w:line="252" w:lineRule="auto"/>
        <w:ind w:left="403" w:hanging="403"/>
      </w:pPr>
      <w:r>
        <w:rPr>
          <w:rFonts w:ascii="Times New Roman" w:hAnsi="Times New Roman" w:eastAsia="Times New Roman"/>
          <w:b w:val="0"/>
          <w:sz w:val="23"/>
        </w:rPr>
        <w:t>4. Review logbooks regularly.</w:t>
      </w:r>
    </w:p>
    <w:p w14:paraId="51915F03">
      <w:pPr>
        <w:keepNext w:val="0"/>
        <w:keepLines w:val="0"/>
        <w:pageBreakBefore w:val="0"/>
        <w:widowControl/>
        <w:spacing w:before="0" w:after="40" w:line="252" w:lineRule="auto"/>
        <w:ind w:left="403" w:hanging="403"/>
      </w:pPr>
      <w:r>
        <w:rPr>
          <w:rFonts w:ascii="Times New Roman" w:hAnsi="Times New Roman" w:eastAsia="Times New Roman"/>
          <w:b w:val="0"/>
          <w:sz w:val="23"/>
        </w:rPr>
        <w:t>5. Review portfolio sections monthly.</w:t>
      </w:r>
    </w:p>
    <w:p w14:paraId="44CAACA9">
      <w:pPr>
        <w:keepNext w:val="0"/>
        <w:keepLines w:val="0"/>
        <w:pageBreakBefore w:val="0"/>
        <w:widowControl/>
        <w:spacing w:before="0" w:after="40" w:line="252" w:lineRule="auto"/>
        <w:ind w:left="403" w:hanging="403"/>
      </w:pPr>
      <w:r>
        <w:rPr>
          <w:rFonts w:ascii="Times New Roman" w:hAnsi="Times New Roman" w:eastAsia="Times New Roman"/>
          <w:b w:val="0"/>
          <w:sz w:val="23"/>
        </w:rPr>
        <w:t>6. Give written feedback where necessary.</w:t>
      </w:r>
    </w:p>
    <w:p w14:paraId="15E7BCC7">
      <w:pPr>
        <w:keepNext w:val="0"/>
        <w:keepLines w:val="0"/>
        <w:pageBreakBefore w:val="0"/>
        <w:widowControl/>
        <w:spacing w:before="0" w:after="40" w:line="252" w:lineRule="auto"/>
        <w:ind w:left="403" w:hanging="403"/>
      </w:pPr>
      <w:r>
        <w:rPr>
          <w:rFonts w:ascii="Times New Roman" w:hAnsi="Times New Roman" w:eastAsia="Times New Roman"/>
          <w:b w:val="0"/>
          <w:sz w:val="23"/>
        </w:rPr>
        <w:t>7. Correct poor record keeping.</w:t>
      </w:r>
    </w:p>
    <w:p w14:paraId="75F73B54">
      <w:pPr>
        <w:keepNext w:val="0"/>
        <w:keepLines w:val="0"/>
        <w:pageBreakBefore w:val="0"/>
        <w:widowControl/>
        <w:spacing w:before="0" w:after="40" w:line="252" w:lineRule="auto"/>
        <w:ind w:left="403" w:hanging="403"/>
      </w:pPr>
      <w:r>
        <w:rPr>
          <w:rFonts w:ascii="Times New Roman" w:hAnsi="Times New Roman" w:eastAsia="Times New Roman"/>
          <w:b w:val="0"/>
          <w:sz w:val="23"/>
        </w:rPr>
        <w:t>8. Report false entries.</w:t>
      </w:r>
    </w:p>
    <w:p w14:paraId="35F764A1">
      <w:pPr>
        <w:keepNext w:val="0"/>
        <w:keepLines w:val="0"/>
        <w:pageBreakBefore w:val="0"/>
        <w:widowControl/>
        <w:spacing w:before="0" w:after="40" w:line="252" w:lineRule="auto"/>
        <w:ind w:left="403" w:hanging="403"/>
      </w:pPr>
      <w:r>
        <w:rPr>
          <w:rFonts w:ascii="Times New Roman" w:hAnsi="Times New Roman" w:eastAsia="Times New Roman"/>
          <w:b w:val="0"/>
          <w:sz w:val="23"/>
        </w:rPr>
        <w:t>9. Assess academic and practical evidence fairly.</w:t>
      </w:r>
    </w:p>
    <w:p w14:paraId="46A517DB">
      <w:pPr>
        <w:keepNext w:val="0"/>
        <w:keepLines w:val="0"/>
        <w:pageBreakBefore w:val="0"/>
        <w:widowControl/>
        <w:spacing w:before="0" w:after="40" w:line="252" w:lineRule="auto"/>
        <w:ind w:left="403" w:hanging="403"/>
      </w:pPr>
      <w:r>
        <w:rPr>
          <w:rFonts w:ascii="Times New Roman" w:hAnsi="Times New Roman" w:eastAsia="Times New Roman"/>
          <w:b w:val="0"/>
          <w:sz w:val="23"/>
        </w:rPr>
        <w:t>10. Recommend trainees for additional support where needed.</w:t>
      </w:r>
    </w:p>
    <w:p w14:paraId="2F0DA8CB">
      <w:pPr>
        <w:keepNext w:val="0"/>
        <w:keepLines w:val="0"/>
        <w:pageBreakBefore w:val="0"/>
        <w:widowControl/>
        <w:spacing w:before="0" w:after="100" w:line="252" w:lineRule="auto"/>
      </w:pPr>
      <w:r>
        <w:rPr>
          <w:rFonts w:ascii="Times New Roman" w:hAnsi="Times New Roman" w:eastAsia="Times New Roman"/>
          <w:b w:val="0"/>
          <w:sz w:val="23"/>
        </w:rPr>
        <w:t>2 Timothy 2:15</w:t>
      </w:r>
      <w:r>
        <w:rPr>
          <w:rFonts w:ascii="Times New Roman" w:hAnsi="Times New Roman" w:eastAsia="Times New Roman"/>
          <w:b w:val="0"/>
          <w:sz w:val="23"/>
        </w:rPr>
        <w:br w:type="textWrapping"/>
      </w:r>
      <w:r>
        <w:rPr>
          <w:rFonts w:ascii="Times New Roman" w:hAnsi="Times New Roman" w:eastAsia="Times New Roman"/>
          <w:b w:val="0"/>
          <w:sz w:val="23"/>
        </w:rPr>
        <w:t>“Study to shew thyself approved unto God, a workman that needeth not to be ashamed.”</w:t>
      </w:r>
    </w:p>
    <w:p w14:paraId="05A58A9C">
      <w:pPr>
        <w:keepNext w:val="0"/>
        <w:keepLines w:val="0"/>
        <w:pageBreakBefore w:val="0"/>
        <w:widowControl/>
        <w:spacing w:before="0" w:after="100" w:line="252" w:lineRule="auto"/>
      </w:pPr>
      <w:r>
        <w:rPr>
          <w:rFonts w:ascii="Times New Roman" w:hAnsi="Times New Roman" w:eastAsia="Times New Roman"/>
          <w:b w:val="0"/>
          <w:sz w:val="23"/>
        </w:rPr>
        <w:t>Trainers must help trainees become workers who are not ashamed.</w:t>
      </w:r>
    </w:p>
    <w:p w14:paraId="28F2D868">
      <w:pPr>
        <w:keepNext w:val="0"/>
        <w:keepLines w:val="0"/>
        <w:pageBreakBefore w:val="0"/>
        <w:widowControl/>
        <w:spacing w:before="0" w:after="40" w:line="240" w:lineRule="auto"/>
      </w:pPr>
    </w:p>
    <w:p w14:paraId="110D1B63">
      <w:pPr>
        <w:pStyle w:val="2"/>
        <w:keepNext/>
        <w:keepLines w:val="0"/>
        <w:pageBreakBefore w:val="0"/>
        <w:widowControl/>
        <w:spacing w:before="240" w:after="120" w:line="252" w:lineRule="auto"/>
      </w:pPr>
      <w:r>
        <w:rPr>
          <w:rFonts w:ascii="Times New Roman" w:hAnsi="Times New Roman" w:eastAsia="Times New Roman"/>
          <w:b/>
          <w:sz w:val="30"/>
        </w:rPr>
        <w:t>10. RESPONSIBILITIES OF MENTORS</w:t>
      </w:r>
    </w:p>
    <w:p w14:paraId="18A14D0A">
      <w:pPr>
        <w:keepNext w:val="0"/>
        <w:keepLines w:val="0"/>
        <w:pageBreakBefore w:val="0"/>
        <w:widowControl/>
        <w:spacing w:before="0" w:after="100" w:line="252" w:lineRule="auto"/>
      </w:pPr>
      <w:r>
        <w:rPr>
          <w:rFonts w:ascii="Times New Roman" w:hAnsi="Times New Roman" w:eastAsia="Times New Roman"/>
          <w:b w:val="0"/>
          <w:sz w:val="23"/>
        </w:rPr>
        <w:t>Mentors support character, spiritual growth, personal discipline and transformation evidence.</w:t>
      </w:r>
    </w:p>
    <w:p w14:paraId="7AF3ECE2">
      <w:pPr>
        <w:keepNext w:val="0"/>
        <w:keepLines w:val="0"/>
        <w:pageBreakBefore w:val="0"/>
        <w:widowControl/>
        <w:spacing w:before="100" w:after="60" w:line="252" w:lineRule="auto"/>
      </w:pPr>
      <w:r>
        <w:rPr>
          <w:rFonts w:ascii="Times New Roman" w:hAnsi="Times New Roman" w:eastAsia="Times New Roman"/>
          <w:b/>
          <w:sz w:val="24"/>
        </w:rPr>
        <w:t>Mentors must:</w:t>
      </w:r>
    </w:p>
    <w:p w14:paraId="7502943F">
      <w:pPr>
        <w:keepNext w:val="0"/>
        <w:keepLines w:val="0"/>
        <w:pageBreakBefore w:val="0"/>
        <w:widowControl/>
        <w:spacing w:before="0" w:after="40" w:line="252" w:lineRule="auto"/>
        <w:ind w:left="403" w:hanging="403"/>
      </w:pPr>
      <w:r>
        <w:rPr>
          <w:rFonts w:ascii="Times New Roman" w:hAnsi="Times New Roman" w:eastAsia="Times New Roman"/>
          <w:b w:val="0"/>
          <w:sz w:val="23"/>
        </w:rPr>
        <w:t>1. Review character growth reflections.</w:t>
      </w:r>
    </w:p>
    <w:p w14:paraId="3CC7D3CF">
      <w:pPr>
        <w:keepNext w:val="0"/>
        <w:keepLines w:val="0"/>
        <w:pageBreakBefore w:val="0"/>
        <w:widowControl/>
        <w:spacing w:before="0" w:after="40" w:line="252" w:lineRule="auto"/>
        <w:ind w:left="403" w:hanging="403"/>
      </w:pPr>
      <w:r>
        <w:rPr>
          <w:rFonts w:ascii="Times New Roman" w:hAnsi="Times New Roman" w:eastAsia="Times New Roman"/>
          <w:b w:val="0"/>
          <w:sz w:val="23"/>
        </w:rPr>
        <w:t>2. Review spiritual growth evidence where appropriate.</w:t>
      </w:r>
    </w:p>
    <w:p w14:paraId="6FE2AFDC">
      <w:pPr>
        <w:keepNext w:val="0"/>
        <w:keepLines w:val="0"/>
        <w:pageBreakBefore w:val="0"/>
        <w:widowControl/>
        <w:spacing w:before="0" w:after="40" w:line="252" w:lineRule="auto"/>
        <w:ind w:left="403" w:hanging="403"/>
      </w:pPr>
      <w:r>
        <w:rPr>
          <w:rFonts w:ascii="Times New Roman" w:hAnsi="Times New Roman" w:eastAsia="Times New Roman"/>
          <w:b w:val="0"/>
          <w:sz w:val="23"/>
        </w:rPr>
        <w:t>3. Help trainees reflect honestly.</w:t>
      </w:r>
    </w:p>
    <w:p w14:paraId="17F6D12F">
      <w:pPr>
        <w:keepNext w:val="0"/>
        <w:keepLines w:val="0"/>
        <w:pageBreakBefore w:val="0"/>
        <w:widowControl/>
        <w:spacing w:before="0" w:after="40" w:line="252" w:lineRule="auto"/>
        <w:ind w:left="403" w:hanging="403"/>
      </w:pPr>
      <w:r>
        <w:rPr>
          <w:rFonts w:ascii="Times New Roman" w:hAnsi="Times New Roman" w:eastAsia="Times New Roman"/>
          <w:b w:val="0"/>
          <w:sz w:val="23"/>
        </w:rPr>
        <w:t>4. Encourage weak trainees.</w:t>
      </w:r>
    </w:p>
    <w:p w14:paraId="0C220DCB">
      <w:pPr>
        <w:keepNext w:val="0"/>
        <w:keepLines w:val="0"/>
        <w:pageBreakBefore w:val="0"/>
        <w:widowControl/>
        <w:spacing w:before="0" w:after="40" w:line="252" w:lineRule="auto"/>
        <w:ind w:left="403" w:hanging="403"/>
      </w:pPr>
      <w:r>
        <w:rPr>
          <w:rFonts w:ascii="Times New Roman" w:hAnsi="Times New Roman" w:eastAsia="Times New Roman"/>
          <w:b w:val="0"/>
          <w:sz w:val="23"/>
        </w:rPr>
        <w:t>5. Record mentoring comments.</w:t>
      </w:r>
    </w:p>
    <w:p w14:paraId="656AC801">
      <w:pPr>
        <w:keepNext w:val="0"/>
        <w:keepLines w:val="0"/>
        <w:pageBreakBefore w:val="0"/>
        <w:widowControl/>
        <w:spacing w:before="0" w:after="40" w:line="252" w:lineRule="auto"/>
        <w:ind w:left="403" w:hanging="403"/>
      </w:pPr>
      <w:r>
        <w:rPr>
          <w:rFonts w:ascii="Times New Roman" w:hAnsi="Times New Roman" w:eastAsia="Times New Roman"/>
          <w:b w:val="0"/>
          <w:sz w:val="23"/>
        </w:rPr>
        <w:t>6. Protect confidentiality.</w:t>
      </w:r>
    </w:p>
    <w:p w14:paraId="6FB4051D">
      <w:pPr>
        <w:keepNext w:val="0"/>
        <w:keepLines w:val="0"/>
        <w:pageBreakBefore w:val="0"/>
        <w:widowControl/>
        <w:spacing w:before="0" w:after="40" w:line="252" w:lineRule="auto"/>
        <w:ind w:left="403" w:hanging="403"/>
      </w:pPr>
      <w:r>
        <w:rPr>
          <w:rFonts w:ascii="Times New Roman" w:hAnsi="Times New Roman" w:eastAsia="Times New Roman"/>
          <w:b w:val="0"/>
          <w:sz w:val="23"/>
        </w:rPr>
        <w:t>7. Report serious welfare or safeguarding concerns.</w:t>
      </w:r>
    </w:p>
    <w:p w14:paraId="72561803">
      <w:pPr>
        <w:keepNext w:val="0"/>
        <w:keepLines w:val="0"/>
        <w:pageBreakBefore w:val="0"/>
        <w:widowControl/>
        <w:spacing w:before="0" w:after="40" w:line="252" w:lineRule="auto"/>
        <w:ind w:left="403" w:hanging="403"/>
      </w:pPr>
      <w:r>
        <w:rPr>
          <w:rFonts w:ascii="Times New Roman" w:hAnsi="Times New Roman" w:eastAsia="Times New Roman"/>
          <w:b w:val="0"/>
          <w:sz w:val="23"/>
        </w:rPr>
        <w:t>8. Encourage repentance and improvement.</w:t>
      </w:r>
    </w:p>
    <w:p w14:paraId="7116B865">
      <w:pPr>
        <w:keepNext w:val="0"/>
        <w:keepLines w:val="0"/>
        <w:pageBreakBefore w:val="0"/>
        <w:widowControl/>
        <w:spacing w:before="0" w:after="40" w:line="252" w:lineRule="auto"/>
        <w:ind w:left="403" w:hanging="403"/>
      </w:pPr>
      <w:r>
        <w:rPr>
          <w:rFonts w:ascii="Times New Roman" w:hAnsi="Times New Roman" w:eastAsia="Times New Roman"/>
          <w:b w:val="0"/>
          <w:sz w:val="23"/>
        </w:rPr>
        <w:t>9. Confirm visible character growth where observed.</w:t>
      </w:r>
    </w:p>
    <w:p w14:paraId="21355F47">
      <w:pPr>
        <w:keepNext w:val="0"/>
        <w:keepLines w:val="0"/>
        <w:pageBreakBefore w:val="0"/>
        <w:widowControl/>
        <w:spacing w:before="0" w:after="40" w:line="252" w:lineRule="auto"/>
        <w:ind w:left="403" w:hanging="403"/>
      </w:pPr>
      <w:r>
        <w:rPr>
          <w:rFonts w:ascii="Times New Roman" w:hAnsi="Times New Roman" w:eastAsia="Times New Roman"/>
          <w:b w:val="0"/>
          <w:sz w:val="23"/>
        </w:rPr>
        <w:t>10. Support final transformation reflection.</w:t>
      </w:r>
    </w:p>
    <w:p w14:paraId="1EED2BBC">
      <w:pPr>
        <w:keepNext w:val="0"/>
        <w:keepLines w:val="0"/>
        <w:pageBreakBefore w:val="0"/>
        <w:widowControl/>
        <w:spacing w:before="0" w:after="100" w:line="252" w:lineRule="auto"/>
      </w:pPr>
      <w:r>
        <w:rPr>
          <w:rFonts w:ascii="Times New Roman" w:hAnsi="Times New Roman" w:eastAsia="Times New Roman"/>
          <w:b w:val="0"/>
          <w:sz w:val="23"/>
        </w:rPr>
        <w:t>Proverbs 27:17</w:t>
      </w:r>
      <w:r>
        <w:rPr>
          <w:rFonts w:ascii="Times New Roman" w:hAnsi="Times New Roman" w:eastAsia="Times New Roman"/>
          <w:b w:val="0"/>
          <w:sz w:val="23"/>
        </w:rPr>
        <w:br w:type="textWrapping"/>
      </w:r>
      <w:r>
        <w:rPr>
          <w:rFonts w:ascii="Times New Roman" w:hAnsi="Times New Roman" w:eastAsia="Times New Roman"/>
          <w:b w:val="0"/>
          <w:sz w:val="23"/>
        </w:rPr>
        <w:t>“Iron sharpeneth iron; so a man sharpeneth the countenance of his friend.”</w:t>
      </w:r>
    </w:p>
    <w:p w14:paraId="3EF97AAE">
      <w:pPr>
        <w:keepNext w:val="0"/>
        <w:keepLines w:val="0"/>
        <w:pageBreakBefore w:val="0"/>
        <w:widowControl/>
        <w:spacing w:before="0" w:after="100" w:line="252" w:lineRule="auto"/>
      </w:pPr>
      <w:r>
        <w:rPr>
          <w:rFonts w:ascii="Times New Roman" w:hAnsi="Times New Roman" w:eastAsia="Times New Roman"/>
          <w:b w:val="0"/>
          <w:sz w:val="23"/>
        </w:rPr>
        <w:t>Mentors help trainees become sharper, stronger and better.</w:t>
      </w:r>
    </w:p>
    <w:p w14:paraId="29749939">
      <w:pPr>
        <w:keepNext w:val="0"/>
        <w:keepLines w:val="0"/>
        <w:pageBreakBefore w:val="0"/>
        <w:widowControl/>
        <w:spacing w:before="0" w:after="40" w:line="240" w:lineRule="auto"/>
      </w:pPr>
    </w:p>
    <w:p w14:paraId="3603A025">
      <w:pPr>
        <w:pStyle w:val="2"/>
        <w:keepNext/>
        <w:keepLines w:val="0"/>
        <w:pageBreakBefore w:val="0"/>
        <w:widowControl/>
        <w:spacing w:before="240" w:after="120" w:line="252" w:lineRule="auto"/>
      </w:pPr>
      <w:r>
        <w:rPr>
          <w:rFonts w:ascii="Times New Roman" w:hAnsi="Times New Roman" w:eastAsia="Times New Roman"/>
          <w:b/>
          <w:sz w:val="30"/>
        </w:rPr>
        <w:t>11. RESPONSIBILITIES OF INDUSTRIAL ATTACHMENT SUPERVISORS</w:t>
      </w:r>
    </w:p>
    <w:p w14:paraId="2DAC27E1">
      <w:pPr>
        <w:keepNext w:val="0"/>
        <w:keepLines w:val="0"/>
        <w:pageBreakBefore w:val="0"/>
        <w:widowControl/>
        <w:spacing w:before="0" w:after="100" w:line="252" w:lineRule="auto"/>
      </w:pPr>
      <w:r>
        <w:rPr>
          <w:rFonts w:ascii="Times New Roman" w:hAnsi="Times New Roman" w:eastAsia="Times New Roman"/>
          <w:b w:val="0"/>
          <w:sz w:val="23"/>
        </w:rPr>
        <w:t>Industrial attachment supervisors confirm that trainees attended workplace training and participated responsibly.</w:t>
      </w:r>
    </w:p>
    <w:p w14:paraId="0F3DF84D">
      <w:pPr>
        <w:keepNext w:val="0"/>
        <w:keepLines w:val="0"/>
        <w:pageBreakBefore w:val="0"/>
        <w:widowControl/>
        <w:spacing w:before="100" w:after="60" w:line="252" w:lineRule="auto"/>
      </w:pPr>
      <w:r>
        <w:rPr>
          <w:rFonts w:ascii="Times New Roman" w:hAnsi="Times New Roman" w:eastAsia="Times New Roman"/>
          <w:b/>
          <w:sz w:val="24"/>
        </w:rPr>
        <w:t>Supervisors should:</w:t>
      </w:r>
    </w:p>
    <w:p w14:paraId="3EF25424">
      <w:pPr>
        <w:keepNext w:val="0"/>
        <w:keepLines w:val="0"/>
        <w:pageBreakBefore w:val="0"/>
        <w:widowControl/>
        <w:spacing w:before="0" w:after="40" w:line="252" w:lineRule="auto"/>
        <w:ind w:left="403" w:hanging="403"/>
      </w:pPr>
      <w:r>
        <w:rPr>
          <w:rFonts w:ascii="Times New Roman" w:hAnsi="Times New Roman" w:eastAsia="Times New Roman"/>
          <w:b w:val="0"/>
          <w:sz w:val="23"/>
        </w:rPr>
        <w:t>1. Check trainee attendance.</w:t>
      </w:r>
    </w:p>
    <w:p w14:paraId="231A2A36">
      <w:pPr>
        <w:keepNext w:val="0"/>
        <w:keepLines w:val="0"/>
        <w:pageBreakBefore w:val="0"/>
        <w:widowControl/>
        <w:spacing w:before="0" w:after="40" w:line="252" w:lineRule="auto"/>
        <w:ind w:left="403" w:hanging="403"/>
      </w:pPr>
      <w:r>
        <w:rPr>
          <w:rFonts w:ascii="Times New Roman" w:hAnsi="Times New Roman" w:eastAsia="Times New Roman"/>
          <w:b w:val="0"/>
          <w:sz w:val="23"/>
        </w:rPr>
        <w:t>2. Confirm daily tasks.</w:t>
      </w:r>
    </w:p>
    <w:p w14:paraId="5D6CD527">
      <w:pPr>
        <w:keepNext w:val="0"/>
        <w:keepLines w:val="0"/>
        <w:pageBreakBefore w:val="0"/>
        <w:widowControl/>
        <w:spacing w:before="0" w:after="40" w:line="252" w:lineRule="auto"/>
        <w:ind w:left="403" w:hanging="403"/>
      </w:pPr>
      <w:r>
        <w:rPr>
          <w:rFonts w:ascii="Times New Roman" w:hAnsi="Times New Roman" w:eastAsia="Times New Roman"/>
          <w:b w:val="0"/>
          <w:sz w:val="23"/>
        </w:rPr>
        <w:t>3. Sign logbook entries where appropriate.</w:t>
      </w:r>
    </w:p>
    <w:p w14:paraId="0D0F3547">
      <w:pPr>
        <w:keepNext w:val="0"/>
        <w:keepLines w:val="0"/>
        <w:pageBreakBefore w:val="0"/>
        <w:widowControl/>
        <w:spacing w:before="0" w:after="40" w:line="252" w:lineRule="auto"/>
        <w:ind w:left="403" w:hanging="403"/>
      </w:pPr>
      <w:r>
        <w:rPr>
          <w:rFonts w:ascii="Times New Roman" w:hAnsi="Times New Roman" w:eastAsia="Times New Roman"/>
          <w:b w:val="0"/>
          <w:sz w:val="23"/>
        </w:rPr>
        <w:t>4. Comment on punctuality.</w:t>
      </w:r>
    </w:p>
    <w:p w14:paraId="44C4D4B4">
      <w:pPr>
        <w:keepNext w:val="0"/>
        <w:keepLines w:val="0"/>
        <w:pageBreakBefore w:val="0"/>
        <w:widowControl/>
        <w:spacing w:before="0" w:after="40" w:line="252" w:lineRule="auto"/>
        <w:ind w:left="403" w:hanging="403"/>
      </w:pPr>
      <w:r>
        <w:rPr>
          <w:rFonts w:ascii="Times New Roman" w:hAnsi="Times New Roman" w:eastAsia="Times New Roman"/>
          <w:b w:val="0"/>
          <w:sz w:val="23"/>
        </w:rPr>
        <w:t>5. Comment on practical skill.</w:t>
      </w:r>
    </w:p>
    <w:p w14:paraId="59F5E5BF">
      <w:pPr>
        <w:keepNext w:val="0"/>
        <w:keepLines w:val="0"/>
        <w:pageBreakBefore w:val="0"/>
        <w:widowControl/>
        <w:spacing w:before="0" w:after="40" w:line="252" w:lineRule="auto"/>
        <w:ind w:left="403" w:hanging="403"/>
      </w:pPr>
      <w:r>
        <w:rPr>
          <w:rFonts w:ascii="Times New Roman" w:hAnsi="Times New Roman" w:eastAsia="Times New Roman"/>
          <w:b w:val="0"/>
          <w:sz w:val="23"/>
        </w:rPr>
        <w:t>6. Comment on workplace conduct.</w:t>
      </w:r>
    </w:p>
    <w:p w14:paraId="509D66CF">
      <w:pPr>
        <w:keepNext w:val="0"/>
        <w:keepLines w:val="0"/>
        <w:pageBreakBefore w:val="0"/>
        <w:widowControl/>
        <w:spacing w:before="0" w:after="40" w:line="252" w:lineRule="auto"/>
        <w:ind w:left="403" w:hanging="403"/>
      </w:pPr>
      <w:r>
        <w:rPr>
          <w:rFonts w:ascii="Times New Roman" w:hAnsi="Times New Roman" w:eastAsia="Times New Roman"/>
          <w:b w:val="0"/>
          <w:sz w:val="23"/>
        </w:rPr>
        <w:t>7. Comment on safety behaviour.</w:t>
      </w:r>
    </w:p>
    <w:p w14:paraId="5CAD4855">
      <w:pPr>
        <w:keepNext w:val="0"/>
        <w:keepLines w:val="0"/>
        <w:pageBreakBefore w:val="0"/>
        <w:widowControl/>
        <w:spacing w:before="0" w:after="40" w:line="252" w:lineRule="auto"/>
        <w:ind w:left="403" w:hanging="403"/>
      </w:pPr>
      <w:r>
        <w:rPr>
          <w:rFonts w:ascii="Times New Roman" w:hAnsi="Times New Roman" w:eastAsia="Times New Roman"/>
          <w:b w:val="0"/>
          <w:sz w:val="23"/>
        </w:rPr>
        <w:t>8. Correct trainees when necessary.</w:t>
      </w:r>
    </w:p>
    <w:p w14:paraId="38B80CAF">
      <w:pPr>
        <w:keepNext w:val="0"/>
        <w:keepLines w:val="0"/>
        <w:pageBreakBefore w:val="0"/>
        <w:widowControl/>
        <w:spacing w:before="0" w:after="40" w:line="252" w:lineRule="auto"/>
        <w:ind w:left="403" w:hanging="403"/>
      </w:pPr>
      <w:r>
        <w:rPr>
          <w:rFonts w:ascii="Times New Roman" w:hAnsi="Times New Roman" w:eastAsia="Times New Roman"/>
          <w:b w:val="0"/>
          <w:sz w:val="23"/>
        </w:rPr>
        <w:t>9. Complete attachment performance records.</w:t>
      </w:r>
    </w:p>
    <w:p w14:paraId="1EDB5995">
      <w:pPr>
        <w:keepNext w:val="0"/>
        <w:keepLines w:val="0"/>
        <w:pageBreakBefore w:val="0"/>
        <w:widowControl/>
        <w:spacing w:before="0" w:after="40" w:line="252" w:lineRule="auto"/>
        <w:ind w:left="403" w:hanging="403"/>
      </w:pPr>
      <w:r>
        <w:rPr>
          <w:rFonts w:ascii="Times New Roman" w:hAnsi="Times New Roman" w:eastAsia="Times New Roman"/>
          <w:b w:val="0"/>
          <w:sz w:val="23"/>
        </w:rPr>
        <w:t>10. Report serious misconduct to the Academy.</w:t>
      </w:r>
    </w:p>
    <w:p w14:paraId="2E3CCF4F">
      <w:pPr>
        <w:keepNext w:val="0"/>
        <w:keepLines w:val="0"/>
        <w:pageBreakBefore w:val="0"/>
        <w:widowControl/>
        <w:spacing w:before="0" w:after="100" w:line="252" w:lineRule="auto"/>
      </w:pPr>
      <w:r>
        <w:rPr>
          <w:rFonts w:ascii="Times New Roman" w:hAnsi="Times New Roman" w:eastAsia="Times New Roman"/>
          <w:b w:val="0"/>
          <w:sz w:val="23"/>
        </w:rPr>
        <w:t>Colossians 3:23</w:t>
      </w:r>
      <w:r>
        <w:rPr>
          <w:rFonts w:ascii="Times New Roman" w:hAnsi="Times New Roman" w:eastAsia="Times New Roman"/>
          <w:b w:val="0"/>
          <w:sz w:val="23"/>
        </w:rPr>
        <w:br w:type="textWrapping"/>
      </w:r>
      <w:r>
        <w:rPr>
          <w:rFonts w:ascii="Times New Roman" w:hAnsi="Times New Roman" w:eastAsia="Times New Roman"/>
          <w:b w:val="0"/>
          <w:sz w:val="23"/>
        </w:rPr>
        <w:t>“And whatsoever ye do, do it heartily, as to the Lord, and not unto men.”</w:t>
      </w:r>
    </w:p>
    <w:p w14:paraId="54DDF7F6">
      <w:pPr>
        <w:keepNext w:val="0"/>
        <w:keepLines w:val="0"/>
        <w:pageBreakBefore w:val="0"/>
        <w:widowControl/>
        <w:spacing w:before="0" w:after="100" w:line="252" w:lineRule="auto"/>
      </w:pPr>
      <w:r>
        <w:rPr>
          <w:rFonts w:ascii="Times New Roman" w:hAnsi="Times New Roman" w:eastAsia="Times New Roman"/>
          <w:b w:val="0"/>
          <w:sz w:val="23"/>
        </w:rPr>
        <w:t>Trainees must work faithfully during industrial attachment, whether or not Academy trainers are physically present.</w:t>
      </w:r>
    </w:p>
    <w:p w14:paraId="2F513305">
      <w:pPr>
        <w:keepNext w:val="0"/>
        <w:keepLines w:val="0"/>
        <w:pageBreakBefore w:val="0"/>
        <w:widowControl/>
        <w:spacing w:before="0" w:after="40" w:line="240" w:lineRule="auto"/>
      </w:pPr>
    </w:p>
    <w:p w14:paraId="1B935734">
      <w:pPr>
        <w:pStyle w:val="2"/>
        <w:keepNext/>
        <w:keepLines w:val="0"/>
        <w:pageBreakBefore w:val="0"/>
        <w:widowControl/>
        <w:spacing w:before="240" w:after="120" w:line="252" w:lineRule="auto"/>
      </w:pPr>
      <w:r>
        <w:rPr>
          <w:rFonts w:ascii="Times New Roman" w:hAnsi="Times New Roman" w:eastAsia="Times New Roman"/>
          <w:b/>
          <w:sz w:val="30"/>
        </w:rPr>
        <w:t>12. HOW TRAINEES SHOULD ORGANISE THEIR PORTFOLIO</w:t>
      </w:r>
    </w:p>
    <w:p w14:paraId="2B8FA3F1">
      <w:pPr>
        <w:keepNext w:val="0"/>
        <w:keepLines w:val="0"/>
        <w:pageBreakBefore w:val="0"/>
        <w:widowControl/>
        <w:spacing w:before="0" w:after="100" w:line="252" w:lineRule="auto"/>
      </w:pPr>
      <w:r>
        <w:rPr>
          <w:rFonts w:ascii="Times New Roman" w:hAnsi="Times New Roman" w:eastAsia="Times New Roman"/>
          <w:b w:val="0"/>
          <w:sz w:val="23"/>
        </w:rPr>
        <w:t>The portfolio should be organised in a folder, file, binder or digital folder. It should be neat, labelled and easy to review.</w:t>
      </w:r>
    </w:p>
    <w:p w14:paraId="4A8AE835">
      <w:pPr>
        <w:pStyle w:val="3"/>
        <w:keepNext/>
        <w:keepLines w:val="0"/>
        <w:pageBreakBefore w:val="0"/>
        <w:widowControl/>
        <w:spacing w:before="160" w:after="100" w:line="252" w:lineRule="auto"/>
      </w:pPr>
      <w:r>
        <w:rPr>
          <w:rFonts w:ascii="Times New Roman" w:hAnsi="Times New Roman" w:eastAsia="Times New Roman"/>
          <w:b/>
          <w:sz w:val="26"/>
        </w:rPr>
        <w:t>12.1 Suggested Portfolio Arrangement</w:t>
      </w:r>
    </w:p>
    <w:p w14:paraId="6483E1D1">
      <w:pPr>
        <w:keepNext w:val="0"/>
        <w:keepLines w:val="0"/>
        <w:pageBreakBefore w:val="0"/>
        <w:widowControl/>
        <w:spacing w:before="0" w:after="100" w:line="252" w:lineRule="auto"/>
      </w:pPr>
      <w:r>
        <w:rPr>
          <w:rFonts w:ascii="Times New Roman" w:hAnsi="Times New Roman" w:eastAsia="Times New Roman"/>
          <w:b w:val="0"/>
          <w:sz w:val="23"/>
        </w:rPr>
        <w:t>The portfolio should be arranged in this order:</w:t>
      </w:r>
    </w:p>
    <w:p w14:paraId="22533518">
      <w:pPr>
        <w:keepNext w:val="0"/>
        <w:keepLines w:val="0"/>
        <w:pageBreakBefore w:val="0"/>
        <w:widowControl/>
        <w:spacing w:before="0" w:after="40" w:line="252" w:lineRule="auto"/>
        <w:ind w:left="403" w:hanging="403"/>
      </w:pPr>
      <w:r>
        <w:rPr>
          <w:rFonts w:ascii="Times New Roman" w:hAnsi="Times New Roman" w:eastAsia="Times New Roman"/>
          <w:b w:val="0"/>
          <w:sz w:val="23"/>
        </w:rPr>
        <w:t>1. Cover page.</w:t>
      </w:r>
    </w:p>
    <w:p w14:paraId="1E79CE85">
      <w:pPr>
        <w:keepNext w:val="0"/>
        <w:keepLines w:val="0"/>
        <w:pageBreakBefore w:val="0"/>
        <w:widowControl/>
        <w:spacing w:before="0" w:after="40" w:line="252" w:lineRule="auto"/>
        <w:ind w:left="403" w:hanging="403"/>
      </w:pPr>
      <w:r>
        <w:rPr>
          <w:rFonts w:ascii="Times New Roman" w:hAnsi="Times New Roman" w:eastAsia="Times New Roman"/>
          <w:b w:val="0"/>
          <w:sz w:val="23"/>
        </w:rPr>
        <w:t>2. Table of contents.</w:t>
      </w:r>
    </w:p>
    <w:p w14:paraId="6B97D1DE">
      <w:pPr>
        <w:keepNext w:val="0"/>
        <w:keepLines w:val="0"/>
        <w:pageBreakBefore w:val="0"/>
        <w:widowControl/>
        <w:spacing w:before="0" w:after="40" w:line="252" w:lineRule="auto"/>
        <w:ind w:left="403" w:hanging="403"/>
      </w:pPr>
      <w:r>
        <w:rPr>
          <w:rFonts w:ascii="Times New Roman" w:hAnsi="Times New Roman" w:eastAsia="Times New Roman"/>
          <w:b w:val="0"/>
          <w:sz w:val="23"/>
        </w:rPr>
        <w:t>3. Personal information.</w:t>
      </w:r>
    </w:p>
    <w:p w14:paraId="2C808387">
      <w:pPr>
        <w:keepNext w:val="0"/>
        <w:keepLines w:val="0"/>
        <w:pageBreakBefore w:val="0"/>
        <w:widowControl/>
        <w:spacing w:before="0" w:after="40" w:line="252" w:lineRule="auto"/>
        <w:ind w:left="403" w:hanging="403"/>
      </w:pPr>
      <w:r>
        <w:rPr>
          <w:rFonts w:ascii="Times New Roman" w:hAnsi="Times New Roman" w:eastAsia="Times New Roman"/>
          <w:b w:val="0"/>
          <w:sz w:val="23"/>
        </w:rPr>
        <w:t>4. Spiritual growth evidence.</w:t>
      </w:r>
    </w:p>
    <w:p w14:paraId="613C8ED5">
      <w:pPr>
        <w:keepNext w:val="0"/>
        <w:keepLines w:val="0"/>
        <w:pageBreakBefore w:val="0"/>
        <w:widowControl/>
        <w:spacing w:before="0" w:after="40" w:line="252" w:lineRule="auto"/>
        <w:ind w:left="403" w:hanging="403"/>
      </w:pPr>
      <w:r>
        <w:rPr>
          <w:rFonts w:ascii="Times New Roman" w:hAnsi="Times New Roman" w:eastAsia="Times New Roman"/>
          <w:b w:val="0"/>
          <w:sz w:val="23"/>
        </w:rPr>
        <w:t>5. Academic assignments.</w:t>
      </w:r>
    </w:p>
    <w:p w14:paraId="61E484B6">
      <w:pPr>
        <w:keepNext w:val="0"/>
        <w:keepLines w:val="0"/>
        <w:pageBreakBefore w:val="0"/>
        <w:widowControl/>
        <w:spacing w:before="0" w:after="40" w:line="252" w:lineRule="auto"/>
        <w:ind w:left="403" w:hanging="403"/>
      </w:pPr>
      <w:r>
        <w:rPr>
          <w:rFonts w:ascii="Times New Roman" w:hAnsi="Times New Roman" w:eastAsia="Times New Roman"/>
          <w:b w:val="0"/>
          <w:sz w:val="23"/>
        </w:rPr>
        <w:t>6. Practical skills evidence.</w:t>
      </w:r>
    </w:p>
    <w:p w14:paraId="5F3AD760">
      <w:pPr>
        <w:keepNext w:val="0"/>
        <w:keepLines w:val="0"/>
        <w:pageBreakBefore w:val="0"/>
        <w:widowControl/>
        <w:spacing w:before="0" w:after="40" w:line="252" w:lineRule="auto"/>
        <w:ind w:left="403" w:hanging="403"/>
      </w:pPr>
      <w:r>
        <w:rPr>
          <w:rFonts w:ascii="Times New Roman" w:hAnsi="Times New Roman" w:eastAsia="Times New Roman"/>
          <w:b w:val="0"/>
          <w:sz w:val="23"/>
        </w:rPr>
        <w:t>7. Character growth evidence.</w:t>
      </w:r>
    </w:p>
    <w:p w14:paraId="6826C5A8">
      <w:pPr>
        <w:keepNext w:val="0"/>
        <w:keepLines w:val="0"/>
        <w:pageBreakBefore w:val="0"/>
        <w:widowControl/>
        <w:spacing w:before="0" w:after="40" w:line="252" w:lineRule="auto"/>
        <w:ind w:left="403" w:hanging="403"/>
      </w:pPr>
      <w:r>
        <w:rPr>
          <w:rFonts w:ascii="Times New Roman" w:hAnsi="Times New Roman" w:eastAsia="Times New Roman"/>
          <w:b w:val="0"/>
          <w:sz w:val="23"/>
        </w:rPr>
        <w:t>8. Leadership evidence.</w:t>
      </w:r>
    </w:p>
    <w:p w14:paraId="7D1BF6F7">
      <w:pPr>
        <w:keepNext w:val="0"/>
        <w:keepLines w:val="0"/>
        <w:pageBreakBefore w:val="0"/>
        <w:widowControl/>
        <w:spacing w:before="0" w:after="40" w:line="252" w:lineRule="auto"/>
        <w:ind w:left="403" w:hanging="403"/>
      </w:pPr>
      <w:r>
        <w:rPr>
          <w:rFonts w:ascii="Times New Roman" w:hAnsi="Times New Roman" w:eastAsia="Times New Roman"/>
          <w:b w:val="0"/>
          <w:sz w:val="23"/>
        </w:rPr>
        <w:t>9. Teamwork evidence.</w:t>
      </w:r>
    </w:p>
    <w:p w14:paraId="6DF54BA6">
      <w:pPr>
        <w:keepNext w:val="0"/>
        <w:keepLines w:val="0"/>
        <w:pageBreakBefore w:val="0"/>
        <w:widowControl/>
        <w:spacing w:before="0" w:after="40" w:line="252" w:lineRule="auto"/>
        <w:ind w:left="403" w:hanging="403"/>
      </w:pPr>
      <w:r>
        <w:rPr>
          <w:rFonts w:ascii="Times New Roman" w:hAnsi="Times New Roman" w:eastAsia="Times New Roman"/>
          <w:b w:val="0"/>
          <w:sz w:val="23"/>
        </w:rPr>
        <w:t>10. Communication evidence.</w:t>
      </w:r>
    </w:p>
    <w:p w14:paraId="0AF8E028">
      <w:pPr>
        <w:keepNext w:val="0"/>
        <w:keepLines w:val="0"/>
        <w:pageBreakBefore w:val="0"/>
        <w:widowControl/>
        <w:spacing w:before="0" w:after="40" w:line="252" w:lineRule="auto"/>
        <w:ind w:left="403" w:hanging="403"/>
      </w:pPr>
      <w:r>
        <w:rPr>
          <w:rFonts w:ascii="Times New Roman" w:hAnsi="Times New Roman" w:eastAsia="Times New Roman"/>
          <w:b w:val="0"/>
          <w:sz w:val="23"/>
        </w:rPr>
        <w:t>11. Community service evidence.</w:t>
      </w:r>
    </w:p>
    <w:p w14:paraId="1B4DE639">
      <w:pPr>
        <w:keepNext w:val="0"/>
        <w:keepLines w:val="0"/>
        <w:pageBreakBefore w:val="0"/>
        <w:widowControl/>
        <w:spacing w:before="0" w:after="40" w:line="252" w:lineRule="auto"/>
        <w:ind w:left="403" w:hanging="403"/>
      </w:pPr>
      <w:r>
        <w:rPr>
          <w:rFonts w:ascii="Times New Roman" w:hAnsi="Times New Roman" w:eastAsia="Times New Roman"/>
          <w:b w:val="0"/>
          <w:sz w:val="23"/>
        </w:rPr>
        <w:t>12. Entrepreneurship evidence.</w:t>
      </w:r>
    </w:p>
    <w:p w14:paraId="14A6D97F">
      <w:pPr>
        <w:keepNext w:val="0"/>
        <w:keepLines w:val="0"/>
        <w:pageBreakBefore w:val="0"/>
        <w:widowControl/>
        <w:spacing w:before="0" w:after="40" w:line="252" w:lineRule="auto"/>
        <w:ind w:left="403" w:hanging="403"/>
      </w:pPr>
      <w:r>
        <w:rPr>
          <w:rFonts w:ascii="Times New Roman" w:hAnsi="Times New Roman" w:eastAsia="Times New Roman"/>
          <w:b w:val="0"/>
          <w:sz w:val="23"/>
        </w:rPr>
        <w:t>13. Employability evidence.</w:t>
      </w:r>
    </w:p>
    <w:p w14:paraId="3F214FD7">
      <w:pPr>
        <w:keepNext w:val="0"/>
        <w:keepLines w:val="0"/>
        <w:pageBreakBefore w:val="0"/>
        <w:widowControl/>
        <w:spacing w:before="0" w:after="40" w:line="252" w:lineRule="auto"/>
        <w:ind w:left="403" w:hanging="403"/>
      </w:pPr>
      <w:r>
        <w:rPr>
          <w:rFonts w:ascii="Times New Roman" w:hAnsi="Times New Roman" w:eastAsia="Times New Roman"/>
          <w:b w:val="0"/>
          <w:sz w:val="23"/>
        </w:rPr>
        <w:t>14. Industrial attachment evidence.</w:t>
      </w:r>
    </w:p>
    <w:p w14:paraId="78B716CC">
      <w:pPr>
        <w:keepNext w:val="0"/>
        <w:keepLines w:val="0"/>
        <w:pageBreakBefore w:val="0"/>
        <w:widowControl/>
        <w:spacing w:before="0" w:after="40" w:line="252" w:lineRule="auto"/>
        <w:ind w:left="403" w:hanging="403"/>
      </w:pPr>
      <w:r>
        <w:rPr>
          <w:rFonts w:ascii="Times New Roman" w:hAnsi="Times New Roman" w:eastAsia="Times New Roman"/>
          <w:b w:val="0"/>
          <w:sz w:val="23"/>
        </w:rPr>
        <w:t>15. Mentor review pages.</w:t>
      </w:r>
    </w:p>
    <w:p w14:paraId="270FBAEA">
      <w:pPr>
        <w:keepNext w:val="0"/>
        <w:keepLines w:val="0"/>
        <w:pageBreakBefore w:val="0"/>
        <w:widowControl/>
        <w:spacing w:before="0" w:after="40" w:line="252" w:lineRule="auto"/>
        <w:ind w:left="403" w:hanging="403"/>
      </w:pPr>
      <w:r>
        <w:rPr>
          <w:rFonts w:ascii="Times New Roman" w:hAnsi="Times New Roman" w:eastAsia="Times New Roman"/>
          <w:b w:val="0"/>
          <w:sz w:val="23"/>
        </w:rPr>
        <w:t>16. Trainer review pages.</w:t>
      </w:r>
    </w:p>
    <w:p w14:paraId="620A6CAF">
      <w:pPr>
        <w:keepNext w:val="0"/>
        <w:keepLines w:val="0"/>
        <w:pageBreakBefore w:val="0"/>
        <w:widowControl/>
        <w:spacing w:before="0" w:after="40" w:line="252" w:lineRule="auto"/>
        <w:ind w:left="403" w:hanging="403"/>
      </w:pPr>
      <w:r>
        <w:rPr>
          <w:rFonts w:ascii="Times New Roman" w:hAnsi="Times New Roman" w:eastAsia="Times New Roman"/>
          <w:b w:val="0"/>
          <w:sz w:val="23"/>
        </w:rPr>
        <w:t>17. Final transformation reflection.</w:t>
      </w:r>
    </w:p>
    <w:p w14:paraId="5B3A2A6F">
      <w:pPr>
        <w:keepNext w:val="0"/>
        <w:keepLines w:val="0"/>
        <w:pageBreakBefore w:val="0"/>
        <w:widowControl/>
        <w:spacing w:before="0" w:after="40" w:line="252" w:lineRule="auto"/>
        <w:ind w:left="403" w:hanging="403"/>
      </w:pPr>
      <w:r>
        <w:rPr>
          <w:rFonts w:ascii="Times New Roman" w:hAnsi="Times New Roman" w:eastAsia="Times New Roman"/>
          <w:b w:val="0"/>
          <w:sz w:val="23"/>
        </w:rPr>
        <w:t>18. Final clearance form.</w:t>
      </w:r>
    </w:p>
    <w:p w14:paraId="573725BF">
      <w:pPr>
        <w:pStyle w:val="3"/>
        <w:keepNext/>
        <w:keepLines w:val="0"/>
        <w:pageBreakBefore w:val="0"/>
        <w:widowControl/>
        <w:spacing w:before="160" w:after="100" w:line="252" w:lineRule="auto"/>
      </w:pPr>
      <w:r>
        <w:rPr>
          <w:rFonts w:ascii="Times New Roman" w:hAnsi="Times New Roman" w:eastAsia="Times New Roman"/>
          <w:b/>
          <w:sz w:val="26"/>
        </w:rPr>
        <w:t>12.2 Portfolio Labelling Rules</w:t>
      </w:r>
    </w:p>
    <w:p w14:paraId="7B154EC6">
      <w:pPr>
        <w:keepNext w:val="0"/>
        <w:keepLines w:val="0"/>
        <w:pageBreakBefore w:val="0"/>
        <w:widowControl/>
        <w:spacing w:before="0" w:after="100" w:line="252" w:lineRule="auto"/>
      </w:pPr>
      <w:r>
        <w:rPr>
          <w:rFonts w:ascii="Times New Roman" w:hAnsi="Times New Roman" w:eastAsia="Times New Roman"/>
          <w:b w:val="0"/>
          <w:sz w:val="23"/>
        </w:rPr>
        <w:t>Each evidence item should show:</w:t>
      </w:r>
    </w:p>
    <w:p w14:paraId="725784BE">
      <w:pPr>
        <w:keepNext w:val="0"/>
        <w:keepLines w:val="0"/>
        <w:pageBreakBefore w:val="0"/>
        <w:widowControl/>
        <w:spacing w:before="0" w:after="40" w:line="252" w:lineRule="auto"/>
        <w:ind w:left="403" w:hanging="403"/>
      </w:pPr>
      <w:r>
        <w:rPr>
          <w:rFonts w:ascii="Times New Roman" w:hAnsi="Times New Roman" w:eastAsia="Times New Roman"/>
          <w:b w:val="0"/>
          <w:sz w:val="23"/>
        </w:rPr>
        <w:t>1. Student name.</w:t>
      </w:r>
    </w:p>
    <w:p w14:paraId="62456F14">
      <w:pPr>
        <w:keepNext w:val="0"/>
        <w:keepLines w:val="0"/>
        <w:pageBreakBefore w:val="0"/>
        <w:widowControl/>
        <w:spacing w:before="0" w:after="40" w:line="252" w:lineRule="auto"/>
        <w:ind w:left="403" w:hanging="403"/>
      </w:pPr>
      <w:r>
        <w:rPr>
          <w:rFonts w:ascii="Times New Roman" w:hAnsi="Times New Roman" w:eastAsia="Times New Roman"/>
          <w:b w:val="0"/>
          <w:sz w:val="23"/>
        </w:rPr>
        <w:t>2. Student ID where available.</w:t>
      </w:r>
    </w:p>
    <w:p w14:paraId="7EEDB34C">
      <w:pPr>
        <w:keepNext w:val="0"/>
        <w:keepLines w:val="0"/>
        <w:pageBreakBefore w:val="0"/>
        <w:widowControl/>
        <w:spacing w:before="0" w:after="40" w:line="252" w:lineRule="auto"/>
        <w:ind w:left="403" w:hanging="403"/>
      </w:pPr>
      <w:r>
        <w:rPr>
          <w:rFonts w:ascii="Times New Roman" w:hAnsi="Times New Roman" w:eastAsia="Times New Roman"/>
          <w:b w:val="0"/>
          <w:sz w:val="23"/>
        </w:rPr>
        <w:t>3. Department.</w:t>
      </w:r>
    </w:p>
    <w:p w14:paraId="48424F31">
      <w:pPr>
        <w:keepNext w:val="0"/>
        <w:keepLines w:val="0"/>
        <w:pageBreakBefore w:val="0"/>
        <w:widowControl/>
        <w:spacing w:before="0" w:after="40" w:line="252" w:lineRule="auto"/>
        <w:ind w:left="403" w:hanging="403"/>
      </w:pPr>
      <w:r>
        <w:rPr>
          <w:rFonts w:ascii="Times New Roman" w:hAnsi="Times New Roman" w:eastAsia="Times New Roman"/>
          <w:b w:val="0"/>
          <w:sz w:val="23"/>
        </w:rPr>
        <w:t>4. Date.</w:t>
      </w:r>
    </w:p>
    <w:p w14:paraId="58354277">
      <w:pPr>
        <w:keepNext w:val="0"/>
        <w:keepLines w:val="0"/>
        <w:pageBreakBefore w:val="0"/>
        <w:widowControl/>
        <w:spacing w:before="0" w:after="40" w:line="252" w:lineRule="auto"/>
        <w:ind w:left="403" w:hanging="403"/>
      </w:pPr>
      <w:r>
        <w:rPr>
          <w:rFonts w:ascii="Times New Roman" w:hAnsi="Times New Roman" w:eastAsia="Times New Roman"/>
          <w:b w:val="0"/>
          <w:sz w:val="23"/>
        </w:rPr>
        <w:t>5. Evidence title.</w:t>
      </w:r>
    </w:p>
    <w:p w14:paraId="11F23D48">
      <w:pPr>
        <w:keepNext w:val="0"/>
        <w:keepLines w:val="0"/>
        <w:pageBreakBefore w:val="0"/>
        <w:widowControl/>
        <w:spacing w:before="0" w:after="40" w:line="252" w:lineRule="auto"/>
        <w:ind w:left="403" w:hanging="403"/>
      </w:pPr>
      <w:r>
        <w:rPr>
          <w:rFonts w:ascii="Times New Roman" w:hAnsi="Times New Roman" w:eastAsia="Times New Roman"/>
          <w:b w:val="0"/>
          <w:sz w:val="23"/>
        </w:rPr>
        <w:t>6. Brief description.</w:t>
      </w:r>
    </w:p>
    <w:p w14:paraId="4089CB9B">
      <w:pPr>
        <w:keepNext w:val="0"/>
        <w:keepLines w:val="0"/>
        <w:pageBreakBefore w:val="0"/>
        <w:widowControl/>
        <w:spacing w:before="0" w:after="40" w:line="252" w:lineRule="auto"/>
        <w:ind w:left="403" w:hanging="403"/>
      </w:pPr>
      <w:r>
        <w:rPr>
          <w:rFonts w:ascii="Times New Roman" w:hAnsi="Times New Roman" w:eastAsia="Times New Roman"/>
          <w:b w:val="0"/>
          <w:sz w:val="23"/>
        </w:rPr>
        <w:t>7. Trainer or supervisor signature where required.</w:t>
      </w:r>
    </w:p>
    <w:p w14:paraId="593AC9AC">
      <w:pPr>
        <w:pStyle w:val="3"/>
        <w:keepNext/>
        <w:keepLines w:val="0"/>
        <w:pageBreakBefore w:val="0"/>
        <w:widowControl/>
        <w:spacing w:before="160" w:after="100" w:line="252" w:lineRule="auto"/>
      </w:pPr>
      <w:r>
        <w:rPr>
          <w:rFonts w:ascii="Times New Roman" w:hAnsi="Times New Roman" w:eastAsia="Times New Roman"/>
          <w:b/>
          <w:sz w:val="26"/>
        </w:rPr>
        <w:t>12.3 Paper Portfolio</w:t>
      </w:r>
    </w:p>
    <w:p w14:paraId="548639C3">
      <w:pPr>
        <w:keepNext w:val="0"/>
        <w:keepLines w:val="0"/>
        <w:pageBreakBefore w:val="0"/>
        <w:widowControl/>
        <w:spacing w:before="0" w:after="100" w:line="252" w:lineRule="auto"/>
      </w:pPr>
      <w:r>
        <w:rPr>
          <w:rFonts w:ascii="Times New Roman" w:hAnsi="Times New Roman" w:eastAsia="Times New Roman"/>
          <w:b w:val="0"/>
          <w:sz w:val="23"/>
        </w:rPr>
        <w:t>A paper portfolio may use:</w:t>
      </w:r>
    </w:p>
    <w:p w14:paraId="162E42D6">
      <w:pPr>
        <w:keepNext w:val="0"/>
        <w:keepLines w:val="0"/>
        <w:pageBreakBefore w:val="0"/>
        <w:widowControl/>
        <w:spacing w:before="0" w:after="40" w:line="252" w:lineRule="auto"/>
        <w:ind w:left="403" w:hanging="403"/>
      </w:pPr>
      <w:r>
        <w:rPr>
          <w:rFonts w:ascii="Times New Roman" w:hAnsi="Times New Roman" w:eastAsia="Times New Roman"/>
          <w:b w:val="0"/>
          <w:sz w:val="23"/>
        </w:rPr>
        <w:t>1. Lever arch file.</w:t>
      </w:r>
    </w:p>
    <w:p w14:paraId="065F0EBC">
      <w:pPr>
        <w:keepNext w:val="0"/>
        <w:keepLines w:val="0"/>
        <w:pageBreakBefore w:val="0"/>
        <w:widowControl/>
        <w:spacing w:before="0" w:after="40" w:line="252" w:lineRule="auto"/>
        <w:ind w:left="403" w:hanging="403"/>
      </w:pPr>
      <w:r>
        <w:rPr>
          <w:rFonts w:ascii="Times New Roman" w:hAnsi="Times New Roman" w:eastAsia="Times New Roman"/>
          <w:b w:val="0"/>
          <w:sz w:val="23"/>
        </w:rPr>
        <w:t>2. Flat file.</w:t>
      </w:r>
    </w:p>
    <w:p w14:paraId="41DD2EDC">
      <w:pPr>
        <w:keepNext w:val="0"/>
        <w:keepLines w:val="0"/>
        <w:pageBreakBefore w:val="0"/>
        <w:widowControl/>
        <w:spacing w:before="0" w:after="40" w:line="252" w:lineRule="auto"/>
        <w:ind w:left="403" w:hanging="403"/>
      </w:pPr>
      <w:r>
        <w:rPr>
          <w:rFonts w:ascii="Times New Roman" w:hAnsi="Times New Roman" w:eastAsia="Times New Roman"/>
          <w:b w:val="0"/>
          <w:sz w:val="23"/>
        </w:rPr>
        <w:t>3. Clear folders.</w:t>
      </w:r>
    </w:p>
    <w:p w14:paraId="0851D407">
      <w:pPr>
        <w:keepNext w:val="0"/>
        <w:keepLines w:val="0"/>
        <w:pageBreakBefore w:val="0"/>
        <w:widowControl/>
        <w:spacing w:before="0" w:after="40" w:line="252" w:lineRule="auto"/>
        <w:ind w:left="403" w:hanging="403"/>
      </w:pPr>
      <w:r>
        <w:rPr>
          <w:rFonts w:ascii="Times New Roman" w:hAnsi="Times New Roman" w:eastAsia="Times New Roman"/>
          <w:b w:val="0"/>
          <w:sz w:val="23"/>
        </w:rPr>
        <w:t>4. Divider sheets.</w:t>
      </w:r>
    </w:p>
    <w:p w14:paraId="22ECEF85">
      <w:pPr>
        <w:keepNext w:val="0"/>
        <w:keepLines w:val="0"/>
        <w:pageBreakBefore w:val="0"/>
        <w:widowControl/>
        <w:spacing w:before="0" w:after="40" w:line="252" w:lineRule="auto"/>
        <w:ind w:left="403" w:hanging="403"/>
      </w:pPr>
      <w:r>
        <w:rPr>
          <w:rFonts w:ascii="Times New Roman" w:hAnsi="Times New Roman" w:eastAsia="Times New Roman"/>
          <w:b w:val="0"/>
          <w:sz w:val="23"/>
        </w:rPr>
        <w:t>5. Handwritten forms.</w:t>
      </w:r>
    </w:p>
    <w:p w14:paraId="0FD6B289">
      <w:pPr>
        <w:keepNext w:val="0"/>
        <w:keepLines w:val="0"/>
        <w:pageBreakBefore w:val="0"/>
        <w:widowControl/>
        <w:spacing w:before="0" w:after="40" w:line="252" w:lineRule="auto"/>
        <w:ind w:left="403" w:hanging="403"/>
      </w:pPr>
      <w:r>
        <w:rPr>
          <w:rFonts w:ascii="Times New Roman" w:hAnsi="Times New Roman" w:eastAsia="Times New Roman"/>
          <w:b w:val="0"/>
          <w:sz w:val="23"/>
        </w:rPr>
        <w:t>6. Printed assignments.</w:t>
      </w:r>
    </w:p>
    <w:p w14:paraId="43FA46DD">
      <w:pPr>
        <w:keepNext w:val="0"/>
        <w:keepLines w:val="0"/>
        <w:pageBreakBefore w:val="0"/>
        <w:widowControl/>
        <w:spacing w:before="0" w:after="40" w:line="252" w:lineRule="auto"/>
        <w:ind w:left="403" w:hanging="403"/>
      </w:pPr>
      <w:r>
        <w:rPr>
          <w:rFonts w:ascii="Times New Roman" w:hAnsi="Times New Roman" w:eastAsia="Times New Roman"/>
          <w:b w:val="0"/>
          <w:sz w:val="23"/>
        </w:rPr>
        <w:t>7. Approved pictures attached to pages.</w:t>
      </w:r>
    </w:p>
    <w:p w14:paraId="591EF22D">
      <w:pPr>
        <w:keepNext w:val="0"/>
        <w:keepLines w:val="0"/>
        <w:pageBreakBefore w:val="0"/>
        <w:widowControl/>
        <w:spacing w:before="0" w:after="40" w:line="252" w:lineRule="auto"/>
        <w:ind w:left="403" w:hanging="403"/>
      </w:pPr>
      <w:r>
        <w:rPr>
          <w:rFonts w:ascii="Times New Roman" w:hAnsi="Times New Roman" w:eastAsia="Times New Roman"/>
          <w:b w:val="0"/>
          <w:sz w:val="23"/>
        </w:rPr>
        <w:t>8. Signed assessment sheets.</w:t>
      </w:r>
    </w:p>
    <w:p w14:paraId="0BDD0D1F">
      <w:pPr>
        <w:pStyle w:val="3"/>
        <w:keepNext/>
        <w:keepLines w:val="0"/>
        <w:pageBreakBefore w:val="0"/>
        <w:widowControl/>
        <w:spacing w:before="160" w:after="100" w:line="252" w:lineRule="auto"/>
      </w:pPr>
      <w:r>
        <w:rPr>
          <w:rFonts w:ascii="Times New Roman" w:hAnsi="Times New Roman" w:eastAsia="Times New Roman"/>
          <w:b/>
          <w:sz w:val="26"/>
        </w:rPr>
        <w:t>12.4 Digital Portfolio</w:t>
      </w:r>
    </w:p>
    <w:p w14:paraId="54BEC5C3">
      <w:pPr>
        <w:keepNext w:val="0"/>
        <w:keepLines w:val="0"/>
        <w:pageBreakBefore w:val="0"/>
        <w:widowControl/>
        <w:spacing w:before="0" w:after="100" w:line="252" w:lineRule="auto"/>
      </w:pPr>
      <w:r>
        <w:rPr>
          <w:rFonts w:ascii="Times New Roman" w:hAnsi="Times New Roman" w:eastAsia="Times New Roman"/>
          <w:b w:val="0"/>
          <w:sz w:val="23"/>
        </w:rPr>
        <w:t>A digital portfolio may use:</w:t>
      </w:r>
    </w:p>
    <w:p w14:paraId="51AE47D6">
      <w:pPr>
        <w:keepNext w:val="0"/>
        <w:keepLines w:val="0"/>
        <w:pageBreakBefore w:val="0"/>
        <w:widowControl/>
        <w:spacing w:before="0" w:after="40" w:line="252" w:lineRule="auto"/>
        <w:ind w:left="403" w:hanging="403"/>
      </w:pPr>
      <w:r>
        <w:rPr>
          <w:rFonts w:ascii="Times New Roman" w:hAnsi="Times New Roman" w:eastAsia="Times New Roman"/>
          <w:b w:val="0"/>
          <w:sz w:val="23"/>
        </w:rPr>
        <w:t>1. Typed documents.</w:t>
      </w:r>
    </w:p>
    <w:p w14:paraId="3FE1960B">
      <w:pPr>
        <w:keepNext w:val="0"/>
        <w:keepLines w:val="0"/>
        <w:pageBreakBefore w:val="0"/>
        <w:widowControl/>
        <w:spacing w:before="0" w:after="40" w:line="252" w:lineRule="auto"/>
        <w:ind w:left="403" w:hanging="403"/>
      </w:pPr>
      <w:r>
        <w:rPr>
          <w:rFonts w:ascii="Times New Roman" w:hAnsi="Times New Roman" w:eastAsia="Times New Roman"/>
          <w:b w:val="0"/>
          <w:sz w:val="23"/>
        </w:rPr>
        <w:t>2. Scanned forms.</w:t>
      </w:r>
    </w:p>
    <w:p w14:paraId="58114A2C">
      <w:pPr>
        <w:keepNext w:val="0"/>
        <w:keepLines w:val="0"/>
        <w:pageBreakBefore w:val="0"/>
        <w:widowControl/>
        <w:spacing w:before="0" w:after="40" w:line="252" w:lineRule="auto"/>
        <w:ind w:left="403" w:hanging="403"/>
      </w:pPr>
      <w:r>
        <w:rPr>
          <w:rFonts w:ascii="Times New Roman" w:hAnsi="Times New Roman" w:eastAsia="Times New Roman"/>
          <w:b w:val="0"/>
          <w:sz w:val="23"/>
        </w:rPr>
        <w:t>3. PDF files.</w:t>
      </w:r>
    </w:p>
    <w:p w14:paraId="08B96DB2">
      <w:pPr>
        <w:keepNext w:val="0"/>
        <w:keepLines w:val="0"/>
        <w:pageBreakBefore w:val="0"/>
        <w:widowControl/>
        <w:spacing w:before="0" w:after="40" w:line="252" w:lineRule="auto"/>
        <w:ind w:left="403" w:hanging="403"/>
      </w:pPr>
      <w:r>
        <w:rPr>
          <w:rFonts w:ascii="Times New Roman" w:hAnsi="Times New Roman" w:eastAsia="Times New Roman"/>
          <w:b w:val="0"/>
          <w:sz w:val="23"/>
        </w:rPr>
        <w:t>4. Properly named folders.</w:t>
      </w:r>
    </w:p>
    <w:p w14:paraId="436270DE">
      <w:pPr>
        <w:keepNext w:val="0"/>
        <w:keepLines w:val="0"/>
        <w:pageBreakBefore w:val="0"/>
        <w:widowControl/>
        <w:spacing w:before="0" w:after="40" w:line="252" w:lineRule="auto"/>
        <w:ind w:left="403" w:hanging="403"/>
      </w:pPr>
      <w:r>
        <w:rPr>
          <w:rFonts w:ascii="Times New Roman" w:hAnsi="Times New Roman" w:eastAsia="Times New Roman"/>
          <w:b w:val="0"/>
          <w:sz w:val="23"/>
        </w:rPr>
        <w:t>5. Approved photos.</w:t>
      </w:r>
    </w:p>
    <w:p w14:paraId="4049CD5D">
      <w:pPr>
        <w:keepNext w:val="0"/>
        <w:keepLines w:val="0"/>
        <w:pageBreakBefore w:val="0"/>
        <w:widowControl/>
        <w:spacing w:before="0" w:after="40" w:line="252" w:lineRule="auto"/>
        <w:ind w:left="403" w:hanging="403"/>
      </w:pPr>
      <w:r>
        <w:rPr>
          <w:rFonts w:ascii="Times New Roman" w:hAnsi="Times New Roman" w:eastAsia="Times New Roman"/>
          <w:b w:val="0"/>
          <w:sz w:val="23"/>
        </w:rPr>
        <w:t>6. Spreadsheet records.</w:t>
      </w:r>
    </w:p>
    <w:p w14:paraId="714676CF">
      <w:pPr>
        <w:keepNext w:val="0"/>
        <w:keepLines w:val="0"/>
        <w:pageBreakBefore w:val="0"/>
        <w:widowControl/>
        <w:spacing w:before="0" w:after="40" w:line="252" w:lineRule="auto"/>
        <w:ind w:left="403" w:hanging="403"/>
      </w:pPr>
      <w:r>
        <w:rPr>
          <w:rFonts w:ascii="Times New Roman" w:hAnsi="Times New Roman" w:eastAsia="Times New Roman"/>
          <w:b w:val="0"/>
          <w:sz w:val="23"/>
        </w:rPr>
        <w:t>7. Presentation slides.</w:t>
      </w:r>
    </w:p>
    <w:p w14:paraId="5CA9343C">
      <w:pPr>
        <w:keepNext w:val="0"/>
        <w:keepLines w:val="0"/>
        <w:pageBreakBefore w:val="0"/>
        <w:widowControl/>
        <w:spacing w:before="0" w:after="40" w:line="252" w:lineRule="auto"/>
        <w:ind w:left="403" w:hanging="403"/>
      </w:pPr>
      <w:r>
        <w:rPr>
          <w:rFonts w:ascii="Times New Roman" w:hAnsi="Times New Roman" w:eastAsia="Times New Roman"/>
          <w:b w:val="0"/>
          <w:sz w:val="23"/>
        </w:rPr>
        <w:t>8. Digital certificates where applicable.</w:t>
      </w:r>
    </w:p>
    <w:p w14:paraId="50DDBD8F">
      <w:pPr>
        <w:pStyle w:val="3"/>
        <w:keepNext/>
        <w:keepLines w:val="0"/>
        <w:pageBreakBefore w:val="0"/>
        <w:widowControl/>
        <w:spacing w:before="160" w:after="100" w:line="252" w:lineRule="auto"/>
      </w:pPr>
      <w:r>
        <w:rPr>
          <w:rFonts w:ascii="Times New Roman" w:hAnsi="Times New Roman" w:eastAsia="Times New Roman"/>
          <w:b/>
          <w:sz w:val="26"/>
        </w:rPr>
        <w:t>12.5 Digital File Naming Guide</w:t>
      </w:r>
    </w:p>
    <w:p w14:paraId="15F1829F">
      <w:pPr>
        <w:keepNext w:val="0"/>
        <w:keepLines w:val="0"/>
        <w:pageBreakBefore w:val="0"/>
        <w:widowControl/>
        <w:spacing w:before="0" w:after="100" w:line="252" w:lineRule="auto"/>
      </w:pPr>
      <w:r>
        <w:rPr>
          <w:rFonts w:ascii="Times New Roman" w:hAnsi="Times New Roman" w:eastAsia="Times New Roman"/>
          <w:b w:val="0"/>
          <w:sz w:val="23"/>
        </w:rPr>
        <w:t>Use simple file names such as:</w:t>
      </w:r>
    </w:p>
    <w:p w14:paraId="5B7160A9">
      <w:pPr>
        <w:keepNext w:val="0"/>
        <w:keepLines w:val="0"/>
        <w:pageBreakBefore w:val="0"/>
        <w:widowControl/>
        <w:spacing w:before="0" w:after="40" w:line="252" w:lineRule="auto"/>
        <w:ind w:left="403" w:hanging="403"/>
      </w:pPr>
      <w:r>
        <w:rPr>
          <w:rFonts w:ascii="Times New Roman" w:hAnsi="Times New Roman" w:eastAsia="Times New Roman"/>
          <w:b w:val="0"/>
          <w:sz w:val="23"/>
        </w:rPr>
        <w:t>1. StudentName_Department_Assignment1</w:t>
      </w:r>
    </w:p>
    <w:p w14:paraId="3725D1BC">
      <w:pPr>
        <w:keepNext w:val="0"/>
        <w:keepLines w:val="0"/>
        <w:pageBreakBefore w:val="0"/>
        <w:widowControl/>
        <w:spacing w:before="0" w:after="40" w:line="252" w:lineRule="auto"/>
        <w:ind w:left="403" w:hanging="403"/>
      </w:pPr>
      <w:r>
        <w:rPr>
          <w:rFonts w:ascii="Times New Roman" w:hAnsi="Times New Roman" w:eastAsia="Times New Roman"/>
          <w:b w:val="0"/>
          <w:sz w:val="23"/>
        </w:rPr>
        <w:t>1. ______________________________________________</w:t>
      </w:r>
    </w:p>
    <w:p w14:paraId="7E0EF4FC">
      <w:pPr>
        <w:keepNext w:val="0"/>
        <w:keepLines w:val="0"/>
        <w:pageBreakBefore w:val="0"/>
        <w:widowControl/>
        <w:spacing w:before="0" w:after="40" w:line="252" w:lineRule="auto"/>
        <w:ind w:left="403" w:hanging="403"/>
      </w:pPr>
      <w:r>
        <w:rPr>
          <w:rFonts w:ascii="Times New Roman" w:hAnsi="Times New Roman" w:eastAsia="Times New Roman"/>
          <w:b w:val="0"/>
          <w:sz w:val="23"/>
        </w:rPr>
        <w:t>2. ______________________________________________</w:t>
      </w:r>
    </w:p>
    <w:p w14:paraId="5C71E8CE">
      <w:pPr>
        <w:keepNext w:val="0"/>
        <w:keepLines w:val="0"/>
        <w:pageBreakBefore w:val="0"/>
        <w:widowControl/>
        <w:spacing w:before="100" w:after="60" w:line="252" w:lineRule="auto"/>
      </w:pPr>
      <w:r>
        <w:rPr>
          <w:rFonts w:ascii="Times New Roman" w:hAnsi="Times New Roman" w:eastAsia="Times New Roman"/>
          <w:b/>
          <w:sz w:val="24"/>
        </w:rPr>
        <w:t>StudentName_PracticalTask_WeldingSafety</w:t>
      </w:r>
    </w:p>
    <w:p w14:paraId="4C53EDE1">
      <w:pPr>
        <w:keepNext w:val="0"/>
        <w:keepLines w:val="0"/>
        <w:pageBreakBefore w:val="0"/>
        <w:widowControl/>
        <w:spacing w:before="0" w:after="40" w:line="252" w:lineRule="auto"/>
        <w:ind w:left="403" w:hanging="403"/>
      </w:pPr>
      <w:r>
        <w:rPr>
          <w:rFonts w:ascii="Times New Roman" w:hAnsi="Times New Roman" w:eastAsia="Times New Roman"/>
          <w:b w:val="0"/>
          <w:sz w:val="23"/>
        </w:rPr>
        <w:t>1. ______________________________________________</w:t>
      </w:r>
    </w:p>
    <w:p w14:paraId="50499935">
      <w:pPr>
        <w:keepNext w:val="0"/>
        <w:keepLines w:val="0"/>
        <w:pageBreakBefore w:val="0"/>
        <w:widowControl/>
        <w:spacing w:before="0" w:after="40" w:line="252" w:lineRule="auto"/>
        <w:ind w:left="403" w:hanging="403"/>
      </w:pPr>
      <w:r>
        <w:rPr>
          <w:rFonts w:ascii="Times New Roman" w:hAnsi="Times New Roman" w:eastAsia="Times New Roman"/>
          <w:b w:val="0"/>
          <w:sz w:val="23"/>
        </w:rPr>
        <w:t>2. ______________________________________________</w:t>
      </w:r>
    </w:p>
    <w:p w14:paraId="5F5B24E2">
      <w:pPr>
        <w:keepNext w:val="0"/>
        <w:keepLines w:val="0"/>
        <w:pageBreakBefore w:val="0"/>
        <w:widowControl/>
        <w:spacing w:before="100" w:after="60" w:line="252" w:lineRule="auto"/>
      </w:pPr>
      <w:r>
        <w:rPr>
          <w:rFonts w:ascii="Times New Roman" w:hAnsi="Times New Roman" w:eastAsia="Times New Roman"/>
          <w:b/>
          <w:sz w:val="24"/>
        </w:rPr>
        <w:t>StudentName_CommunityServiceReflection_Month3</w:t>
      </w:r>
    </w:p>
    <w:p w14:paraId="5CBA0596">
      <w:pPr>
        <w:keepNext w:val="0"/>
        <w:keepLines w:val="0"/>
        <w:pageBreakBefore w:val="0"/>
        <w:widowControl/>
        <w:spacing w:before="0" w:after="40" w:line="252" w:lineRule="auto"/>
        <w:ind w:left="403" w:hanging="403"/>
      </w:pPr>
      <w:r>
        <w:rPr>
          <w:rFonts w:ascii="Times New Roman" w:hAnsi="Times New Roman" w:eastAsia="Times New Roman"/>
          <w:b w:val="0"/>
          <w:sz w:val="23"/>
        </w:rPr>
        <w:t>1. ______________________________________________</w:t>
      </w:r>
    </w:p>
    <w:p w14:paraId="6450A432">
      <w:pPr>
        <w:keepNext w:val="0"/>
        <w:keepLines w:val="0"/>
        <w:pageBreakBefore w:val="0"/>
        <w:widowControl/>
        <w:spacing w:before="0" w:after="40" w:line="252" w:lineRule="auto"/>
        <w:ind w:left="403" w:hanging="403"/>
      </w:pPr>
      <w:r>
        <w:rPr>
          <w:rFonts w:ascii="Times New Roman" w:hAnsi="Times New Roman" w:eastAsia="Times New Roman"/>
          <w:b w:val="0"/>
          <w:sz w:val="23"/>
        </w:rPr>
        <w:t>2. ______________________________________________</w:t>
      </w:r>
    </w:p>
    <w:p w14:paraId="7E4F2496">
      <w:pPr>
        <w:keepNext w:val="0"/>
        <w:keepLines w:val="0"/>
        <w:pageBreakBefore w:val="0"/>
        <w:widowControl/>
        <w:spacing w:before="100" w:after="60" w:line="252" w:lineRule="auto"/>
      </w:pPr>
      <w:r>
        <w:rPr>
          <w:rFonts w:ascii="Times New Roman" w:hAnsi="Times New Roman" w:eastAsia="Times New Roman"/>
          <w:b/>
          <w:sz w:val="24"/>
        </w:rPr>
        <w:t>StudentName_AttachmentReport_Month1</w:t>
      </w:r>
    </w:p>
    <w:p w14:paraId="74AD8C37">
      <w:pPr>
        <w:keepNext w:val="0"/>
        <w:keepLines w:val="0"/>
        <w:pageBreakBefore w:val="0"/>
        <w:widowControl/>
        <w:spacing w:before="0" w:after="40" w:line="252" w:lineRule="auto"/>
        <w:ind w:left="403" w:hanging="403"/>
      </w:pPr>
      <w:r>
        <w:rPr>
          <w:rFonts w:ascii="Times New Roman" w:hAnsi="Times New Roman" w:eastAsia="Times New Roman"/>
          <w:b w:val="0"/>
          <w:sz w:val="23"/>
        </w:rPr>
        <w:t>1. ______________________________________________</w:t>
      </w:r>
    </w:p>
    <w:p w14:paraId="6141E048">
      <w:pPr>
        <w:keepNext w:val="0"/>
        <w:keepLines w:val="0"/>
        <w:pageBreakBefore w:val="0"/>
        <w:widowControl/>
        <w:spacing w:before="0" w:after="40" w:line="252" w:lineRule="auto"/>
        <w:ind w:left="403" w:hanging="403"/>
      </w:pPr>
      <w:r>
        <w:rPr>
          <w:rFonts w:ascii="Times New Roman" w:hAnsi="Times New Roman" w:eastAsia="Times New Roman"/>
          <w:b w:val="0"/>
          <w:sz w:val="23"/>
        </w:rPr>
        <w:t>2. ______________________________________________</w:t>
      </w:r>
    </w:p>
    <w:p w14:paraId="33F464D2">
      <w:pPr>
        <w:keepNext w:val="0"/>
        <w:keepLines w:val="0"/>
        <w:pageBreakBefore w:val="0"/>
        <w:widowControl/>
        <w:spacing w:before="100" w:after="60" w:line="252" w:lineRule="auto"/>
      </w:pPr>
      <w:r>
        <w:rPr>
          <w:rFonts w:ascii="Times New Roman" w:hAnsi="Times New Roman" w:eastAsia="Times New Roman"/>
          <w:b/>
          <w:sz w:val="24"/>
        </w:rPr>
        <w:t>StudentName_FinalReflection</w:t>
      </w:r>
    </w:p>
    <w:p w14:paraId="12633D66">
      <w:pPr>
        <w:keepNext w:val="0"/>
        <w:keepLines w:val="0"/>
        <w:pageBreakBefore w:val="0"/>
        <w:widowControl/>
        <w:spacing w:before="0" w:after="40" w:line="252" w:lineRule="auto"/>
        <w:ind w:left="403" w:hanging="403"/>
      </w:pPr>
      <w:r>
        <w:rPr>
          <w:rFonts w:ascii="Times New Roman" w:hAnsi="Times New Roman" w:eastAsia="Times New Roman"/>
          <w:b w:val="0"/>
          <w:sz w:val="23"/>
        </w:rPr>
        <w:t>1. HOW TRAINEES SHOULD COMPLETE THEIR LOGBOOK</w:t>
      </w:r>
    </w:p>
    <w:p w14:paraId="241B4376">
      <w:pPr>
        <w:keepNext w:val="0"/>
        <w:keepLines w:val="0"/>
        <w:pageBreakBefore w:val="0"/>
        <w:widowControl/>
        <w:spacing w:before="0" w:after="100" w:line="252" w:lineRule="auto"/>
      </w:pPr>
      <w:r>
        <w:rPr>
          <w:rFonts w:ascii="Times New Roman" w:hAnsi="Times New Roman" w:eastAsia="Times New Roman"/>
          <w:b w:val="0"/>
          <w:sz w:val="23"/>
        </w:rPr>
        <w:t>The logbook should be completed daily or immediately after each major activity.</w:t>
      </w:r>
    </w:p>
    <w:p w14:paraId="431EB0DE">
      <w:pPr>
        <w:pStyle w:val="3"/>
        <w:keepNext/>
        <w:keepLines w:val="0"/>
        <w:pageBreakBefore w:val="0"/>
        <w:widowControl/>
        <w:spacing w:before="160" w:after="100" w:line="252" w:lineRule="auto"/>
      </w:pPr>
      <w:r>
        <w:rPr>
          <w:rFonts w:ascii="Times New Roman" w:hAnsi="Times New Roman" w:eastAsia="Times New Roman"/>
          <w:b/>
          <w:sz w:val="26"/>
        </w:rPr>
        <w:t>13.1 Logbook Completion Rules</w:t>
      </w:r>
    </w:p>
    <w:p w14:paraId="73C1D694">
      <w:pPr>
        <w:keepNext w:val="0"/>
        <w:keepLines w:val="0"/>
        <w:pageBreakBefore w:val="0"/>
        <w:widowControl/>
        <w:spacing w:before="100" w:after="60" w:line="252" w:lineRule="auto"/>
      </w:pPr>
      <w:r>
        <w:rPr>
          <w:rFonts w:ascii="Times New Roman" w:hAnsi="Times New Roman" w:eastAsia="Times New Roman"/>
          <w:b/>
          <w:sz w:val="24"/>
        </w:rPr>
        <w:t>Trainees must:</w:t>
      </w:r>
    </w:p>
    <w:p w14:paraId="09FF3E4A">
      <w:pPr>
        <w:keepNext w:val="0"/>
        <w:keepLines w:val="0"/>
        <w:pageBreakBefore w:val="0"/>
        <w:widowControl/>
        <w:spacing w:before="0" w:after="40" w:line="252" w:lineRule="auto"/>
        <w:ind w:left="403" w:hanging="403"/>
      </w:pPr>
      <w:r>
        <w:rPr>
          <w:rFonts w:ascii="Times New Roman" w:hAnsi="Times New Roman" w:eastAsia="Times New Roman"/>
          <w:b w:val="0"/>
          <w:sz w:val="23"/>
        </w:rPr>
        <w:t>1. Write the date.</w:t>
      </w:r>
    </w:p>
    <w:p w14:paraId="7B2548CA">
      <w:pPr>
        <w:keepNext w:val="0"/>
        <w:keepLines w:val="0"/>
        <w:pageBreakBefore w:val="0"/>
        <w:widowControl/>
        <w:spacing w:before="0" w:after="40" w:line="252" w:lineRule="auto"/>
        <w:ind w:left="403" w:hanging="403"/>
      </w:pPr>
      <w:r>
        <w:rPr>
          <w:rFonts w:ascii="Times New Roman" w:hAnsi="Times New Roman" w:eastAsia="Times New Roman"/>
          <w:b w:val="0"/>
          <w:sz w:val="23"/>
        </w:rPr>
        <w:t>2. Write the activity or task.</w:t>
      </w:r>
    </w:p>
    <w:p w14:paraId="253994C7">
      <w:pPr>
        <w:keepNext w:val="0"/>
        <w:keepLines w:val="0"/>
        <w:pageBreakBefore w:val="0"/>
        <w:widowControl/>
        <w:spacing w:before="0" w:after="40" w:line="252" w:lineRule="auto"/>
        <w:ind w:left="403" w:hanging="403"/>
      </w:pPr>
      <w:r>
        <w:rPr>
          <w:rFonts w:ascii="Times New Roman" w:hAnsi="Times New Roman" w:eastAsia="Times New Roman"/>
          <w:b w:val="0"/>
          <w:sz w:val="23"/>
        </w:rPr>
        <w:t>3. Write what was learnt.</w:t>
      </w:r>
    </w:p>
    <w:p w14:paraId="058B9791">
      <w:pPr>
        <w:keepNext w:val="0"/>
        <w:keepLines w:val="0"/>
        <w:pageBreakBefore w:val="0"/>
        <w:widowControl/>
        <w:spacing w:before="0" w:after="40" w:line="252" w:lineRule="auto"/>
        <w:ind w:left="403" w:hanging="403"/>
      </w:pPr>
      <w:r>
        <w:rPr>
          <w:rFonts w:ascii="Times New Roman" w:hAnsi="Times New Roman" w:eastAsia="Times New Roman"/>
          <w:b w:val="0"/>
          <w:sz w:val="23"/>
        </w:rPr>
        <w:t>4. Write what was practised.</w:t>
      </w:r>
    </w:p>
    <w:p w14:paraId="2EB6ABC0">
      <w:pPr>
        <w:keepNext w:val="0"/>
        <w:keepLines w:val="0"/>
        <w:pageBreakBefore w:val="0"/>
        <w:widowControl/>
        <w:spacing w:before="0" w:after="40" w:line="252" w:lineRule="auto"/>
        <w:ind w:left="403" w:hanging="403"/>
      </w:pPr>
      <w:r>
        <w:rPr>
          <w:rFonts w:ascii="Times New Roman" w:hAnsi="Times New Roman" w:eastAsia="Times New Roman"/>
          <w:b w:val="0"/>
          <w:sz w:val="23"/>
        </w:rPr>
        <w:t>5. Write tools or materials used.</w:t>
      </w:r>
    </w:p>
    <w:p w14:paraId="23BCF8E7">
      <w:pPr>
        <w:keepNext w:val="0"/>
        <w:keepLines w:val="0"/>
        <w:pageBreakBefore w:val="0"/>
        <w:widowControl/>
        <w:spacing w:before="0" w:after="40" w:line="252" w:lineRule="auto"/>
        <w:ind w:left="403" w:hanging="403"/>
      </w:pPr>
      <w:r>
        <w:rPr>
          <w:rFonts w:ascii="Times New Roman" w:hAnsi="Times New Roman" w:eastAsia="Times New Roman"/>
          <w:b w:val="0"/>
          <w:sz w:val="23"/>
        </w:rPr>
        <w:t>6. Write challenges faced.</w:t>
      </w:r>
    </w:p>
    <w:p w14:paraId="06528894">
      <w:pPr>
        <w:keepNext w:val="0"/>
        <w:keepLines w:val="0"/>
        <w:pageBreakBefore w:val="0"/>
        <w:widowControl/>
        <w:spacing w:before="0" w:after="40" w:line="252" w:lineRule="auto"/>
        <w:ind w:left="403" w:hanging="403"/>
      </w:pPr>
      <w:r>
        <w:rPr>
          <w:rFonts w:ascii="Times New Roman" w:hAnsi="Times New Roman" w:eastAsia="Times New Roman"/>
          <w:b w:val="0"/>
          <w:sz w:val="23"/>
        </w:rPr>
        <w:t>7. Write character lesson learnt.</w:t>
      </w:r>
    </w:p>
    <w:p w14:paraId="43315A91">
      <w:pPr>
        <w:keepNext w:val="0"/>
        <w:keepLines w:val="0"/>
        <w:pageBreakBefore w:val="0"/>
        <w:widowControl/>
        <w:spacing w:before="0" w:after="40" w:line="252" w:lineRule="auto"/>
        <w:ind w:left="403" w:hanging="403"/>
      </w:pPr>
      <w:r>
        <w:rPr>
          <w:rFonts w:ascii="Times New Roman" w:hAnsi="Times New Roman" w:eastAsia="Times New Roman"/>
          <w:b w:val="0"/>
          <w:sz w:val="23"/>
        </w:rPr>
        <w:t>8. Write questions or support needed.</w:t>
      </w:r>
    </w:p>
    <w:p w14:paraId="7E26313B">
      <w:pPr>
        <w:keepNext w:val="0"/>
        <w:keepLines w:val="0"/>
        <w:pageBreakBefore w:val="0"/>
        <w:widowControl/>
        <w:spacing w:before="0" w:after="40" w:line="252" w:lineRule="auto"/>
        <w:ind w:left="403" w:hanging="403"/>
      </w:pPr>
      <w:r>
        <w:rPr>
          <w:rFonts w:ascii="Times New Roman" w:hAnsi="Times New Roman" w:eastAsia="Times New Roman"/>
          <w:b w:val="0"/>
          <w:sz w:val="23"/>
        </w:rPr>
        <w:t>9. Get trainer or supervisor signature where required.</w:t>
      </w:r>
    </w:p>
    <w:p w14:paraId="77BACFF9">
      <w:pPr>
        <w:keepNext w:val="0"/>
        <w:keepLines w:val="0"/>
        <w:pageBreakBefore w:val="0"/>
        <w:widowControl/>
        <w:spacing w:before="0" w:after="40" w:line="252" w:lineRule="auto"/>
        <w:ind w:left="403" w:hanging="403"/>
      </w:pPr>
      <w:r>
        <w:rPr>
          <w:rFonts w:ascii="Times New Roman" w:hAnsi="Times New Roman" w:eastAsia="Times New Roman"/>
          <w:b w:val="0"/>
          <w:sz w:val="23"/>
        </w:rPr>
        <w:t>10. Keep the logbook neat.</w:t>
      </w:r>
    </w:p>
    <w:p w14:paraId="17D6DED7">
      <w:pPr>
        <w:pStyle w:val="3"/>
        <w:keepNext/>
        <w:keepLines w:val="0"/>
        <w:pageBreakBefore w:val="0"/>
        <w:widowControl/>
        <w:spacing w:before="160" w:after="100" w:line="252" w:lineRule="auto"/>
      </w:pPr>
      <w:r>
        <w:rPr>
          <w:rFonts w:ascii="Times New Roman" w:hAnsi="Times New Roman" w:eastAsia="Times New Roman"/>
          <w:b/>
          <w:sz w:val="26"/>
        </w:rPr>
        <w:t>13.2 What Makes a Good Logbook Entry</w:t>
      </w:r>
    </w:p>
    <w:p w14:paraId="71E65958">
      <w:pPr>
        <w:keepNext w:val="0"/>
        <w:keepLines w:val="0"/>
        <w:pageBreakBefore w:val="0"/>
        <w:widowControl/>
        <w:spacing w:before="0" w:after="100" w:line="252" w:lineRule="auto"/>
      </w:pPr>
      <w:r>
        <w:rPr>
          <w:rFonts w:ascii="Times New Roman" w:hAnsi="Times New Roman" w:eastAsia="Times New Roman"/>
          <w:b w:val="0"/>
          <w:sz w:val="23"/>
        </w:rPr>
        <w:t>A good entry is:</w:t>
      </w:r>
    </w:p>
    <w:p w14:paraId="3D4EC7BF">
      <w:pPr>
        <w:keepNext w:val="0"/>
        <w:keepLines w:val="0"/>
        <w:pageBreakBefore w:val="0"/>
        <w:widowControl/>
        <w:spacing w:before="0" w:after="40" w:line="252" w:lineRule="auto"/>
        <w:ind w:left="403" w:hanging="403"/>
      </w:pPr>
      <w:r>
        <w:rPr>
          <w:rFonts w:ascii="Times New Roman" w:hAnsi="Times New Roman" w:eastAsia="Times New Roman"/>
          <w:b w:val="0"/>
          <w:sz w:val="23"/>
        </w:rPr>
        <w:t>1. Honest.</w:t>
      </w:r>
    </w:p>
    <w:p w14:paraId="29DAC388">
      <w:pPr>
        <w:keepNext w:val="0"/>
        <w:keepLines w:val="0"/>
        <w:pageBreakBefore w:val="0"/>
        <w:widowControl/>
        <w:spacing w:before="0" w:after="40" w:line="252" w:lineRule="auto"/>
        <w:ind w:left="403" w:hanging="403"/>
      </w:pPr>
      <w:r>
        <w:rPr>
          <w:rFonts w:ascii="Times New Roman" w:hAnsi="Times New Roman" w:eastAsia="Times New Roman"/>
          <w:b w:val="0"/>
          <w:sz w:val="23"/>
        </w:rPr>
        <w:t>2. Clear.</w:t>
      </w:r>
    </w:p>
    <w:p w14:paraId="5FB4D6BC">
      <w:pPr>
        <w:keepNext w:val="0"/>
        <w:keepLines w:val="0"/>
        <w:pageBreakBefore w:val="0"/>
        <w:widowControl/>
        <w:spacing w:before="0" w:after="40" w:line="252" w:lineRule="auto"/>
        <w:ind w:left="403" w:hanging="403"/>
      </w:pPr>
      <w:r>
        <w:rPr>
          <w:rFonts w:ascii="Times New Roman" w:hAnsi="Times New Roman" w:eastAsia="Times New Roman"/>
          <w:b w:val="0"/>
          <w:sz w:val="23"/>
        </w:rPr>
        <w:t>3. Brief but meaningful.</w:t>
      </w:r>
    </w:p>
    <w:p w14:paraId="031D54BB">
      <w:pPr>
        <w:keepNext w:val="0"/>
        <w:keepLines w:val="0"/>
        <w:pageBreakBefore w:val="0"/>
        <w:widowControl/>
        <w:spacing w:before="0" w:after="40" w:line="252" w:lineRule="auto"/>
        <w:ind w:left="403" w:hanging="403"/>
      </w:pPr>
      <w:r>
        <w:rPr>
          <w:rFonts w:ascii="Times New Roman" w:hAnsi="Times New Roman" w:eastAsia="Times New Roman"/>
          <w:b w:val="0"/>
          <w:sz w:val="23"/>
        </w:rPr>
        <w:t>4. Written regularly.</w:t>
      </w:r>
    </w:p>
    <w:p w14:paraId="71859D10">
      <w:pPr>
        <w:keepNext w:val="0"/>
        <w:keepLines w:val="0"/>
        <w:pageBreakBefore w:val="0"/>
        <w:widowControl/>
        <w:spacing w:before="0" w:after="40" w:line="252" w:lineRule="auto"/>
        <w:ind w:left="403" w:hanging="403"/>
      </w:pPr>
      <w:r>
        <w:rPr>
          <w:rFonts w:ascii="Times New Roman" w:hAnsi="Times New Roman" w:eastAsia="Times New Roman"/>
          <w:b w:val="0"/>
          <w:sz w:val="23"/>
        </w:rPr>
        <w:t>5. Connected to actual training.</w:t>
      </w:r>
    </w:p>
    <w:p w14:paraId="07C64746">
      <w:pPr>
        <w:keepNext w:val="0"/>
        <w:keepLines w:val="0"/>
        <w:pageBreakBefore w:val="0"/>
        <w:widowControl/>
        <w:spacing w:before="0" w:after="40" w:line="252" w:lineRule="auto"/>
        <w:ind w:left="403" w:hanging="403"/>
      </w:pPr>
      <w:r>
        <w:rPr>
          <w:rFonts w:ascii="Times New Roman" w:hAnsi="Times New Roman" w:eastAsia="Times New Roman"/>
          <w:b w:val="0"/>
          <w:sz w:val="23"/>
        </w:rPr>
        <w:t>6. Easy to understand.</w:t>
      </w:r>
    </w:p>
    <w:p w14:paraId="6FEFD790">
      <w:pPr>
        <w:keepNext w:val="0"/>
        <w:keepLines w:val="0"/>
        <w:pageBreakBefore w:val="0"/>
        <w:widowControl/>
        <w:spacing w:before="0" w:after="40" w:line="252" w:lineRule="auto"/>
        <w:ind w:left="403" w:hanging="403"/>
      </w:pPr>
      <w:r>
        <w:rPr>
          <w:rFonts w:ascii="Times New Roman" w:hAnsi="Times New Roman" w:eastAsia="Times New Roman"/>
          <w:b w:val="0"/>
          <w:sz w:val="23"/>
        </w:rPr>
        <w:t>7. Signed where necessary.</w:t>
      </w:r>
    </w:p>
    <w:p w14:paraId="2E509F1B">
      <w:pPr>
        <w:keepNext w:val="0"/>
        <w:keepLines w:val="0"/>
        <w:pageBreakBefore w:val="0"/>
        <w:widowControl/>
        <w:spacing w:before="0" w:after="40" w:line="252" w:lineRule="auto"/>
        <w:ind w:left="403" w:hanging="403"/>
      </w:pPr>
      <w:r>
        <w:rPr>
          <w:rFonts w:ascii="Times New Roman" w:hAnsi="Times New Roman" w:eastAsia="Times New Roman"/>
          <w:b w:val="0"/>
          <w:sz w:val="23"/>
        </w:rPr>
        <w:t>8. Free from exaggeration.</w:t>
      </w:r>
    </w:p>
    <w:p w14:paraId="2D6B5918">
      <w:pPr>
        <w:pStyle w:val="3"/>
        <w:keepNext/>
        <w:keepLines w:val="0"/>
        <w:pageBreakBefore w:val="0"/>
        <w:widowControl/>
        <w:spacing w:before="160" w:after="100" w:line="252" w:lineRule="auto"/>
      </w:pPr>
      <w:r>
        <w:rPr>
          <w:rFonts w:ascii="Times New Roman" w:hAnsi="Times New Roman" w:eastAsia="Times New Roman"/>
          <w:b/>
          <w:sz w:val="26"/>
        </w:rPr>
        <w:t>13.3 Poor Logbook Entry Example</w:t>
      </w:r>
    </w:p>
    <w:p w14:paraId="53192FB1">
      <w:pPr>
        <w:keepNext w:val="0"/>
        <w:keepLines w:val="0"/>
        <w:pageBreakBefore w:val="0"/>
        <w:widowControl/>
        <w:spacing w:before="0" w:after="100" w:line="252" w:lineRule="auto"/>
      </w:pPr>
      <w:r>
        <w:rPr>
          <w:rFonts w:ascii="Times New Roman" w:hAnsi="Times New Roman" w:eastAsia="Times New Roman"/>
          <w:b w:val="0"/>
          <w:sz w:val="23"/>
        </w:rPr>
        <w:t>“Today we did work. It was fine.”</w:t>
      </w:r>
    </w:p>
    <w:p w14:paraId="27BFC72D">
      <w:pPr>
        <w:pStyle w:val="3"/>
        <w:keepNext/>
        <w:keepLines w:val="0"/>
        <w:pageBreakBefore w:val="0"/>
        <w:widowControl/>
        <w:spacing w:before="160" w:after="100" w:line="252" w:lineRule="auto"/>
      </w:pPr>
      <w:r>
        <w:rPr>
          <w:rFonts w:ascii="Times New Roman" w:hAnsi="Times New Roman" w:eastAsia="Times New Roman"/>
          <w:b/>
          <w:sz w:val="26"/>
        </w:rPr>
        <w:t>13.4 Better Logbook Entry Example</w:t>
      </w:r>
    </w:p>
    <w:p w14:paraId="4EEF6256">
      <w:pPr>
        <w:keepNext w:val="0"/>
        <w:keepLines w:val="0"/>
        <w:pageBreakBefore w:val="0"/>
        <w:widowControl/>
        <w:spacing w:before="0" w:after="100" w:line="252" w:lineRule="auto"/>
      </w:pPr>
      <w:r>
        <w:rPr>
          <w:rFonts w:ascii="Times New Roman" w:hAnsi="Times New Roman" w:eastAsia="Times New Roman"/>
          <w:b w:val="0"/>
          <w:sz w:val="23"/>
        </w:rPr>
        <w:t>“Today we learnt how to prepare a simple project budget. I listed materials, labour and transport costs for a classroom renovation project. I learnt that budgeting helps prevent waste. I need more practice with adding cost totals accurately.”</w:t>
      </w:r>
    </w:p>
    <w:p w14:paraId="3AB31A2E">
      <w:pPr>
        <w:keepNext w:val="0"/>
        <w:keepLines w:val="0"/>
        <w:pageBreakBefore w:val="0"/>
        <w:widowControl/>
        <w:spacing w:before="0" w:after="40" w:line="240" w:lineRule="auto"/>
      </w:pPr>
    </w:p>
    <w:p w14:paraId="0225B683">
      <w:pPr>
        <w:pStyle w:val="2"/>
        <w:keepNext/>
        <w:keepLines w:val="0"/>
        <w:pageBreakBefore w:val="0"/>
        <w:widowControl/>
        <w:spacing w:before="240" w:after="120" w:line="252" w:lineRule="auto"/>
      </w:pPr>
      <w:r>
        <w:rPr>
          <w:rFonts w:ascii="Times New Roman" w:hAnsi="Times New Roman" w:eastAsia="Times New Roman"/>
          <w:b/>
          <w:sz w:val="30"/>
        </w:rPr>
        <w:t>14. REQUIRED PORTFOLIO SECTIONS</w:t>
      </w:r>
    </w:p>
    <w:p w14:paraId="1A141883">
      <w:pPr>
        <w:keepNext w:val="0"/>
        <w:keepLines w:val="0"/>
        <w:pageBreakBefore w:val="0"/>
        <w:widowControl/>
        <w:spacing w:before="0" w:after="100" w:line="252" w:lineRule="auto"/>
      </w:pPr>
      <w:r>
        <w:rPr>
          <w:rFonts w:ascii="Times New Roman" w:hAnsi="Times New Roman" w:eastAsia="Times New Roman"/>
          <w:b w:val="0"/>
          <w:sz w:val="23"/>
        </w:rPr>
        <w:t>Every trainee portfolio should contain the following sections.</w:t>
      </w:r>
    </w:p>
    <w:p w14:paraId="0794DCAB">
      <w:pPr>
        <w:keepNext w:val="0"/>
        <w:keepLines w:val="0"/>
        <w:pageBreakBefore w:val="0"/>
        <w:widowControl/>
        <w:spacing w:before="0" w:after="40" w:line="240" w:lineRule="auto"/>
      </w:pPr>
    </w:p>
    <w:p w14:paraId="206C7D91">
      <w:pPr>
        <w:pStyle w:val="3"/>
        <w:keepNext/>
        <w:keepLines w:val="0"/>
        <w:pageBreakBefore w:val="0"/>
        <w:widowControl/>
        <w:spacing w:before="160" w:after="100" w:line="252" w:lineRule="auto"/>
      </w:pPr>
      <w:r>
        <w:rPr>
          <w:rFonts w:ascii="Times New Roman" w:hAnsi="Times New Roman" w:eastAsia="Times New Roman"/>
          <w:b/>
          <w:sz w:val="26"/>
        </w:rPr>
        <w:t>14.1 Personal Information</w:t>
      </w:r>
    </w:p>
    <w:p w14:paraId="62BAADA4">
      <w:pPr>
        <w:keepNext w:val="0"/>
        <w:keepLines w:val="0"/>
        <w:pageBreakBefore w:val="0"/>
        <w:widowControl/>
        <w:spacing w:before="0" w:after="100" w:line="252" w:lineRule="auto"/>
      </w:pPr>
      <w:r>
        <w:rPr>
          <w:rFonts w:ascii="Times New Roman" w:hAnsi="Times New Roman" w:eastAsia="Times New Roman"/>
          <w:b w:val="0"/>
          <w:sz w:val="23"/>
        </w:rPr>
        <w:t>This section should include:</w:t>
      </w:r>
    </w:p>
    <w:p w14:paraId="1A3470E5">
      <w:pPr>
        <w:keepNext w:val="0"/>
        <w:keepLines w:val="0"/>
        <w:pageBreakBefore w:val="0"/>
        <w:widowControl/>
        <w:spacing w:before="0" w:after="40" w:line="252" w:lineRule="auto"/>
        <w:ind w:left="403" w:hanging="403"/>
      </w:pPr>
      <w:r>
        <w:rPr>
          <w:rFonts w:ascii="Times New Roman" w:hAnsi="Times New Roman" w:eastAsia="Times New Roman"/>
          <w:b w:val="0"/>
          <w:sz w:val="23"/>
        </w:rPr>
        <w:t>1. Full name.</w:t>
      </w:r>
    </w:p>
    <w:p w14:paraId="132A5349">
      <w:pPr>
        <w:keepNext w:val="0"/>
        <w:keepLines w:val="0"/>
        <w:pageBreakBefore w:val="0"/>
        <w:widowControl/>
        <w:spacing w:before="0" w:after="40" w:line="252" w:lineRule="auto"/>
        <w:ind w:left="403" w:hanging="403"/>
      </w:pPr>
      <w:r>
        <w:rPr>
          <w:rFonts w:ascii="Times New Roman" w:hAnsi="Times New Roman" w:eastAsia="Times New Roman"/>
          <w:b w:val="0"/>
          <w:sz w:val="23"/>
        </w:rPr>
        <w:t>2. Student ID.</w:t>
      </w:r>
    </w:p>
    <w:p w14:paraId="2A849B46">
      <w:pPr>
        <w:keepNext w:val="0"/>
        <w:keepLines w:val="0"/>
        <w:pageBreakBefore w:val="0"/>
        <w:widowControl/>
        <w:spacing w:before="0" w:after="40" w:line="252" w:lineRule="auto"/>
        <w:ind w:left="403" w:hanging="403"/>
      </w:pPr>
      <w:r>
        <w:rPr>
          <w:rFonts w:ascii="Times New Roman" w:hAnsi="Times New Roman" w:eastAsia="Times New Roman"/>
          <w:b w:val="0"/>
          <w:sz w:val="23"/>
        </w:rPr>
        <w:t>3. Department.</w:t>
      </w:r>
    </w:p>
    <w:p w14:paraId="0D989D17">
      <w:pPr>
        <w:keepNext w:val="0"/>
        <w:keepLines w:val="0"/>
        <w:pageBreakBefore w:val="0"/>
        <w:widowControl/>
        <w:spacing w:before="0" w:after="40" w:line="252" w:lineRule="auto"/>
        <w:ind w:left="403" w:hanging="403"/>
      </w:pPr>
      <w:r>
        <w:rPr>
          <w:rFonts w:ascii="Times New Roman" w:hAnsi="Times New Roman" w:eastAsia="Times New Roman"/>
          <w:b w:val="0"/>
          <w:sz w:val="23"/>
        </w:rPr>
        <w:t>4. Programme year.</w:t>
      </w:r>
    </w:p>
    <w:p w14:paraId="5FB40B83">
      <w:pPr>
        <w:keepNext w:val="0"/>
        <w:keepLines w:val="0"/>
        <w:pageBreakBefore w:val="0"/>
        <w:widowControl/>
        <w:spacing w:before="0" w:after="40" w:line="252" w:lineRule="auto"/>
        <w:ind w:left="403" w:hanging="403"/>
      </w:pPr>
      <w:r>
        <w:rPr>
          <w:rFonts w:ascii="Times New Roman" w:hAnsi="Times New Roman" w:eastAsia="Times New Roman"/>
          <w:b w:val="0"/>
          <w:sz w:val="23"/>
        </w:rPr>
        <w:t>5. Phone number where applicable.</w:t>
      </w:r>
    </w:p>
    <w:p w14:paraId="6C7A3AE6">
      <w:pPr>
        <w:keepNext w:val="0"/>
        <w:keepLines w:val="0"/>
        <w:pageBreakBefore w:val="0"/>
        <w:widowControl/>
        <w:spacing w:before="0" w:after="40" w:line="252" w:lineRule="auto"/>
        <w:ind w:left="403" w:hanging="403"/>
      </w:pPr>
      <w:r>
        <w:rPr>
          <w:rFonts w:ascii="Times New Roman" w:hAnsi="Times New Roman" w:eastAsia="Times New Roman"/>
          <w:b w:val="0"/>
          <w:sz w:val="23"/>
        </w:rPr>
        <w:t>6. Parent, guardian or sponsor contact.</w:t>
      </w:r>
    </w:p>
    <w:p w14:paraId="7A9145CF">
      <w:pPr>
        <w:keepNext w:val="0"/>
        <w:keepLines w:val="0"/>
        <w:pageBreakBefore w:val="0"/>
        <w:widowControl/>
        <w:spacing w:before="0" w:after="40" w:line="252" w:lineRule="auto"/>
        <w:ind w:left="403" w:hanging="403"/>
      </w:pPr>
      <w:r>
        <w:rPr>
          <w:rFonts w:ascii="Times New Roman" w:hAnsi="Times New Roman" w:eastAsia="Times New Roman"/>
          <w:b w:val="0"/>
          <w:sz w:val="23"/>
        </w:rPr>
        <w:t>7. Passport photograph.</w:t>
      </w:r>
    </w:p>
    <w:p w14:paraId="554194AB">
      <w:pPr>
        <w:keepNext w:val="0"/>
        <w:keepLines w:val="0"/>
        <w:pageBreakBefore w:val="0"/>
        <w:widowControl/>
        <w:spacing w:before="0" w:after="40" w:line="252" w:lineRule="auto"/>
        <w:ind w:left="403" w:hanging="403"/>
      </w:pPr>
      <w:r>
        <w:rPr>
          <w:rFonts w:ascii="Times New Roman" w:hAnsi="Times New Roman" w:eastAsia="Times New Roman"/>
          <w:b w:val="0"/>
          <w:sz w:val="23"/>
        </w:rPr>
        <w:t>8. Emergency contact.</w:t>
      </w:r>
    </w:p>
    <w:p w14:paraId="132D8B9D">
      <w:pPr>
        <w:keepNext w:val="0"/>
        <w:keepLines w:val="0"/>
        <w:pageBreakBefore w:val="0"/>
        <w:widowControl/>
        <w:spacing w:before="0" w:after="40" w:line="252" w:lineRule="auto"/>
        <w:ind w:left="403" w:hanging="403"/>
      </w:pPr>
      <w:r>
        <w:rPr>
          <w:rFonts w:ascii="Times New Roman" w:hAnsi="Times New Roman" w:eastAsia="Times New Roman"/>
          <w:b w:val="0"/>
          <w:sz w:val="23"/>
        </w:rPr>
        <w:t>9. Previous education or skill background.</w:t>
      </w:r>
    </w:p>
    <w:p w14:paraId="2764C05E">
      <w:pPr>
        <w:keepNext w:val="0"/>
        <w:keepLines w:val="0"/>
        <w:pageBreakBefore w:val="0"/>
        <w:widowControl/>
        <w:spacing w:before="0" w:after="40" w:line="252" w:lineRule="auto"/>
        <w:ind w:left="403" w:hanging="403"/>
      </w:pPr>
      <w:r>
        <w:rPr>
          <w:rFonts w:ascii="Times New Roman" w:hAnsi="Times New Roman" w:eastAsia="Times New Roman"/>
          <w:b w:val="0"/>
          <w:sz w:val="23"/>
        </w:rPr>
        <w:t>10. Personal learning goals.</w:t>
      </w:r>
    </w:p>
    <w:p w14:paraId="5A008A83">
      <w:pPr>
        <w:pStyle w:val="3"/>
        <w:keepNext/>
        <w:keepLines w:val="0"/>
        <w:pageBreakBefore w:val="0"/>
        <w:widowControl/>
        <w:spacing w:before="160" w:after="100" w:line="252" w:lineRule="auto"/>
      </w:pPr>
      <w:r>
        <w:rPr>
          <w:rFonts w:ascii="Times New Roman" w:hAnsi="Times New Roman" w:eastAsia="Times New Roman"/>
          <w:b/>
          <w:sz w:val="26"/>
        </w:rPr>
        <w:t>14.2 Spiritual Growth Evidence</w:t>
      </w:r>
    </w:p>
    <w:p w14:paraId="48FDF5F1">
      <w:pPr>
        <w:keepNext w:val="0"/>
        <w:keepLines w:val="0"/>
        <w:pageBreakBefore w:val="0"/>
        <w:widowControl/>
        <w:spacing w:before="0" w:after="100" w:line="252" w:lineRule="auto"/>
      </w:pPr>
      <w:r>
        <w:rPr>
          <w:rFonts w:ascii="Times New Roman" w:hAnsi="Times New Roman" w:eastAsia="Times New Roman"/>
          <w:b w:val="0"/>
          <w:sz w:val="23"/>
        </w:rPr>
        <w:t>This section may include:</w:t>
      </w:r>
    </w:p>
    <w:p w14:paraId="36C9FA37">
      <w:pPr>
        <w:keepNext w:val="0"/>
        <w:keepLines w:val="0"/>
        <w:pageBreakBefore w:val="0"/>
        <w:widowControl/>
        <w:spacing w:before="0" w:after="40" w:line="252" w:lineRule="auto"/>
        <w:ind w:left="403" w:hanging="403"/>
      </w:pPr>
      <w:r>
        <w:rPr>
          <w:rFonts w:ascii="Times New Roman" w:hAnsi="Times New Roman" w:eastAsia="Times New Roman"/>
          <w:b w:val="0"/>
          <w:sz w:val="23"/>
        </w:rPr>
        <w:t>1. Personal devotion reflections.</w:t>
      </w:r>
    </w:p>
    <w:p w14:paraId="599C954F">
      <w:pPr>
        <w:keepNext w:val="0"/>
        <w:keepLines w:val="0"/>
        <w:pageBreakBefore w:val="0"/>
        <w:widowControl/>
        <w:spacing w:before="0" w:after="40" w:line="252" w:lineRule="auto"/>
        <w:ind w:left="403" w:hanging="403"/>
      </w:pPr>
      <w:r>
        <w:rPr>
          <w:rFonts w:ascii="Times New Roman" w:hAnsi="Times New Roman" w:eastAsia="Times New Roman"/>
          <w:b w:val="0"/>
          <w:sz w:val="23"/>
        </w:rPr>
        <w:t>2. Bible study notes.</w:t>
      </w:r>
    </w:p>
    <w:p w14:paraId="40949D51">
      <w:pPr>
        <w:keepNext w:val="0"/>
        <w:keepLines w:val="0"/>
        <w:pageBreakBefore w:val="0"/>
        <w:widowControl/>
        <w:spacing w:before="0" w:after="40" w:line="252" w:lineRule="auto"/>
        <w:ind w:left="403" w:hanging="403"/>
      </w:pPr>
      <w:r>
        <w:rPr>
          <w:rFonts w:ascii="Times New Roman" w:hAnsi="Times New Roman" w:eastAsia="Times New Roman"/>
          <w:b w:val="0"/>
          <w:sz w:val="23"/>
        </w:rPr>
        <w:t>3. Scripture memory records.</w:t>
      </w:r>
    </w:p>
    <w:p w14:paraId="31C70C84">
      <w:pPr>
        <w:keepNext w:val="0"/>
        <w:keepLines w:val="0"/>
        <w:pageBreakBefore w:val="0"/>
        <w:widowControl/>
        <w:spacing w:before="0" w:after="40" w:line="252" w:lineRule="auto"/>
        <w:ind w:left="403" w:hanging="403"/>
      </w:pPr>
      <w:r>
        <w:rPr>
          <w:rFonts w:ascii="Times New Roman" w:hAnsi="Times New Roman" w:eastAsia="Times New Roman"/>
          <w:b w:val="0"/>
          <w:sz w:val="23"/>
        </w:rPr>
        <w:t>4. Prayer journal extracts approved by trainee.</w:t>
      </w:r>
    </w:p>
    <w:p w14:paraId="06937B05">
      <w:pPr>
        <w:keepNext w:val="0"/>
        <w:keepLines w:val="0"/>
        <w:pageBreakBefore w:val="0"/>
        <w:widowControl/>
        <w:spacing w:before="0" w:after="40" w:line="252" w:lineRule="auto"/>
        <w:ind w:left="403" w:hanging="403"/>
      </w:pPr>
      <w:r>
        <w:rPr>
          <w:rFonts w:ascii="Times New Roman" w:hAnsi="Times New Roman" w:eastAsia="Times New Roman"/>
          <w:b w:val="0"/>
          <w:sz w:val="23"/>
        </w:rPr>
        <w:t>5. Character charge reflections.</w:t>
      </w:r>
    </w:p>
    <w:p w14:paraId="6BBE9747">
      <w:pPr>
        <w:keepNext w:val="0"/>
        <w:keepLines w:val="0"/>
        <w:pageBreakBefore w:val="0"/>
        <w:widowControl/>
        <w:spacing w:before="0" w:after="40" w:line="252" w:lineRule="auto"/>
        <w:ind w:left="403" w:hanging="403"/>
      </w:pPr>
      <w:r>
        <w:rPr>
          <w:rFonts w:ascii="Times New Roman" w:hAnsi="Times New Roman" w:eastAsia="Times New Roman"/>
          <w:b w:val="0"/>
          <w:sz w:val="23"/>
        </w:rPr>
        <w:t>6. Testimony of spiritual growth.</w:t>
      </w:r>
    </w:p>
    <w:p w14:paraId="24B4B5A5">
      <w:pPr>
        <w:keepNext w:val="0"/>
        <w:keepLines w:val="0"/>
        <w:pageBreakBefore w:val="0"/>
        <w:widowControl/>
        <w:spacing w:before="0" w:after="40" w:line="252" w:lineRule="auto"/>
        <w:ind w:left="403" w:hanging="403"/>
      </w:pPr>
      <w:r>
        <w:rPr>
          <w:rFonts w:ascii="Times New Roman" w:hAnsi="Times New Roman" w:eastAsia="Times New Roman"/>
          <w:b w:val="0"/>
          <w:sz w:val="23"/>
        </w:rPr>
        <w:t>7. Mentor comments.</w:t>
      </w:r>
    </w:p>
    <w:p w14:paraId="78F4169E">
      <w:pPr>
        <w:keepNext w:val="0"/>
        <w:keepLines w:val="0"/>
        <w:pageBreakBefore w:val="0"/>
        <w:widowControl/>
        <w:spacing w:before="0" w:after="40" w:line="252" w:lineRule="auto"/>
        <w:ind w:left="403" w:hanging="403"/>
      </w:pPr>
      <w:r>
        <w:rPr>
          <w:rFonts w:ascii="Times New Roman" w:hAnsi="Times New Roman" w:eastAsia="Times New Roman"/>
          <w:b w:val="0"/>
          <w:sz w:val="23"/>
        </w:rPr>
        <w:t>8. Evidence of participation in spiritual activities.</w:t>
      </w:r>
    </w:p>
    <w:p w14:paraId="4CBA3979">
      <w:pPr>
        <w:keepNext w:val="0"/>
        <w:keepLines w:val="0"/>
        <w:pageBreakBefore w:val="0"/>
        <w:widowControl/>
        <w:spacing w:before="0" w:after="100" w:line="252" w:lineRule="auto"/>
      </w:pPr>
      <w:r>
        <w:rPr>
          <w:rFonts w:ascii="Times New Roman" w:hAnsi="Times New Roman" w:eastAsia="Times New Roman"/>
          <w:b w:val="0"/>
          <w:sz w:val="23"/>
        </w:rPr>
        <w:t>Psalm 119:105</w:t>
      </w:r>
      <w:r>
        <w:rPr>
          <w:rFonts w:ascii="Times New Roman" w:hAnsi="Times New Roman" w:eastAsia="Times New Roman"/>
          <w:b w:val="0"/>
          <w:sz w:val="23"/>
        </w:rPr>
        <w:br w:type="textWrapping"/>
      </w:r>
      <w:r>
        <w:rPr>
          <w:rFonts w:ascii="Times New Roman" w:hAnsi="Times New Roman" w:eastAsia="Times New Roman"/>
          <w:b w:val="0"/>
          <w:sz w:val="23"/>
        </w:rPr>
        <w:t>“Thy word is a lamp unto my feet, and a light unto my path.”</w:t>
      </w:r>
    </w:p>
    <w:p w14:paraId="1C8EB0AE">
      <w:pPr>
        <w:keepNext w:val="0"/>
        <w:keepLines w:val="0"/>
        <w:pageBreakBefore w:val="0"/>
        <w:widowControl/>
        <w:spacing w:before="0" w:after="40" w:line="240" w:lineRule="auto"/>
      </w:pPr>
    </w:p>
    <w:p w14:paraId="62E66BFD">
      <w:pPr>
        <w:pStyle w:val="3"/>
        <w:keepNext/>
        <w:keepLines w:val="0"/>
        <w:pageBreakBefore w:val="0"/>
        <w:widowControl/>
        <w:spacing w:before="160" w:after="100" w:line="252" w:lineRule="auto"/>
      </w:pPr>
      <w:r>
        <w:rPr>
          <w:rFonts w:ascii="Times New Roman" w:hAnsi="Times New Roman" w:eastAsia="Times New Roman"/>
          <w:b/>
          <w:sz w:val="26"/>
        </w:rPr>
        <w:t>14.3 Academic Assignments</w:t>
      </w:r>
    </w:p>
    <w:p w14:paraId="13299BB2">
      <w:pPr>
        <w:keepNext w:val="0"/>
        <w:keepLines w:val="0"/>
        <w:pageBreakBefore w:val="0"/>
        <w:widowControl/>
        <w:spacing w:before="0" w:after="100" w:line="252" w:lineRule="auto"/>
      </w:pPr>
      <w:r>
        <w:rPr>
          <w:rFonts w:ascii="Times New Roman" w:hAnsi="Times New Roman" w:eastAsia="Times New Roman"/>
          <w:b w:val="0"/>
          <w:sz w:val="23"/>
        </w:rPr>
        <w:t>This section should include:</w:t>
      </w:r>
    </w:p>
    <w:p w14:paraId="332DF2A4">
      <w:pPr>
        <w:keepNext w:val="0"/>
        <w:keepLines w:val="0"/>
        <w:pageBreakBefore w:val="0"/>
        <w:widowControl/>
        <w:spacing w:before="0" w:after="40" w:line="252" w:lineRule="auto"/>
        <w:ind w:left="403" w:hanging="403"/>
      </w:pPr>
      <w:r>
        <w:rPr>
          <w:rFonts w:ascii="Times New Roman" w:hAnsi="Times New Roman" w:eastAsia="Times New Roman"/>
          <w:b w:val="0"/>
          <w:sz w:val="23"/>
        </w:rPr>
        <w:t>1. Completed written assignments.</w:t>
      </w:r>
    </w:p>
    <w:p w14:paraId="7E55DAF7">
      <w:pPr>
        <w:keepNext w:val="0"/>
        <w:keepLines w:val="0"/>
        <w:pageBreakBefore w:val="0"/>
        <w:widowControl/>
        <w:spacing w:before="0" w:after="40" w:line="252" w:lineRule="auto"/>
        <w:ind w:left="403" w:hanging="403"/>
      </w:pPr>
      <w:r>
        <w:rPr>
          <w:rFonts w:ascii="Times New Roman" w:hAnsi="Times New Roman" w:eastAsia="Times New Roman"/>
          <w:b w:val="0"/>
          <w:sz w:val="23"/>
        </w:rPr>
        <w:t>2. Quizzes or tests.</w:t>
      </w:r>
    </w:p>
    <w:p w14:paraId="318D96BC">
      <w:pPr>
        <w:keepNext w:val="0"/>
        <w:keepLines w:val="0"/>
        <w:pageBreakBefore w:val="0"/>
        <w:widowControl/>
        <w:spacing w:before="0" w:after="40" w:line="252" w:lineRule="auto"/>
        <w:ind w:left="403" w:hanging="403"/>
      </w:pPr>
      <w:r>
        <w:rPr>
          <w:rFonts w:ascii="Times New Roman" w:hAnsi="Times New Roman" w:eastAsia="Times New Roman"/>
          <w:b w:val="0"/>
          <w:sz w:val="23"/>
        </w:rPr>
        <w:t>3. Class notes summary.</w:t>
      </w:r>
    </w:p>
    <w:p w14:paraId="3F171A21">
      <w:pPr>
        <w:keepNext w:val="0"/>
        <w:keepLines w:val="0"/>
        <w:pageBreakBefore w:val="0"/>
        <w:widowControl/>
        <w:spacing w:before="0" w:after="40" w:line="252" w:lineRule="auto"/>
        <w:ind w:left="403" w:hanging="403"/>
      </w:pPr>
      <w:r>
        <w:rPr>
          <w:rFonts w:ascii="Times New Roman" w:hAnsi="Times New Roman" w:eastAsia="Times New Roman"/>
          <w:b w:val="0"/>
          <w:sz w:val="23"/>
        </w:rPr>
        <w:t>4. Group work evidence.</w:t>
      </w:r>
    </w:p>
    <w:p w14:paraId="35B98532">
      <w:pPr>
        <w:keepNext w:val="0"/>
        <w:keepLines w:val="0"/>
        <w:pageBreakBefore w:val="0"/>
        <w:widowControl/>
        <w:spacing w:before="0" w:after="40" w:line="252" w:lineRule="auto"/>
        <w:ind w:left="403" w:hanging="403"/>
      </w:pPr>
      <w:r>
        <w:rPr>
          <w:rFonts w:ascii="Times New Roman" w:hAnsi="Times New Roman" w:eastAsia="Times New Roman"/>
          <w:b w:val="0"/>
          <w:sz w:val="23"/>
        </w:rPr>
        <w:t>5. Case study answers.</w:t>
      </w:r>
    </w:p>
    <w:p w14:paraId="0FC807E7">
      <w:pPr>
        <w:keepNext w:val="0"/>
        <w:keepLines w:val="0"/>
        <w:pageBreakBefore w:val="0"/>
        <w:widowControl/>
        <w:spacing w:before="0" w:after="40" w:line="252" w:lineRule="auto"/>
        <w:ind w:left="403" w:hanging="403"/>
      </w:pPr>
      <w:r>
        <w:rPr>
          <w:rFonts w:ascii="Times New Roman" w:hAnsi="Times New Roman" w:eastAsia="Times New Roman"/>
          <w:b w:val="0"/>
          <w:sz w:val="23"/>
        </w:rPr>
        <w:t>6. Research notes.</w:t>
      </w:r>
    </w:p>
    <w:p w14:paraId="58CA938B">
      <w:pPr>
        <w:keepNext w:val="0"/>
        <w:keepLines w:val="0"/>
        <w:pageBreakBefore w:val="0"/>
        <w:widowControl/>
        <w:spacing w:before="0" w:after="40" w:line="252" w:lineRule="auto"/>
        <w:ind w:left="403" w:hanging="403"/>
      </w:pPr>
      <w:r>
        <w:rPr>
          <w:rFonts w:ascii="Times New Roman" w:hAnsi="Times New Roman" w:eastAsia="Times New Roman"/>
          <w:b w:val="0"/>
          <w:sz w:val="23"/>
        </w:rPr>
        <w:t>7. Corrected work.</w:t>
      </w:r>
    </w:p>
    <w:p w14:paraId="554EBF75">
      <w:pPr>
        <w:keepNext w:val="0"/>
        <w:keepLines w:val="0"/>
        <w:pageBreakBefore w:val="0"/>
        <w:widowControl/>
        <w:spacing w:before="0" w:after="40" w:line="252" w:lineRule="auto"/>
        <w:ind w:left="403" w:hanging="403"/>
      </w:pPr>
      <w:r>
        <w:rPr>
          <w:rFonts w:ascii="Times New Roman" w:hAnsi="Times New Roman" w:eastAsia="Times New Roman"/>
          <w:b w:val="0"/>
          <w:sz w:val="23"/>
        </w:rPr>
        <w:t>8. Trainer feedback.</w:t>
      </w:r>
    </w:p>
    <w:p w14:paraId="10DC2C8B">
      <w:pPr>
        <w:pStyle w:val="3"/>
        <w:keepNext/>
        <w:keepLines w:val="0"/>
        <w:pageBreakBefore w:val="0"/>
        <w:widowControl/>
        <w:spacing w:before="160" w:after="100" w:line="252" w:lineRule="auto"/>
      </w:pPr>
      <w:r>
        <w:rPr>
          <w:rFonts w:ascii="Times New Roman" w:hAnsi="Times New Roman" w:eastAsia="Times New Roman"/>
          <w:b/>
          <w:sz w:val="26"/>
        </w:rPr>
        <w:t>14.4 Practical Skills Evidence</w:t>
      </w:r>
    </w:p>
    <w:p w14:paraId="1DCCF69A">
      <w:pPr>
        <w:keepNext w:val="0"/>
        <w:keepLines w:val="0"/>
        <w:pageBreakBefore w:val="0"/>
        <w:widowControl/>
        <w:spacing w:before="0" w:after="100" w:line="252" w:lineRule="auto"/>
      </w:pPr>
      <w:r>
        <w:rPr>
          <w:rFonts w:ascii="Times New Roman" w:hAnsi="Times New Roman" w:eastAsia="Times New Roman"/>
          <w:b w:val="0"/>
          <w:sz w:val="23"/>
        </w:rPr>
        <w:t>This section should include:</w:t>
      </w:r>
    </w:p>
    <w:p w14:paraId="2626056D">
      <w:pPr>
        <w:keepNext w:val="0"/>
        <w:keepLines w:val="0"/>
        <w:pageBreakBefore w:val="0"/>
        <w:widowControl/>
        <w:spacing w:before="0" w:after="40" w:line="252" w:lineRule="auto"/>
        <w:ind w:left="403" w:hanging="403"/>
      </w:pPr>
      <w:r>
        <w:rPr>
          <w:rFonts w:ascii="Times New Roman" w:hAnsi="Times New Roman" w:eastAsia="Times New Roman"/>
          <w:b w:val="0"/>
          <w:sz w:val="23"/>
        </w:rPr>
        <w:t>1. Practical task records.</w:t>
      </w:r>
    </w:p>
    <w:p w14:paraId="482E9834">
      <w:pPr>
        <w:keepNext w:val="0"/>
        <w:keepLines w:val="0"/>
        <w:pageBreakBefore w:val="0"/>
        <w:widowControl/>
        <w:spacing w:before="0" w:after="40" w:line="252" w:lineRule="auto"/>
        <w:ind w:left="403" w:hanging="403"/>
      </w:pPr>
      <w:r>
        <w:rPr>
          <w:rFonts w:ascii="Times New Roman" w:hAnsi="Times New Roman" w:eastAsia="Times New Roman"/>
          <w:b w:val="0"/>
          <w:sz w:val="23"/>
        </w:rPr>
        <w:t>2. Pictures of approved completed work.</w:t>
      </w:r>
    </w:p>
    <w:p w14:paraId="2DEE83BC">
      <w:pPr>
        <w:keepNext w:val="0"/>
        <w:keepLines w:val="0"/>
        <w:pageBreakBefore w:val="0"/>
        <w:widowControl/>
        <w:spacing w:before="0" w:after="40" w:line="252" w:lineRule="auto"/>
        <w:ind w:left="403" w:hanging="403"/>
      </w:pPr>
      <w:r>
        <w:rPr>
          <w:rFonts w:ascii="Times New Roman" w:hAnsi="Times New Roman" w:eastAsia="Times New Roman"/>
          <w:b w:val="0"/>
          <w:sz w:val="23"/>
        </w:rPr>
        <w:t>3. Tool use records.</w:t>
      </w:r>
    </w:p>
    <w:p w14:paraId="25193005">
      <w:pPr>
        <w:keepNext w:val="0"/>
        <w:keepLines w:val="0"/>
        <w:pageBreakBefore w:val="0"/>
        <w:widowControl/>
        <w:spacing w:before="0" w:after="40" w:line="252" w:lineRule="auto"/>
        <w:ind w:left="403" w:hanging="403"/>
      </w:pPr>
      <w:r>
        <w:rPr>
          <w:rFonts w:ascii="Times New Roman" w:hAnsi="Times New Roman" w:eastAsia="Times New Roman"/>
          <w:b w:val="0"/>
          <w:sz w:val="23"/>
        </w:rPr>
        <w:t>4. Safety checklist.</w:t>
      </w:r>
    </w:p>
    <w:p w14:paraId="031C0622">
      <w:pPr>
        <w:keepNext w:val="0"/>
        <w:keepLines w:val="0"/>
        <w:pageBreakBefore w:val="0"/>
        <w:widowControl/>
        <w:spacing w:before="0" w:after="40" w:line="252" w:lineRule="auto"/>
        <w:ind w:left="403" w:hanging="403"/>
      </w:pPr>
      <w:r>
        <w:rPr>
          <w:rFonts w:ascii="Times New Roman" w:hAnsi="Times New Roman" w:eastAsia="Times New Roman"/>
          <w:b w:val="0"/>
          <w:sz w:val="23"/>
        </w:rPr>
        <w:t>5. Practical assessment sheets.</w:t>
      </w:r>
    </w:p>
    <w:p w14:paraId="6CCD4E7D">
      <w:pPr>
        <w:keepNext w:val="0"/>
        <w:keepLines w:val="0"/>
        <w:pageBreakBefore w:val="0"/>
        <w:widowControl/>
        <w:spacing w:before="0" w:after="40" w:line="252" w:lineRule="auto"/>
        <w:ind w:left="403" w:hanging="403"/>
      </w:pPr>
      <w:r>
        <w:rPr>
          <w:rFonts w:ascii="Times New Roman" w:hAnsi="Times New Roman" w:eastAsia="Times New Roman"/>
          <w:b w:val="0"/>
          <w:sz w:val="23"/>
        </w:rPr>
        <w:t>6. Before and after evidence where applicable.</w:t>
      </w:r>
    </w:p>
    <w:p w14:paraId="22403E3C">
      <w:pPr>
        <w:keepNext w:val="0"/>
        <w:keepLines w:val="0"/>
        <w:pageBreakBefore w:val="0"/>
        <w:widowControl/>
        <w:spacing w:before="0" w:after="40" w:line="252" w:lineRule="auto"/>
        <w:ind w:left="403" w:hanging="403"/>
      </w:pPr>
      <w:r>
        <w:rPr>
          <w:rFonts w:ascii="Times New Roman" w:hAnsi="Times New Roman" w:eastAsia="Times New Roman"/>
          <w:b w:val="0"/>
          <w:sz w:val="23"/>
        </w:rPr>
        <w:t>7. Supervisor comments.</w:t>
      </w:r>
    </w:p>
    <w:p w14:paraId="123B2AAA">
      <w:pPr>
        <w:keepNext w:val="0"/>
        <w:keepLines w:val="0"/>
        <w:pageBreakBefore w:val="0"/>
        <w:widowControl/>
        <w:spacing w:before="0" w:after="40" w:line="252" w:lineRule="auto"/>
        <w:ind w:left="403" w:hanging="403"/>
      </w:pPr>
      <w:r>
        <w:rPr>
          <w:rFonts w:ascii="Times New Roman" w:hAnsi="Times New Roman" w:eastAsia="Times New Roman"/>
          <w:b w:val="0"/>
          <w:sz w:val="23"/>
        </w:rPr>
        <w:t>8. Evidence of improvement after correction.</w:t>
      </w:r>
    </w:p>
    <w:p w14:paraId="32FBADD6">
      <w:pPr>
        <w:pStyle w:val="3"/>
        <w:keepNext/>
        <w:keepLines w:val="0"/>
        <w:pageBreakBefore w:val="0"/>
        <w:widowControl/>
        <w:spacing w:before="160" w:after="100" w:line="252" w:lineRule="auto"/>
      </w:pPr>
      <w:r>
        <w:rPr>
          <w:rFonts w:ascii="Times New Roman" w:hAnsi="Times New Roman" w:eastAsia="Times New Roman"/>
          <w:b/>
          <w:sz w:val="26"/>
        </w:rPr>
        <w:t>14.5 Character Growth Evidence</w:t>
      </w:r>
    </w:p>
    <w:p w14:paraId="3B9A3A39">
      <w:pPr>
        <w:keepNext w:val="0"/>
        <w:keepLines w:val="0"/>
        <w:pageBreakBefore w:val="0"/>
        <w:widowControl/>
        <w:spacing w:before="0" w:after="100" w:line="252" w:lineRule="auto"/>
      </w:pPr>
      <w:r>
        <w:rPr>
          <w:rFonts w:ascii="Times New Roman" w:hAnsi="Times New Roman" w:eastAsia="Times New Roman"/>
          <w:b w:val="0"/>
          <w:sz w:val="23"/>
        </w:rPr>
        <w:t>This section should include:</w:t>
      </w:r>
    </w:p>
    <w:p w14:paraId="03D62125">
      <w:pPr>
        <w:keepNext w:val="0"/>
        <w:keepLines w:val="0"/>
        <w:pageBreakBefore w:val="0"/>
        <w:widowControl/>
        <w:spacing w:before="0" w:after="40" w:line="252" w:lineRule="auto"/>
        <w:ind w:left="403" w:hanging="403"/>
      </w:pPr>
      <w:r>
        <w:rPr>
          <w:rFonts w:ascii="Times New Roman" w:hAnsi="Times New Roman" w:eastAsia="Times New Roman"/>
          <w:b w:val="0"/>
          <w:sz w:val="23"/>
        </w:rPr>
        <w:t>1. Character reflection forms.</w:t>
      </w:r>
    </w:p>
    <w:p w14:paraId="67FD3028">
      <w:pPr>
        <w:keepNext w:val="0"/>
        <w:keepLines w:val="0"/>
        <w:pageBreakBefore w:val="0"/>
        <w:widowControl/>
        <w:spacing w:before="0" w:after="40" w:line="252" w:lineRule="auto"/>
        <w:ind w:left="403" w:hanging="403"/>
      </w:pPr>
      <w:r>
        <w:rPr>
          <w:rFonts w:ascii="Times New Roman" w:hAnsi="Times New Roman" w:eastAsia="Times New Roman"/>
          <w:b w:val="0"/>
          <w:sz w:val="23"/>
        </w:rPr>
        <w:t>2. Mentor review notes.</w:t>
      </w:r>
    </w:p>
    <w:p w14:paraId="2D942C73">
      <w:pPr>
        <w:keepNext w:val="0"/>
        <w:keepLines w:val="0"/>
        <w:pageBreakBefore w:val="0"/>
        <w:widowControl/>
        <w:spacing w:before="0" w:after="40" w:line="252" w:lineRule="auto"/>
        <w:ind w:left="403" w:hanging="403"/>
      </w:pPr>
      <w:r>
        <w:rPr>
          <w:rFonts w:ascii="Times New Roman" w:hAnsi="Times New Roman" w:eastAsia="Times New Roman"/>
          <w:b w:val="0"/>
          <w:sz w:val="23"/>
        </w:rPr>
        <w:t>3. Trainer character comments.</w:t>
      </w:r>
    </w:p>
    <w:p w14:paraId="0FF71EB5">
      <w:pPr>
        <w:keepNext w:val="0"/>
        <w:keepLines w:val="0"/>
        <w:pageBreakBefore w:val="0"/>
        <w:widowControl/>
        <w:spacing w:before="0" w:after="40" w:line="252" w:lineRule="auto"/>
        <w:ind w:left="403" w:hanging="403"/>
      </w:pPr>
      <w:r>
        <w:rPr>
          <w:rFonts w:ascii="Times New Roman" w:hAnsi="Times New Roman" w:eastAsia="Times New Roman"/>
          <w:b w:val="0"/>
          <w:sz w:val="23"/>
        </w:rPr>
        <w:t>4. Evidence of corrected behaviour.</w:t>
      </w:r>
    </w:p>
    <w:p w14:paraId="1E0FC331">
      <w:pPr>
        <w:keepNext w:val="0"/>
        <w:keepLines w:val="0"/>
        <w:pageBreakBefore w:val="0"/>
        <w:widowControl/>
        <w:spacing w:before="0" w:after="40" w:line="252" w:lineRule="auto"/>
        <w:ind w:left="403" w:hanging="403"/>
      </w:pPr>
      <w:r>
        <w:rPr>
          <w:rFonts w:ascii="Times New Roman" w:hAnsi="Times New Roman" w:eastAsia="Times New Roman"/>
          <w:b w:val="0"/>
          <w:sz w:val="23"/>
        </w:rPr>
        <w:t>5. Apology or restitution record where appropriate.</w:t>
      </w:r>
    </w:p>
    <w:p w14:paraId="3CECA64E">
      <w:pPr>
        <w:keepNext w:val="0"/>
        <w:keepLines w:val="0"/>
        <w:pageBreakBefore w:val="0"/>
        <w:widowControl/>
        <w:spacing w:before="0" w:after="40" w:line="252" w:lineRule="auto"/>
        <w:ind w:left="403" w:hanging="403"/>
      </w:pPr>
      <w:r>
        <w:rPr>
          <w:rFonts w:ascii="Times New Roman" w:hAnsi="Times New Roman" w:eastAsia="Times New Roman"/>
          <w:b w:val="0"/>
          <w:sz w:val="23"/>
        </w:rPr>
        <w:t>6. Responsibility assignments completed.</w:t>
      </w:r>
    </w:p>
    <w:p w14:paraId="6D9A99C8">
      <w:pPr>
        <w:keepNext w:val="0"/>
        <w:keepLines w:val="0"/>
        <w:pageBreakBefore w:val="0"/>
        <w:widowControl/>
        <w:spacing w:before="0" w:after="40" w:line="252" w:lineRule="auto"/>
        <w:ind w:left="403" w:hanging="403"/>
      </w:pPr>
      <w:r>
        <w:rPr>
          <w:rFonts w:ascii="Times New Roman" w:hAnsi="Times New Roman" w:eastAsia="Times New Roman"/>
          <w:b w:val="0"/>
          <w:sz w:val="23"/>
        </w:rPr>
        <w:t>7. Attendance improvement evidence.</w:t>
      </w:r>
    </w:p>
    <w:p w14:paraId="28FF06D4">
      <w:pPr>
        <w:keepNext w:val="0"/>
        <w:keepLines w:val="0"/>
        <w:pageBreakBefore w:val="0"/>
        <w:widowControl/>
        <w:spacing w:before="0" w:after="40" w:line="252" w:lineRule="auto"/>
        <w:ind w:left="403" w:hanging="403"/>
      </w:pPr>
      <w:r>
        <w:rPr>
          <w:rFonts w:ascii="Times New Roman" w:hAnsi="Times New Roman" w:eastAsia="Times New Roman"/>
          <w:b w:val="0"/>
          <w:sz w:val="23"/>
        </w:rPr>
        <w:t>8. Punctuality improvement evidence.</w:t>
      </w:r>
    </w:p>
    <w:p w14:paraId="2A0E8402">
      <w:pPr>
        <w:pStyle w:val="3"/>
        <w:keepNext/>
        <w:keepLines w:val="0"/>
        <w:pageBreakBefore w:val="0"/>
        <w:widowControl/>
        <w:spacing w:before="160" w:after="100" w:line="252" w:lineRule="auto"/>
      </w:pPr>
      <w:r>
        <w:rPr>
          <w:rFonts w:ascii="Times New Roman" w:hAnsi="Times New Roman" w:eastAsia="Times New Roman"/>
          <w:b/>
          <w:sz w:val="26"/>
        </w:rPr>
        <w:t>14.6 Leadership Evidence</w:t>
      </w:r>
    </w:p>
    <w:p w14:paraId="33B86815">
      <w:pPr>
        <w:keepNext w:val="0"/>
        <w:keepLines w:val="0"/>
        <w:pageBreakBefore w:val="0"/>
        <w:widowControl/>
        <w:spacing w:before="0" w:after="100" w:line="252" w:lineRule="auto"/>
      </w:pPr>
      <w:r>
        <w:rPr>
          <w:rFonts w:ascii="Times New Roman" w:hAnsi="Times New Roman" w:eastAsia="Times New Roman"/>
          <w:b w:val="0"/>
          <w:sz w:val="23"/>
        </w:rPr>
        <w:t>This section may include:</w:t>
      </w:r>
    </w:p>
    <w:p w14:paraId="623ECADB">
      <w:pPr>
        <w:keepNext w:val="0"/>
        <w:keepLines w:val="0"/>
        <w:pageBreakBefore w:val="0"/>
        <w:widowControl/>
        <w:spacing w:before="0" w:after="40" w:line="252" w:lineRule="auto"/>
        <w:ind w:left="403" w:hanging="403"/>
      </w:pPr>
      <w:r>
        <w:rPr>
          <w:rFonts w:ascii="Times New Roman" w:hAnsi="Times New Roman" w:eastAsia="Times New Roman"/>
          <w:b w:val="0"/>
          <w:sz w:val="23"/>
        </w:rPr>
        <w:t>1. Team leader assignment.</w:t>
      </w:r>
    </w:p>
    <w:p w14:paraId="58335E71">
      <w:pPr>
        <w:keepNext w:val="0"/>
        <w:keepLines w:val="0"/>
        <w:pageBreakBefore w:val="0"/>
        <w:widowControl/>
        <w:spacing w:before="0" w:after="40" w:line="252" w:lineRule="auto"/>
        <w:ind w:left="403" w:hanging="403"/>
      </w:pPr>
      <w:r>
        <w:rPr>
          <w:rFonts w:ascii="Times New Roman" w:hAnsi="Times New Roman" w:eastAsia="Times New Roman"/>
          <w:b w:val="0"/>
          <w:sz w:val="23"/>
        </w:rPr>
        <w:t>2. Group activity report.</w:t>
      </w:r>
    </w:p>
    <w:p w14:paraId="2274D60C">
      <w:pPr>
        <w:keepNext w:val="0"/>
        <w:keepLines w:val="0"/>
        <w:pageBreakBefore w:val="0"/>
        <w:widowControl/>
        <w:spacing w:before="0" w:after="40" w:line="252" w:lineRule="auto"/>
        <w:ind w:left="403" w:hanging="403"/>
      </w:pPr>
      <w:r>
        <w:rPr>
          <w:rFonts w:ascii="Times New Roman" w:hAnsi="Times New Roman" w:eastAsia="Times New Roman"/>
          <w:b w:val="0"/>
          <w:sz w:val="23"/>
        </w:rPr>
        <w:t>3. Meeting agenda prepared by trainee.</w:t>
      </w:r>
    </w:p>
    <w:p w14:paraId="462C28D0">
      <w:pPr>
        <w:keepNext w:val="0"/>
        <w:keepLines w:val="0"/>
        <w:pageBreakBefore w:val="0"/>
        <w:widowControl/>
        <w:spacing w:before="0" w:after="40" w:line="252" w:lineRule="auto"/>
        <w:ind w:left="403" w:hanging="403"/>
      </w:pPr>
      <w:r>
        <w:rPr>
          <w:rFonts w:ascii="Times New Roman" w:hAnsi="Times New Roman" w:eastAsia="Times New Roman"/>
          <w:b w:val="0"/>
          <w:sz w:val="23"/>
        </w:rPr>
        <w:t>4. Minutes written by trainee.</w:t>
      </w:r>
    </w:p>
    <w:p w14:paraId="3E55720C">
      <w:pPr>
        <w:keepNext w:val="0"/>
        <w:keepLines w:val="0"/>
        <w:pageBreakBefore w:val="0"/>
        <w:widowControl/>
        <w:spacing w:before="0" w:after="40" w:line="252" w:lineRule="auto"/>
        <w:ind w:left="403" w:hanging="403"/>
      </w:pPr>
      <w:r>
        <w:rPr>
          <w:rFonts w:ascii="Times New Roman" w:hAnsi="Times New Roman" w:eastAsia="Times New Roman"/>
          <w:b w:val="0"/>
          <w:sz w:val="23"/>
        </w:rPr>
        <w:t>5. Leadership reflection.</w:t>
      </w:r>
    </w:p>
    <w:p w14:paraId="6B2EF2A3">
      <w:pPr>
        <w:keepNext w:val="0"/>
        <w:keepLines w:val="0"/>
        <w:pageBreakBefore w:val="0"/>
        <w:widowControl/>
        <w:spacing w:before="0" w:after="40" w:line="252" w:lineRule="auto"/>
        <w:ind w:left="403" w:hanging="403"/>
      </w:pPr>
      <w:r>
        <w:rPr>
          <w:rFonts w:ascii="Times New Roman" w:hAnsi="Times New Roman" w:eastAsia="Times New Roman"/>
          <w:b w:val="0"/>
          <w:sz w:val="23"/>
        </w:rPr>
        <w:t>6. Supervisor comment on leadership.</w:t>
      </w:r>
    </w:p>
    <w:p w14:paraId="5BBA645D">
      <w:pPr>
        <w:keepNext w:val="0"/>
        <w:keepLines w:val="0"/>
        <w:pageBreakBefore w:val="0"/>
        <w:widowControl/>
        <w:spacing w:before="0" w:after="40" w:line="252" w:lineRule="auto"/>
        <w:ind w:left="403" w:hanging="403"/>
      </w:pPr>
      <w:r>
        <w:rPr>
          <w:rFonts w:ascii="Times New Roman" w:hAnsi="Times New Roman" w:eastAsia="Times New Roman"/>
          <w:b w:val="0"/>
          <w:sz w:val="23"/>
        </w:rPr>
        <w:t>7. Evidence of problem-solving.</w:t>
      </w:r>
    </w:p>
    <w:p w14:paraId="2ACC2E35">
      <w:pPr>
        <w:keepNext w:val="0"/>
        <w:keepLines w:val="0"/>
        <w:pageBreakBefore w:val="0"/>
        <w:widowControl/>
        <w:spacing w:before="0" w:after="40" w:line="252" w:lineRule="auto"/>
        <w:ind w:left="403" w:hanging="403"/>
      </w:pPr>
      <w:r>
        <w:rPr>
          <w:rFonts w:ascii="Times New Roman" w:hAnsi="Times New Roman" w:eastAsia="Times New Roman"/>
          <w:b w:val="0"/>
          <w:sz w:val="23"/>
        </w:rPr>
        <w:t>8. Evidence of service leadership.</w:t>
      </w:r>
    </w:p>
    <w:p w14:paraId="26D0C1A0">
      <w:pPr>
        <w:pStyle w:val="3"/>
        <w:keepNext/>
        <w:keepLines w:val="0"/>
        <w:pageBreakBefore w:val="0"/>
        <w:widowControl/>
        <w:spacing w:before="160" w:after="100" w:line="252" w:lineRule="auto"/>
      </w:pPr>
      <w:r>
        <w:rPr>
          <w:rFonts w:ascii="Times New Roman" w:hAnsi="Times New Roman" w:eastAsia="Times New Roman"/>
          <w:b/>
          <w:sz w:val="26"/>
        </w:rPr>
        <w:t>14.7 Teamwork Evidence</w:t>
      </w:r>
    </w:p>
    <w:p w14:paraId="43DDF4BE">
      <w:pPr>
        <w:keepNext w:val="0"/>
        <w:keepLines w:val="0"/>
        <w:pageBreakBefore w:val="0"/>
        <w:widowControl/>
        <w:spacing w:before="0" w:after="100" w:line="252" w:lineRule="auto"/>
      </w:pPr>
      <w:r>
        <w:rPr>
          <w:rFonts w:ascii="Times New Roman" w:hAnsi="Times New Roman" w:eastAsia="Times New Roman"/>
          <w:b w:val="0"/>
          <w:sz w:val="23"/>
        </w:rPr>
        <w:t>This section may include:</w:t>
      </w:r>
    </w:p>
    <w:p w14:paraId="45C569B7">
      <w:pPr>
        <w:keepNext w:val="0"/>
        <w:keepLines w:val="0"/>
        <w:pageBreakBefore w:val="0"/>
        <w:widowControl/>
        <w:spacing w:before="0" w:after="40" w:line="252" w:lineRule="auto"/>
        <w:ind w:left="403" w:hanging="403"/>
      </w:pPr>
      <w:r>
        <w:rPr>
          <w:rFonts w:ascii="Times New Roman" w:hAnsi="Times New Roman" w:eastAsia="Times New Roman"/>
          <w:b w:val="0"/>
          <w:sz w:val="23"/>
        </w:rPr>
        <w:t>1. Group project report.</w:t>
      </w:r>
    </w:p>
    <w:p w14:paraId="21E49439">
      <w:pPr>
        <w:keepNext w:val="0"/>
        <w:keepLines w:val="0"/>
        <w:pageBreakBefore w:val="0"/>
        <w:widowControl/>
        <w:spacing w:before="0" w:after="40" w:line="252" w:lineRule="auto"/>
        <w:ind w:left="403" w:hanging="403"/>
      </w:pPr>
      <w:r>
        <w:rPr>
          <w:rFonts w:ascii="Times New Roman" w:hAnsi="Times New Roman" w:eastAsia="Times New Roman"/>
          <w:b w:val="0"/>
          <w:sz w:val="23"/>
        </w:rPr>
        <w:t>2. Peer teamwork feedback.</w:t>
      </w:r>
    </w:p>
    <w:p w14:paraId="2EB55AC6">
      <w:pPr>
        <w:keepNext w:val="0"/>
        <w:keepLines w:val="0"/>
        <w:pageBreakBefore w:val="0"/>
        <w:widowControl/>
        <w:spacing w:before="0" w:after="40" w:line="252" w:lineRule="auto"/>
        <w:ind w:left="403" w:hanging="403"/>
      </w:pPr>
      <w:r>
        <w:rPr>
          <w:rFonts w:ascii="Times New Roman" w:hAnsi="Times New Roman" w:eastAsia="Times New Roman"/>
          <w:b w:val="0"/>
          <w:sz w:val="23"/>
        </w:rPr>
        <w:t>3. Community service team record.</w:t>
      </w:r>
    </w:p>
    <w:p w14:paraId="704BB583">
      <w:pPr>
        <w:keepNext w:val="0"/>
        <w:keepLines w:val="0"/>
        <w:pageBreakBefore w:val="0"/>
        <w:widowControl/>
        <w:spacing w:before="0" w:after="40" w:line="252" w:lineRule="auto"/>
        <w:ind w:left="403" w:hanging="403"/>
      </w:pPr>
      <w:r>
        <w:rPr>
          <w:rFonts w:ascii="Times New Roman" w:hAnsi="Times New Roman" w:eastAsia="Times New Roman"/>
          <w:b w:val="0"/>
          <w:sz w:val="23"/>
        </w:rPr>
        <w:t>4. Departmental team assignment.</w:t>
      </w:r>
    </w:p>
    <w:p w14:paraId="40C833A6">
      <w:pPr>
        <w:keepNext w:val="0"/>
        <w:keepLines w:val="0"/>
        <w:pageBreakBefore w:val="0"/>
        <w:widowControl/>
        <w:spacing w:before="0" w:after="40" w:line="252" w:lineRule="auto"/>
        <w:ind w:left="403" w:hanging="403"/>
      </w:pPr>
      <w:r>
        <w:rPr>
          <w:rFonts w:ascii="Times New Roman" w:hAnsi="Times New Roman" w:eastAsia="Times New Roman"/>
          <w:b w:val="0"/>
          <w:sz w:val="23"/>
        </w:rPr>
        <w:t>5. Conflict resolution reflection.</w:t>
      </w:r>
    </w:p>
    <w:p w14:paraId="5C944F20">
      <w:pPr>
        <w:keepNext w:val="0"/>
        <w:keepLines w:val="0"/>
        <w:pageBreakBefore w:val="0"/>
        <w:widowControl/>
        <w:spacing w:before="0" w:after="40" w:line="252" w:lineRule="auto"/>
        <w:ind w:left="403" w:hanging="403"/>
      </w:pPr>
      <w:r>
        <w:rPr>
          <w:rFonts w:ascii="Times New Roman" w:hAnsi="Times New Roman" w:eastAsia="Times New Roman"/>
          <w:b w:val="0"/>
          <w:sz w:val="23"/>
        </w:rPr>
        <w:t>6. Supervisor comment on cooperation.</w:t>
      </w:r>
    </w:p>
    <w:p w14:paraId="62446ACE">
      <w:pPr>
        <w:keepNext w:val="0"/>
        <w:keepLines w:val="0"/>
        <w:pageBreakBefore w:val="0"/>
        <w:widowControl/>
        <w:spacing w:before="0" w:after="40" w:line="252" w:lineRule="auto"/>
        <w:ind w:left="403" w:hanging="403"/>
      </w:pPr>
      <w:r>
        <w:rPr>
          <w:rFonts w:ascii="Times New Roman" w:hAnsi="Times New Roman" w:eastAsia="Times New Roman"/>
          <w:b w:val="0"/>
          <w:sz w:val="23"/>
        </w:rPr>
        <w:t>7. Evidence of supporting weaker trainees.</w:t>
      </w:r>
    </w:p>
    <w:p w14:paraId="06B01895">
      <w:pPr>
        <w:keepNext w:val="0"/>
        <w:keepLines w:val="0"/>
        <w:pageBreakBefore w:val="0"/>
        <w:widowControl/>
        <w:spacing w:before="0" w:after="40" w:line="252" w:lineRule="auto"/>
        <w:ind w:left="403" w:hanging="403"/>
      </w:pPr>
      <w:r>
        <w:rPr>
          <w:rFonts w:ascii="Times New Roman" w:hAnsi="Times New Roman" w:eastAsia="Times New Roman"/>
          <w:b w:val="0"/>
          <w:sz w:val="23"/>
        </w:rPr>
        <w:t>8. Evidence of working respectfully with others.</w:t>
      </w:r>
    </w:p>
    <w:p w14:paraId="7700CCF2">
      <w:pPr>
        <w:pStyle w:val="3"/>
        <w:keepNext/>
        <w:keepLines w:val="0"/>
        <w:pageBreakBefore w:val="0"/>
        <w:widowControl/>
        <w:spacing w:before="160" w:after="100" w:line="252" w:lineRule="auto"/>
      </w:pPr>
      <w:r>
        <w:rPr>
          <w:rFonts w:ascii="Times New Roman" w:hAnsi="Times New Roman" w:eastAsia="Times New Roman"/>
          <w:b/>
          <w:sz w:val="26"/>
        </w:rPr>
        <w:t>14.8 Communication Evidence</w:t>
      </w:r>
    </w:p>
    <w:p w14:paraId="59046DA7">
      <w:pPr>
        <w:keepNext w:val="0"/>
        <w:keepLines w:val="0"/>
        <w:pageBreakBefore w:val="0"/>
        <w:widowControl/>
        <w:spacing w:before="0" w:after="100" w:line="252" w:lineRule="auto"/>
      </w:pPr>
      <w:r>
        <w:rPr>
          <w:rFonts w:ascii="Times New Roman" w:hAnsi="Times New Roman" w:eastAsia="Times New Roman"/>
          <w:b w:val="0"/>
          <w:sz w:val="23"/>
        </w:rPr>
        <w:t>This section may include:</w:t>
      </w:r>
    </w:p>
    <w:p w14:paraId="4CB4361C">
      <w:pPr>
        <w:keepNext w:val="0"/>
        <w:keepLines w:val="0"/>
        <w:pageBreakBefore w:val="0"/>
        <w:widowControl/>
        <w:spacing w:before="0" w:after="40" w:line="252" w:lineRule="auto"/>
        <w:ind w:left="403" w:hanging="403"/>
      </w:pPr>
      <w:r>
        <w:rPr>
          <w:rFonts w:ascii="Times New Roman" w:hAnsi="Times New Roman" w:eastAsia="Times New Roman"/>
          <w:b w:val="0"/>
          <w:sz w:val="23"/>
        </w:rPr>
        <w:t>1. Written letters.</w:t>
      </w:r>
    </w:p>
    <w:p w14:paraId="741B8F72">
      <w:pPr>
        <w:keepNext w:val="0"/>
        <w:keepLines w:val="0"/>
        <w:pageBreakBefore w:val="0"/>
        <w:widowControl/>
        <w:spacing w:before="0" w:after="40" w:line="252" w:lineRule="auto"/>
        <w:ind w:left="403" w:hanging="403"/>
      </w:pPr>
      <w:r>
        <w:rPr>
          <w:rFonts w:ascii="Times New Roman" w:hAnsi="Times New Roman" w:eastAsia="Times New Roman"/>
          <w:b w:val="0"/>
          <w:sz w:val="23"/>
        </w:rPr>
        <w:t>2. Emails.</w:t>
      </w:r>
    </w:p>
    <w:p w14:paraId="102A7D90">
      <w:pPr>
        <w:keepNext w:val="0"/>
        <w:keepLines w:val="0"/>
        <w:pageBreakBefore w:val="0"/>
        <w:widowControl/>
        <w:spacing w:before="0" w:after="40" w:line="252" w:lineRule="auto"/>
        <w:ind w:left="403" w:hanging="403"/>
      </w:pPr>
      <w:r>
        <w:rPr>
          <w:rFonts w:ascii="Times New Roman" w:hAnsi="Times New Roman" w:eastAsia="Times New Roman"/>
          <w:b w:val="0"/>
          <w:sz w:val="23"/>
        </w:rPr>
        <w:t>3. Reports.</w:t>
      </w:r>
    </w:p>
    <w:p w14:paraId="3470BD35">
      <w:pPr>
        <w:keepNext w:val="0"/>
        <w:keepLines w:val="0"/>
        <w:pageBreakBefore w:val="0"/>
        <w:widowControl/>
        <w:spacing w:before="0" w:after="40" w:line="252" w:lineRule="auto"/>
        <w:ind w:left="403" w:hanging="403"/>
      </w:pPr>
      <w:r>
        <w:rPr>
          <w:rFonts w:ascii="Times New Roman" w:hAnsi="Times New Roman" w:eastAsia="Times New Roman"/>
          <w:b w:val="0"/>
          <w:sz w:val="23"/>
        </w:rPr>
        <w:t>4. Oral presentation notes.</w:t>
      </w:r>
    </w:p>
    <w:p w14:paraId="4C367464">
      <w:pPr>
        <w:keepNext w:val="0"/>
        <w:keepLines w:val="0"/>
        <w:pageBreakBefore w:val="0"/>
        <w:widowControl/>
        <w:spacing w:before="0" w:after="40" w:line="252" w:lineRule="auto"/>
        <w:ind w:left="403" w:hanging="403"/>
      </w:pPr>
      <w:r>
        <w:rPr>
          <w:rFonts w:ascii="Times New Roman" w:hAnsi="Times New Roman" w:eastAsia="Times New Roman"/>
          <w:b w:val="0"/>
          <w:sz w:val="23"/>
        </w:rPr>
        <w:t>5. Meeting minutes.</w:t>
      </w:r>
    </w:p>
    <w:p w14:paraId="47DE80CD">
      <w:pPr>
        <w:keepNext w:val="0"/>
        <w:keepLines w:val="0"/>
        <w:pageBreakBefore w:val="0"/>
        <w:widowControl/>
        <w:spacing w:before="0" w:after="40" w:line="252" w:lineRule="auto"/>
        <w:ind w:left="403" w:hanging="403"/>
      </w:pPr>
      <w:r>
        <w:rPr>
          <w:rFonts w:ascii="Times New Roman" w:hAnsi="Times New Roman" w:eastAsia="Times New Roman"/>
          <w:b w:val="0"/>
          <w:sz w:val="23"/>
        </w:rPr>
        <w:t>6. Customer service role-play record.</w:t>
      </w:r>
    </w:p>
    <w:p w14:paraId="48619583">
      <w:pPr>
        <w:keepNext w:val="0"/>
        <w:keepLines w:val="0"/>
        <w:pageBreakBefore w:val="0"/>
        <w:widowControl/>
        <w:spacing w:before="0" w:after="40" w:line="252" w:lineRule="auto"/>
        <w:ind w:left="403" w:hanging="403"/>
      </w:pPr>
      <w:r>
        <w:rPr>
          <w:rFonts w:ascii="Times New Roman" w:hAnsi="Times New Roman" w:eastAsia="Times New Roman"/>
          <w:b w:val="0"/>
          <w:sz w:val="23"/>
        </w:rPr>
        <w:t>7. Public speaking reflection.</w:t>
      </w:r>
    </w:p>
    <w:p w14:paraId="1E99E592">
      <w:pPr>
        <w:keepNext w:val="0"/>
        <w:keepLines w:val="0"/>
        <w:pageBreakBefore w:val="0"/>
        <w:widowControl/>
        <w:spacing w:before="0" w:after="40" w:line="252" w:lineRule="auto"/>
        <w:ind w:left="403" w:hanging="403"/>
      </w:pPr>
      <w:r>
        <w:rPr>
          <w:rFonts w:ascii="Times New Roman" w:hAnsi="Times New Roman" w:eastAsia="Times New Roman"/>
          <w:b w:val="0"/>
          <w:sz w:val="23"/>
        </w:rPr>
        <w:t>8. Trainer feedback on communication.</w:t>
      </w:r>
    </w:p>
    <w:p w14:paraId="29FEEC6A">
      <w:pPr>
        <w:pStyle w:val="3"/>
        <w:keepNext/>
        <w:keepLines w:val="0"/>
        <w:pageBreakBefore w:val="0"/>
        <w:widowControl/>
        <w:spacing w:before="160" w:after="100" w:line="252" w:lineRule="auto"/>
      </w:pPr>
      <w:r>
        <w:rPr>
          <w:rFonts w:ascii="Times New Roman" w:hAnsi="Times New Roman" w:eastAsia="Times New Roman"/>
          <w:b/>
          <w:sz w:val="26"/>
        </w:rPr>
        <w:t>14.9 Community Service Evidence</w:t>
      </w:r>
    </w:p>
    <w:p w14:paraId="3A7BE085">
      <w:pPr>
        <w:keepNext w:val="0"/>
        <w:keepLines w:val="0"/>
        <w:pageBreakBefore w:val="0"/>
        <w:widowControl/>
        <w:spacing w:before="0" w:after="100" w:line="252" w:lineRule="auto"/>
      </w:pPr>
      <w:r>
        <w:rPr>
          <w:rFonts w:ascii="Times New Roman" w:hAnsi="Times New Roman" w:eastAsia="Times New Roman"/>
          <w:b w:val="0"/>
          <w:sz w:val="23"/>
        </w:rPr>
        <w:t>This section may include:</w:t>
      </w:r>
    </w:p>
    <w:p w14:paraId="4949F2EB">
      <w:pPr>
        <w:keepNext w:val="0"/>
        <w:keepLines w:val="0"/>
        <w:pageBreakBefore w:val="0"/>
        <w:widowControl/>
        <w:spacing w:before="0" w:after="40" w:line="252" w:lineRule="auto"/>
        <w:ind w:left="403" w:hanging="403"/>
      </w:pPr>
      <w:r>
        <w:rPr>
          <w:rFonts w:ascii="Times New Roman" w:hAnsi="Times New Roman" w:eastAsia="Times New Roman"/>
          <w:b w:val="0"/>
          <w:sz w:val="23"/>
        </w:rPr>
        <w:t>1. Community service attendance.</w:t>
      </w:r>
    </w:p>
    <w:p w14:paraId="613209C8">
      <w:pPr>
        <w:keepNext w:val="0"/>
        <w:keepLines w:val="0"/>
        <w:pageBreakBefore w:val="0"/>
        <w:widowControl/>
        <w:spacing w:before="0" w:after="40" w:line="252" w:lineRule="auto"/>
        <w:ind w:left="403" w:hanging="403"/>
      </w:pPr>
      <w:r>
        <w:rPr>
          <w:rFonts w:ascii="Times New Roman" w:hAnsi="Times New Roman" w:eastAsia="Times New Roman"/>
          <w:b w:val="0"/>
          <w:sz w:val="23"/>
        </w:rPr>
        <w:t>2. Community service reflection.</w:t>
      </w:r>
    </w:p>
    <w:p w14:paraId="076B8DC5">
      <w:pPr>
        <w:keepNext w:val="0"/>
        <w:keepLines w:val="0"/>
        <w:pageBreakBefore w:val="0"/>
        <w:widowControl/>
        <w:spacing w:before="0" w:after="40" w:line="252" w:lineRule="auto"/>
        <w:ind w:left="403" w:hanging="403"/>
      </w:pPr>
      <w:r>
        <w:rPr>
          <w:rFonts w:ascii="Times New Roman" w:hAnsi="Times New Roman" w:eastAsia="Times New Roman"/>
          <w:b w:val="0"/>
          <w:sz w:val="23"/>
        </w:rPr>
        <w:t>3. Pictures where approved.</w:t>
      </w:r>
    </w:p>
    <w:p w14:paraId="711ABD11">
      <w:pPr>
        <w:keepNext w:val="0"/>
        <w:keepLines w:val="0"/>
        <w:pageBreakBefore w:val="0"/>
        <w:widowControl/>
        <w:spacing w:before="0" w:after="40" w:line="252" w:lineRule="auto"/>
        <w:ind w:left="403" w:hanging="403"/>
      </w:pPr>
      <w:r>
        <w:rPr>
          <w:rFonts w:ascii="Times New Roman" w:hAnsi="Times New Roman" w:eastAsia="Times New Roman"/>
          <w:b w:val="0"/>
          <w:sz w:val="23"/>
        </w:rPr>
        <w:t>4. Team leader comment.</w:t>
      </w:r>
    </w:p>
    <w:p w14:paraId="2E56D08F">
      <w:pPr>
        <w:keepNext w:val="0"/>
        <w:keepLines w:val="0"/>
        <w:pageBreakBefore w:val="0"/>
        <w:widowControl/>
        <w:spacing w:before="0" w:after="40" w:line="252" w:lineRule="auto"/>
        <w:ind w:left="403" w:hanging="403"/>
      </w:pPr>
      <w:r>
        <w:rPr>
          <w:rFonts w:ascii="Times New Roman" w:hAnsi="Times New Roman" w:eastAsia="Times New Roman"/>
          <w:b w:val="0"/>
          <w:sz w:val="23"/>
        </w:rPr>
        <w:t>5. Community representative comment where applicable.</w:t>
      </w:r>
    </w:p>
    <w:p w14:paraId="31D99CC6">
      <w:pPr>
        <w:keepNext w:val="0"/>
        <w:keepLines w:val="0"/>
        <w:pageBreakBefore w:val="0"/>
        <w:widowControl/>
        <w:spacing w:before="0" w:after="40" w:line="252" w:lineRule="auto"/>
        <w:ind w:left="403" w:hanging="403"/>
      </w:pPr>
      <w:r>
        <w:rPr>
          <w:rFonts w:ascii="Times New Roman" w:hAnsi="Times New Roman" w:eastAsia="Times New Roman"/>
          <w:b w:val="0"/>
          <w:sz w:val="23"/>
        </w:rPr>
        <w:t>6. List of tasks performed.</w:t>
      </w:r>
    </w:p>
    <w:p w14:paraId="328747A3">
      <w:pPr>
        <w:keepNext w:val="0"/>
        <w:keepLines w:val="0"/>
        <w:pageBreakBefore w:val="0"/>
        <w:widowControl/>
        <w:spacing w:before="0" w:after="40" w:line="252" w:lineRule="auto"/>
        <w:ind w:left="403" w:hanging="403"/>
      </w:pPr>
      <w:r>
        <w:rPr>
          <w:rFonts w:ascii="Times New Roman" w:hAnsi="Times New Roman" w:eastAsia="Times New Roman"/>
          <w:b w:val="0"/>
          <w:sz w:val="23"/>
        </w:rPr>
        <w:t>7. Lessons learnt.</w:t>
      </w:r>
    </w:p>
    <w:p w14:paraId="27A36608">
      <w:pPr>
        <w:keepNext w:val="0"/>
        <w:keepLines w:val="0"/>
        <w:pageBreakBefore w:val="0"/>
        <w:widowControl/>
        <w:spacing w:before="0" w:after="40" w:line="252" w:lineRule="auto"/>
        <w:ind w:left="403" w:hanging="403"/>
      </w:pPr>
      <w:r>
        <w:rPr>
          <w:rFonts w:ascii="Times New Roman" w:hAnsi="Times New Roman" w:eastAsia="Times New Roman"/>
          <w:b w:val="0"/>
          <w:sz w:val="23"/>
        </w:rPr>
        <w:t>8. Evidence of humility and service.</w:t>
      </w:r>
    </w:p>
    <w:p w14:paraId="3CFBEE98">
      <w:pPr>
        <w:keepNext w:val="0"/>
        <w:keepLines w:val="0"/>
        <w:pageBreakBefore w:val="0"/>
        <w:widowControl/>
        <w:spacing w:before="0" w:after="100" w:line="252" w:lineRule="auto"/>
      </w:pPr>
      <w:r>
        <w:rPr>
          <w:rFonts w:ascii="Times New Roman" w:hAnsi="Times New Roman" w:eastAsia="Times New Roman"/>
          <w:b w:val="0"/>
          <w:sz w:val="23"/>
        </w:rPr>
        <w:t>Galatians 5:13</w:t>
      </w:r>
      <w:r>
        <w:rPr>
          <w:rFonts w:ascii="Times New Roman" w:hAnsi="Times New Roman" w:eastAsia="Times New Roman"/>
          <w:b w:val="0"/>
          <w:sz w:val="23"/>
        </w:rPr>
        <w:br w:type="textWrapping"/>
      </w:r>
      <w:r>
        <w:rPr>
          <w:rFonts w:ascii="Times New Roman" w:hAnsi="Times New Roman" w:eastAsia="Times New Roman"/>
          <w:b w:val="0"/>
          <w:sz w:val="23"/>
        </w:rPr>
        <w:t>“By love serve one another.”</w:t>
      </w:r>
    </w:p>
    <w:p w14:paraId="366D59FC">
      <w:pPr>
        <w:keepNext w:val="0"/>
        <w:keepLines w:val="0"/>
        <w:pageBreakBefore w:val="0"/>
        <w:widowControl/>
        <w:spacing w:before="0" w:after="40" w:line="240" w:lineRule="auto"/>
      </w:pPr>
    </w:p>
    <w:p w14:paraId="4F1053F2">
      <w:pPr>
        <w:pStyle w:val="3"/>
        <w:keepNext/>
        <w:keepLines w:val="0"/>
        <w:pageBreakBefore w:val="0"/>
        <w:widowControl/>
        <w:spacing w:before="160" w:after="100" w:line="252" w:lineRule="auto"/>
      </w:pPr>
      <w:r>
        <w:rPr>
          <w:rFonts w:ascii="Times New Roman" w:hAnsi="Times New Roman" w:eastAsia="Times New Roman"/>
          <w:b/>
          <w:sz w:val="26"/>
        </w:rPr>
        <w:t>14.10 Entrepreneurship Evidence</w:t>
      </w:r>
    </w:p>
    <w:p w14:paraId="35415274">
      <w:pPr>
        <w:keepNext w:val="0"/>
        <w:keepLines w:val="0"/>
        <w:pageBreakBefore w:val="0"/>
        <w:widowControl/>
        <w:spacing w:before="0" w:after="100" w:line="252" w:lineRule="auto"/>
      </w:pPr>
      <w:r>
        <w:rPr>
          <w:rFonts w:ascii="Times New Roman" w:hAnsi="Times New Roman" w:eastAsia="Times New Roman"/>
          <w:b w:val="0"/>
          <w:sz w:val="23"/>
        </w:rPr>
        <w:t>This section may include:</w:t>
      </w:r>
    </w:p>
    <w:p w14:paraId="51323B40">
      <w:pPr>
        <w:keepNext w:val="0"/>
        <w:keepLines w:val="0"/>
        <w:pageBreakBefore w:val="0"/>
        <w:widowControl/>
        <w:spacing w:before="0" w:after="40" w:line="252" w:lineRule="auto"/>
        <w:ind w:left="403" w:hanging="403"/>
      </w:pPr>
      <w:r>
        <w:rPr>
          <w:rFonts w:ascii="Times New Roman" w:hAnsi="Times New Roman" w:eastAsia="Times New Roman"/>
          <w:b w:val="0"/>
          <w:sz w:val="23"/>
        </w:rPr>
        <w:t>1. Business idea note.</w:t>
      </w:r>
    </w:p>
    <w:p w14:paraId="459E0FA7">
      <w:pPr>
        <w:keepNext w:val="0"/>
        <w:keepLines w:val="0"/>
        <w:pageBreakBefore w:val="0"/>
        <w:widowControl/>
        <w:spacing w:before="0" w:after="40" w:line="252" w:lineRule="auto"/>
        <w:ind w:left="403" w:hanging="403"/>
      </w:pPr>
      <w:r>
        <w:rPr>
          <w:rFonts w:ascii="Times New Roman" w:hAnsi="Times New Roman" w:eastAsia="Times New Roman"/>
          <w:b w:val="0"/>
          <w:sz w:val="23"/>
        </w:rPr>
        <w:t>2. Market survey.</w:t>
      </w:r>
    </w:p>
    <w:p w14:paraId="2BD598CC">
      <w:pPr>
        <w:keepNext w:val="0"/>
        <w:keepLines w:val="0"/>
        <w:pageBreakBefore w:val="0"/>
        <w:widowControl/>
        <w:spacing w:before="0" w:after="40" w:line="252" w:lineRule="auto"/>
        <w:ind w:left="403" w:hanging="403"/>
      </w:pPr>
      <w:r>
        <w:rPr>
          <w:rFonts w:ascii="Times New Roman" w:hAnsi="Times New Roman" w:eastAsia="Times New Roman"/>
          <w:b w:val="0"/>
          <w:sz w:val="23"/>
        </w:rPr>
        <w:t>3. Simple business plan.</w:t>
      </w:r>
    </w:p>
    <w:p w14:paraId="6FB156B4">
      <w:pPr>
        <w:keepNext w:val="0"/>
        <w:keepLines w:val="0"/>
        <w:pageBreakBefore w:val="0"/>
        <w:widowControl/>
        <w:spacing w:before="0" w:after="40" w:line="252" w:lineRule="auto"/>
        <w:ind w:left="403" w:hanging="403"/>
      </w:pPr>
      <w:r>
        <w:rPr>
          <w:rFonts w:ascii="Times New Roman" w:hAnsi="Times New Roman" w:eastAsia="Times New Roman"/>
          <w:b w:val="0"/>
          <w:sz w:val="23"/>
        </w:rPr>
        <w:t>4. Costing and pricing worksheet.</w:t>
      </w:r>
    </w:p>
    <w:p w14:paraId="186F7F75">
      <w:pPr>
        <w:keepNext w:val="0"/>
        <w:keepLines w:val="0"/>
        <w:pageBreakBefore w:val="0"/>
        <w:widowControl/>
        <w:spacing w:before="0" w:after="40" w:line="252" w:lineRule="auto"/>
        <w:ind w:left="403" w:hanging="403"/>
      </w:pPr>
      <w:r>
        <w:rPr>
          <w:rFonts w:ascii="Times New Roman" w:hAnsi="Times New Roman" w:eastAsia="Times New Roman"/>
          <w:b w:val="0"/>
          <w:sz w:val="23"/>
        </w:rPr>
        <w:t>5. Savings plan.</w:t>
      </w:r>
    </w:p>
    <w:p w14:paraId="02DBF557">
      <w:pPr>
        <w:keepNext w:val="0"/>
        <w:keepLines w:val="0"/>
        <w:pageBreakBefore w:val="0"/>
        <w:widowControl/>
        <w:spacing w:before="0" w:after="40" w:line="252" w:lineRule="auto"/>
        <w:ind w:left="403" w:hanging="403"/>
      </w:pPr>
      <w:r>
        <w:rPr>
          <w:rFonts w:ascii="Times New Roman" w:hAnsi="Times New Roman" w:eastAsia="Times New Roman"/>
          <w:b w:val="0"/>
          <w:sz w:val="23"/>
        </w:rPr>
        <w:t>6. Marketing plan.</w:t>
      </w:r>
    </w:p>
    <w:p w14:paraId="04611A66">
      <w:pPr>
        <w:keepNext w:val="0"/>
        <w:keepLines w:val="0"/>
        <w:pageBreakBefore w:val="0"/>
        <w:widowControl/>
        <w:spacing w:before="0" w:after="40" w:line="252" w:lineRule="auto"/>
        <w:ind w:left="403" w:hanging="403"/>
      </w:pPr>
      <w:r>
        <w:rPr>
          <w:rFonts w:ascii="Times New Roman" w:hAnsi="Times New Roman" w:eastAsia="Times New Roman"/>
          <w:b w:val="0"/>
          <w:sz w:val="23"/>
        </w:rPr>
        <w:t>7. Customer service reflection.</w:t>
      </w:r>
    </w:p>
    <w:p w14:paraId="7D2BE555">
      <w:pPr>
        <w:keepNext w:val="0"/>
        <w:keepLines w:val="0"/>
        <w:pageBreakBefore w:val="0"/>
        <w:widowControl/>
        <w:spacing w:before="0" w:after="40" w:line="252" w:lineRule="auto"/>
        <w:ind w:left="403" w:hanging="403"/>
      </w:pPr>
      <w:r>
        <w:rPr>
          <w:rFonts w:ascii="Times New Roman" w:hAnsi="Times New Roman" w:eastAsia="Times New Roman"/>
          <w:b w:val="0"/>
          <w:sz w:val="23"/>
        </w:rPr>
        <w:t>8. Enterprise presentation feedback.</w:t>
      </w:r>
    </w:p>
    <w:p w14:paraId="0273A10B">
      <w:pPr>
        <w:keepNext w:val="0"/>
        <w:keepLines w:val="0"/>
        <w:pageBreakBefore w:val="0"/>
        <w:widowControl/>
        <w:spacing w:before="0" w:after="100" w:line="252" w:lineRule="auto"/>
      </w:pPr>
      <w:r>
        <w:rPr>
          <w:rFonts w:ascii="Times New Roman" w:hAnsi="Times New Roman" w:eastAsia="Times New Roman"/>
          <w:b w:val="0"/>
          <w:sz w:val="23"/>
        </w:rPr>
        <w:t>Deuteronomy 8:18</w:t>
      </w:r>
      <w:r>
        <w:rPr>
          <w:rFonts w:ascii="Times New Roman" w:hAnsi="Times New Roman" w:eastAsia="Times New Roman"/>
          <w:b w:val="0"/>
          <w:sz w:val="23"/>
        </w:rPr>
        <w:br w:type="textWrapping"/>
      </w:r>
      <w:r>
        <w:rPr>
          <w:rFonts w:ascii="Times New Roman" w:hAnsi="Times New Roman" w:eastAsia="Times New Roman"/>
          <w:b w:val="0"/>
          <w:sz w:val="23"/>
        </w:rPr>
        <w:t>“But thou shalt remember the LORD thy God: for it is he that giveth thee power to get wealth.”</w:t>
      </w:r>
    </w:p>
    <w:p w14:paraId="357514C9">
      <w:pPr>
        <w:keepNext w:val="0"/>
        <w:keepLines w:val="0"/>
        <w:pageBreakBefore w:val="0"/>
        <w:widowControl/>
        <w:spacing w:before="0" w:after="40" w:line="240" w:lineRule="auto"/>
      </w:pPr>
    </w:p>
    <w:p w14:paraId="30F5ABEB">
      <w:pPr>
        <w:pStyle w:val="3"/>
        <w:keepNext/>
        <w:keepLines w:val="0"/>
        <w:pageBreakBefore w:val="0"/>
        <w:widowControl/>
        <w:spacing w:before="160" w:after="100" w:line="252" w:lineRule="auto"/>
      </w:pPr>
      <w:r>
        <w:rPr>
          <w:rFonts w:ascii="Times New Roman" w:hAnsi="Times New Roman" w:eastAsia="Times New Roman"/>
          <w:b/>
          <w:sz w:val="26"/>
        </w:rPr>
        <w:t>14.11 Employability Evidence</w:t>
      </w:r>
    </w:p>
    <w:p w14:paraId="4CC3E501">
      <w:pPr>
        <w:keepNext w:val="0"/>
        <w:keepLines w:val="0"/>
        <w:pageBreakBefore w:val="0"/>
        <w:widowControl/>
        <w:spacing w:before="0" w:after="100" w:line="252" w:lineRule="auto"/>
      </w:pPr>
      <w:r>
        <w:rPr>
          <w:rFonts w:ascii="Times New Roman" w:hAnsi="Times New Roman" w:eastAsia="Times New Roman"/>
          <w:b w:val="0"/>
          <w:sz w:val="23"/>
        </w:rPr>
        <w:t>This section may include:</w:t>
      </w:r>
    </w:p>
    <w:p w14:paraId="1C94BD17">
      <w:pPr>
        <w:keepNext w:val="0"/>
        <w:keepLines w:val="0"/>
        <w:pageBreakBefore w:val="0"/>
        <w:widowControl/>
        <w:spacing w:before="0" w:after="40" w:line="252" w:lineRule="auto"/>
        <w:ind w:left="403" w:hanging="403"/>
      </w:pPr>
      <w:r>
        <w:rPr>
          <w:rFonts w:ascii="Times New Roman" w:hAnsi="Times New Roman" w:eastAsia="Times New Roman"/>
          <w:b w:val="0"/>
          <w:sz w:val="23"/>
        </w:rPr>
        <w:t>1. CV.</w:t>
      </w:r>
    </w:p>
    <w:p w14:paraId="1A11F492">
      <w:pPr>
        <w:keepNext w:val="0"/>
        <w:keepLines w:val="0"/>
        <w:pageBreakBefore w:val="0"/>
        <w:widowControl/>
        <w:spacing w:before="0" w:after="40" w:line="252" w:lineRule="auto"/>
        <w:ind w:left="403" w:hanging="403"/>
      </w:pPr>
      <w:r>
        <w:rPr>
          <w:rFonts w:ascii="Times New Roman" w:hAnsi="Times New Roman" w:eastAsia="Times New Roman"/>
          <w:b w:val="0"/>
          <w:sz w:val="23"/>
        </w:rPr>
        <w:t>2. Cover letter.</w:t>
      </w:r>
    </w:p>
    <w:p w14:paraId="77B65FEF">
      <w:pPr>
        <w:keepNext w:val="0"/>
        <w:keepLines w:val="0"/>
        <w:pageBreakBefore w:val="0"/>
        <w:widowControl/>
        <w:spacing w:before="0" w:after="40" w:line="252" w:lineRule="auto"/>
        <w:ind w:left="403" w:hanging="403"/>
      </w:pPr>
      <w:r>
        <w:rPr>
          <w:rFonts w:ascii="Times New Roman" w:hAnsi="Times New Roman" w:eastAsia="Times New Roman"/>
          <w:b w:val="0"/>
          <w:sz w:val="23"/>
        </w:rPr>
        <w:t>3. Interview practice feedback.</w:t>
      </w:r>
    </w:p>
    <w:p w14:paraId="7831C17C">
      <w:pPr>
        <w:keepNext w:val="0"/>
        <w:keepLines w:val="0"/>
        <w:pageBreakBefore w:val="0"/>
        <w:widowControl/>
        <w:spacing w:before="0" w:after="40" w:line="252" w:lineRule="auto"/>
        <w:ind w:left="403" w:hanging="403"/>
      </w:pPr>
      <w:r>
        <w:rPr>
          <w:rFonts w:ascii="Times New Roman" w:hAnsi="Times New Roman" w:eastAsia="Times New Roman"/>
          <w:b w:val="0"/>
          <w:sz w:val="23"/>
        </w:rPr>
        <w:t>4. Workplace conduct reflection.</w:t>
      </w:r>
    </w:p>
    <w:p w14:paraId="079782C3">
      <w:pPr>
        <w:keepNext w:val="0"/>
        <w:keepLines w:val="0"/>
        <w:pageBreakBefore w:val="0"/>
        <w:widowControl/>
        <w:spacing w:before="0" w:after="40" w:line="252" w:lineRule="auto"/>
        <w:ind w:left="403" w:hanging="403"/>
      </w:pPr>
      <w:r>
        <w:rPr>
          <w:rFonts w:ascii="Times New Roman" w:hAnsi="Times New Roman" w:eastAsia="Times New Roman"/>
          <w:b w:val="0"/>
          <w:sz w:val="23"/>
        </w:rPr>
        <w:t>5. Industrial attachment preparation checklist.</w:t>
      </w:r>
    </w:p>
    <w:p w14:paraId="197B63F2">
      <w:pPr>
        <w:keepNext w:val="0"/>
        <w:keepLines w:val="0"/>
        <w:pageBreakBefore w:val="0"/>
        <w:widowControl/>
        <w:spacing w:before="0" w:after="40" w:line="252" w:lineRule="auto"/>
        <w:ind w:left="403" w:hanging="403"/>
      </w:pPr>
      <w:r>
        <w:rPr>
          <w:rFonts w:ascii="Times New Roman" w:hAnsi="Times New Roman" w:eastAsia="Times New Roman"/>
          <w:b w:val="0"/>
          <w:sz w:val="23"/>
        </w:rPr>
        <w:t>6. Personal career plan.</w:t>
      </w:r>
    </w:p>
    <w:p w14:paraId="31B18A74">
      <w:pPr>
        <w:keepNext w:val="0"/>
        <w:keepLines w:val="0"/>
        <w:pageBreakBefore w:val="0"/>
        <w:widowControl/>
        <w:spacing w:before="0" w:after="40" w:line="252" w:lineRule="auto"/>
        <w:ind w:left="403" w:hanging="403"/>
      </w:pPr>
      <w:r>
        <w:rPr>
          <w:rFonts w:ascii="Times New Roman" w:hAnsi="Times New Roman" w:eastAsia="Times New Roman"/>
          <w:b w:val="0"/>
          <w:sz w:val="23"/>
        </w:rPr>
        <w:t>7. Skills summary.</w:t>
      </w:r>
    </w:p>
    <w:p w14:paraId="7396635E">
      <w:pPr>
        <w:keepNext w:val="0"/>
        <w:keepLines w:val="0"/>
        <w:pageBreakBefore w:val="0"/>
        <w:widowControl/>
        <w:spacing w:before="0" w:after="40" w:line="252" w:lineRule="auto"/>
        <w:ind w:left="403" w:hanging="403"/>
      </w:pPr>
      <w:r>
        <w:rPr>
          <w:rFonts w:ascii="Times New Roman" w:hAnsi="Times New Roman" w:eastAsia="Times New Roman"/>
          <w:b w:val="0"/>
          <w:sz w:val="23"/>
        </w:rPr>
        <w:t>8. Reference or recommendation where approved.</w:t>
      </w:r>
    </w:p>
    <w:p w14:paraId="4836DD45">
      <w:pPr>
        <w:pStyle w:val="3"/>
        <w:keepNext/>
        <w:keepLines w:val="0"/>
        <w:pageBreakBefore w:val="0"/>
        <w:widowControl/>
        <w:spacing w:before="160" w:after="100" w:line="252" w:lineRule="auto"/>
      </w:pPr>
      <w:r>
        <w:rPr>
          <w:rFonts w:ascii="Times New Roman" w:hAnsi="Times New Roman" w:eastAsia="Times New Roman"/>
          <w:b/>
          <w:sz w:val="26"/>
        </w:rPr>
        <w:t>14.12 Industrial Attachment Evidence</w:t>
      </w:r>
    </w:p>
    <w:p w14:paraId="262B24D2">
      <w:pPr>
        <w:keepNext w:val="0"/>
        <w:keepLines w:val="0"/>
        <w:pageBreakBefore w:val="0"/>
        <w:widowControl/>
        <w:spacing w:before="0" w:after="100" w:line="252" w:lineRule="auto"/>
      </w:pPr>
      <w:r>
        <w:rPr>
          <w:rFonts w:ascii="Times New Roman" w:hAnsi="Times New Roman" w:eastAsia="Times New Roman"/>
          <w:b w:val="0"/>
          <w:sz w:val="23"/>
        </w:rPr>
        <w:t>This section should include:</w:t>
      </w:r>
    </w:p>
    <w:p w14:paraId="6C4D69F7">
      <w:pPr>
        <w:keepNext w:val="0"/>
        <w:keepLines w:val="0"/>
        <w:pageBreakBefore w:val="0"/>
        <w:widowControl/>
        <w:spacing w:before="0" w:after="40" w:line="252" w:lineRule="auto"/>
        <w:ind w:left="403" w:hanging="403"/>
      </w:pPr>
      <w:r>
        <w:rPr>
          <w:rFonts w:ascii="Times New Roman" w:hAnsi="Times New Roman" w:eastAsia="Times New Roman"/>
          <w:b w:val="0"/>
          <w:sz w:val="23"/>
        </w:rPr>
        <w:t>1. Attachment placement details.</w:t>
      </w:r>
    </w:p>
    <w:p w14:paraId="1A149BCC">
      <w:pPr>
        <w:keepNext w:val="0"/>
        <w:keepLines w:val="0"/>
        <w:pageBreakBefore w:val="0"/>
        <w:widowControl/>
        <w:spacing w:before="0" w:after="40" w:line="252" w:lineRule="auto"/>
        <w:ind w:left="403" w:hanging="403"/>
      </w:pPr>
      <w:r>
        <w:rPr>
          <w:rFonts w:ascii="Times New Roman" w:hAnsi="Times New Roman" w:eastAsia="Times New Roman"/>
          <w:b w:val="0"/>
          <w:sz w:val="23"/>
        </w:rPr>
        <w:t>2. Daily logbook pages.</w:t>
      </w:r>
    </w:p>
    <w:p w14:paraId="2411C576">
      <w:pPr>
        <w:keepNext w:val="0"/>
        <w:keepLines w:val="0"/>
        <w:pageBreakBefore w:val="0"/>
        <w:widowControl/>
        <w:spacing w:before="0" w:after="40" w:line="252" w:lineRule="auto"/>
        <w:ind w:left="403" w:hanging="403"/>
      </w:pPr>
      <w:r>
        <w:rPr>
          <w:rFonts w:ascii="Times New Roman" w:hAnsi="Times New Roman" w:eastAsia="Times New Roman"/>
          <w:b w:val="0"/>
          <w:sz w:val="23"/>
        </w:rPr>
        <w:t>3. Weekly supervisor reviews.</w:t>
      </w:r>
    </w:p>
    <w:p w14:paraId="3022B1D5">
      <w:pPr>
        <w:keepNext w:val="0"/>
        <w:keepLines w:val="0"/>
        <w:pageBreakBefore w:val="0"/>
        <w:widowControl/>
        <w:spacing w:before="0" w:after="40" w:line="252" w:lineRule="auto"/>
        <w:ind w:left="403" w:hanging="403"/>
      </w:pPr>
      <w:r>
        <w:rPr>
          <w:rFonts w:ascii="Times New Roman" w:hAnsi="Times New Roman" w:eastAsia="Times New Roman"/>
          <w:b w:val="0"/>
          <w:sz w:val="23"/>
        </w:rPr>
        <w:t>4. Attendance evidence.</w:t>
      </w:r>
    </w:p>
    <w:p w14:paraId="2E8E3FAF">
      <w:pPr>
        <w:keepNext w:val="0"/>
        <w:keepLines w:val="0"/>
        <w:pageBreakBefore w:val="0"/>
        <w:widowControl/>
        <w:spacing w:before="0" w:after="40" w:line="252" w:lineRule="auto"/>
        <w:ind w:left="403" w:hanging="403"/>
      </w:pPr>
      <w:r>
        <w:rPr>
          <w:rFonts w:ascii="Times New Roman" w:hAnsi="Times New Roman" w:eastAsia="Times New Roman"/>
          <w:b w:val="0"/>
          <w:sz w:val="23"/>
        </w:rPr>
        <w:t>5. Task evidence.</w:t>
      </w:r>
    </w:p>
    <w:p w14:paraId="5302D7EE">
      <w:pPr>
        <w:keepNext w:val="0"/>
        <w:keepLines w:val="0"/>
        <w:pageBreakBefore w:val="0"/>
        <w:widowControl/>
        <w:spacing w:before="0" w:after="40" w:line="252" w:lineRule="auto"/>
        <w:ind w:left="403" w:hanging="403"/>
      </w:pPr>
      <w:r>
        <w:rPr>
          <w:rFonts w:ascii="Times New Roman" w:hAnsi="Times New Roman" w:eastAsia="Times New Roman"/>
          <w:b w:val="0"/>
          <w:sz w:val="23"/>
        </w:rPr>
        <w:t>6. Workplace learning reflections.</w:t>
      </w:r>
    </w:p>
    <w:p w14:paraId="5027B6F9">
      <w:pPr>
        <w:keepNext w:val="0"/>
        <w:keepLines w:val="0"/>
        <w:pageBreakBefore w:val="0"/>
        <w:widowControl/>
        <w:spacing w:before="0" w:after="40" w:line="252" w:lineRule="auto"/>
        <w:ind w:left="403" w:hanging="403"/>
      </w:pPr>
      <w:r>
        <w:rPr>
          <w:rFonts w:ascii="Times New Roman" w:hAnsi="Times New Roman" w:eastAsia="Times New Roman"/>
          <w:b w:val="0"/>
          <w:sz w:val="23"/>
        </w:rPr>
        <w:t>7. Host supervisor assessment.</w:t>
      </w:r>
    </w:p>
    <w:p w14:paraId="55001C7D">
      <w:pPr>
        <w:keepNext w:val="0"/>
        <w:keepLines w:val="0"/>
        <w:pageBreakBefore w:val="0"/>
        <w:widowControl/>
        <w:spacing w:before="0" w:after="40" w:line="252" w:lineRule="auto"/>
        <w:ind w:left="403" w:hanging="403"/>
      </w:pPr>
      <w:r>
        <w:rPr>
          <w:rFonts w:ascii="Times New Roman" w:hAnsi="Times New Roman" w:eastAsia="Times New Roman"/>
          <w:b w:val="0"/>
          <w:sz w:val="23"/>
        </w:rPr>
        <w:t>8. Final industrial attachment report.</w:t>
      </w:r>
    </w:p>
    <w:p w14:paraId="08C445BB">
      <w:pPr>
        <w:pStyle w:val="3"/>
        <w:keepNext/>
        <w:keepLines w:val="0"/>
        <w:pageBreakBefore w:val="0"/>
        <w:widowControl/>
        <w:spacing w:before="160" w:after="100" w:line="252" w:lineRule="auto"/>
      </w:pPr>
      <w:r>
        <w:rPr>
          <w:rFonts w:ascii="Times New Roman" w:hAnsi="Times New Roman" w:eastAsia="Times New Roman"/>
          <w:b/>
          <w:sz w:val="26"/>
        </w:rPr>
        <w:t>14.13 Final Transformation Reflection</w:t>
      </w:r>
    </w:p>
    <w:p w14:paraId="7D6A7C3C">
      <w:pPr>
        <w:keepNext w:val="0"/>
        <w:keepLines w:val="0"/>
        <w:pageBreakBefore w:val="0"/>
        <w:widowControl/>
        <w:spacing w:before="0" w:after="100" w:line="252" w:lineRule="auto"/>
      </w:pPr>
      <w:r>
        <w:rPr>
          <w:rFonts w:ascii="Times New Roman" w:hAnsi="Times New Roman" w:eastAsia="Times New Roman"/>
          <w:b w:val="0"/>
          <w:sz w:val="23"/>
        </w:rPr>
        <w:t>This section should answer:</w:t>
      </w:r>
    </w:p>
    <w:p w14:paraId="5B9BFDB2">
      <w:pPr>
        <w:keepNext w:val="0"/>
        <w:keepLines w:val="0"/>
        <w:pageBreakBefore w:val="0"/>
        <w:widowControl/>
        <w:spacing w:before="0" w:after="40" w:line="252" w:lineRule="auto"/>
        <w:ind w:left="403" w:hanging="403"/>
      </w:pPr>
      <w:r>
        <w:rPr>
          <w:rFonts w:ascii="Times New Roman" w:hAnsi="Times New Roman" w:eastAsia="Times New Roman"/>
          <w:b w:val="0"/>
          <w:sz w:val="23"/>
        </w:rPr>
        <w:t>1. Who was I before entering the Academy?</w:t>
      </w:r>
    </w:p>
    <w:p w14:paraId="252DAA14">
      <w:pPr>
        <w:keepNext w:val="0"/>
        <w:keepLines w:val="0"/>
        <w:pageBreakBefore w:val="0"/>
        <w:widowControl/>
        <w:spacing w:before="0" w:after="40" w:line="252" w:lineRule="auto"/>
        <w:ind w:left="403" w:hanging="403"/>
      </w:pPr>
      <w:r>
        <w:rPr>
          <w:rFonts w:ascii="Times New Roman" w:hAnsi="Times New Roman" w:eastAsia="Times New Roman"/>
          <w:b w:val="0"/>
          <w:sz w:val="23"/>
        </w:rPr>
        <w:t>2. What have I learnt spiritually?</w:t>
      </w:r>
    </w:p>
    <w:p w14:paraId="5A4046D5">
      <w:pPr>
        <w:keepNext w:val="0"/>
        <w:keepLines w:val="0"/>
        <w:pageBreakBefore w:val="0"/>
        <w:widowControl/>
        <w:spacing w:before="0" w:after="40" w:line="252" w:lineRule="auto"/>
        <w:ind w:left="403" w:hanging="403"/>
      </w:pPr>
      <w:r>
        <w:rPr>
          <w:rFonts w:ascii="Times New Roman" w:hAnsi="Times New Roman" w:eastAsia="Times New Roman"/>
          <w:b w:val="0"/>
          <w:sz w:val="23"/>
        </w:rPr>
        <w:t>3. What have I learnt in character?</w:t>
      </w:r>
    </w:p>
    <w:p w14:paraId="56432946">
      <w:pPr>
        <w:keepNext w:val="0"/>
        <w:keepLines w:val="0"/>
        <w:pageBreakBefore w:val="0"/>
        <w:widowControl/>
        <w:spacing w:before="0" w:after="40" w:line="252" w:lineRule="auto"/>
        <w:ind w:left="403" w:hanging="403"/>
      </w:pPr>
      <w:r>
        <w:rPr>
          <w:rFonts w:ascii="Times New Roman" w:hAnsi="Times New Roman" w:eastAsia="Times New Roman"/>
          <w:b w:val="0"/>
          <w:sz w:val="23"/>
        </w:rPr>
        <w:t>4. What practical skills have I developed?</w:t>
      </w:r>
    </w:p>
    <w:p w14:paraId="7FA0B153">
      <w:pPr>
        <w:keepNext w:val="0"/>
        <w:keepLines w:val="0"/>
        <w:pageBreakBefore w:val="0"/>
        <w:widowControl/>
        <w:spacing w:before="0" w:after="40" w:line="252" w:lineRule="auto"/>
        <w:ind w:left="403" w:hanging="403"/>
      </w:pPr>
      <w:r>
        <w:rPr>
          <w:rFonts w:ascii="Times New Roman" w:hAnsi="Times New Roman" w:eastAsia="Times New Roman"/>
          <w:b w:val="0"/>
          <w:sz w:val="23"/>
        </w:rPr>
        <w:t>5. What leadership lessons have I learnt?</w:t>
      </w:r>
    </w:p>
    <w:p w14:paraId="42ABC119">
      <w:pPr>
        <w:keepNext w:val="0"/>
        <w:keepLines w:val="0"/>
        <w:pageBreakBefore w:val="0"/>
        <w:widowControl/>
        <w:spacing w:before="0" w:after="40" w:line="252" w:lineRule="auto"/>
        <w:ind w:left="403" w:hanging="403"/>
      </w:pPr>
      <w:r>
        <w:rPr>
          <w:rFonts w:ascii="Times New Roman" w:hAnsi="Times New Roman" w:eastAsia="Times New Roman"/>
          <w:b w:val="0"/>
          <w:sz w:val="23"/>
        </w:rPr>
        <w:t>6. What entrepreneurship lessons have I learnt?</w:t>
      </w:r>
    </w:p>
    <w:p w14:paraId="3BF989A4">
      <w:pPr>
        <w:keepNext w:val="0"/>
        <w:keepLines w:val="0"/>
        <w:pageBreakBefore w:val="0"/>
        <w:widowControl/>
        <w:spacing w:before="0" w:after="40" w:line="252" w:lineRule="auto"/>
        <w:ind w:left="403" w:hanging="403"/>
      </w:pPr>
      <w:r>
        <w:rPr>
          <w:rFonts w:ascii="Times New Roman" w:hAnsi="Times New Roman" w:eastAsia="Times New Roman"/>
          <w:b w:val="0"/>
          <w:sz w:val="23"/>
        </w:rPr>
        <w:t>7. What did community service teach me?</w:t>
      </w:r>
    </w:p>
    <w:p w14:paraId="4660A79D">
      <w:pPr>
        <w:keepNext w:val="0"/>
        <w:keepLines w:val="0"/>
        <w:pageBreakBefore w:val="0"/>
        <w:widowControl/>
        <w:spacing w:before="0" w:after="40" w:line="252" w:lineRule="auto"/>
        <w:ind w:left="403" w:hanging="403"/>
      </w:pPr>
      <w:r>
        <w:rPr>
          <w:rFonts w:ascii="Times New Roman" w:hAnsi="Times New Roman" w:eastAsia="Times New Roman"/>
          <w:b w:val="0"/>
          <w:sz w:val="23"/>
        </w:rPr>
        <w:t>8. What did industrial attachment teach me?</w:t>
      </w:r>
    </w:p>
    <w:p w14:paraId="1CB7BC1D">
      <w:pPr>
        <w:keepNext w:val="0"/>
        <w:keepLines w:val="0"/>
        <w:pageBreakBefore w:val="0"/>
        <w:widowControl/>
        <w:spacing w:before="0" w:after="40" w:line="252" w:lineRule="auto"/>
        <w:ind w:left="403" w:hanging="403"/>
      </w:pPr>
      <w:r>
        <w:rPr>
          <w:rFonts w:ascii="Times New Roman" w:hAnsi="Times New Roman" w:eastAsia="Times New Roman"/>
          <w:b w:val="0"/>
          <w:sz w:val="23"/>
        </w:rPr>
        <w:t>9. What weaknesses do I still need to work on?</w:t>
      </w:r>
    </w:p>
    <w:p w14:paraId="5210DC74">
      <w:pPr>
        <w:keepNext w:val="0"/>
        <w:keepLines w:val="0"/>
        <w:pageBreakBefore w:val="0"/>
        <w:widowControl/>
        <w:spacing w:before="0" w:after="40" w:line="252" w:lineRule="auto"/>
        <w:ind w:left="403" w:hanging="403"/>
      </w:pPr>
      <w:r>
        <w:rPr>
          <w:rFonts w:ascii="Times New Roman" w:hAnsi="Times New Roman" w:eastAsia="Times New Roman"/>
          <w:b w:val="0"/>
          <w:sz w:val="23"/>
        </w:rPr>
        <w:t>10. How will I serve God, my family, my community and my nation after graduation?</w:t>
      </w:r>
    </w:p>
    <w:p w14:paraId="077628F0">
      <w:pPr>
        <w:pStyle w:val="2"/>
        <w:keepNext/>
        <w:keepLines w:val="0"/>
        <w:pageBreakBefore w:val="0"/>
        <w:widowControl/>
        <w:spacing w:before="240" w:after="120" w:line="252" w:lineRule="auto"/>
      </w:pPr>
      <w:r>
        <w:rPr>
          <w:rFonts w:ascii="Times New Roman" w:hAnsi="Times New Roman" w:eastAsia="Times New Roman"/>
          <w:b/>
          <w:sz w:val="30"/>
        </w:rPr>
        <w:t>15. REQUIRED LOGBOOK SECTIONS</w:t>
      </w:r>
    </w:p>
    <w:p w14:paraId="1895B72A">
      <w:pPr>
        <w:keepNext w:val="0"/>
        <w:keepLines w:val="0"/>
        <w:pageBreakBefore w:val="0"/>
        <w:widowControl/>
        <w:spacing w:before="0" w:after="100" w:line="252" w:lineRule="auto"/>
      </w:pPr>
      <w:r>
        <w:rPr>
          <w:rFonts w:ascii="Times New Roman" w:hAnsi="Times New Roman" w:eastAsia="Times New Roman"/>
          <w:b w:val="0"/>
          <w:sz w:val="23"/>
        </w:rPr>
        <w:t>A complete logbook should contain:</w:t>
      </w:r>
    </w:p>
    <w:p w14:paraId="0D913EB5">
      <w:pPr>
        <w:keepNext w:val="0"/>
        <w:keepLines w:val="0"/>
        <w:pageBreakBefore w:val="0"/>
        <w:widowControl/>
        <w:spacing w:before="0" w:after="40" w:line="252" w:lineRule="auto"/>
        <w:ind w:left="403" w:hanging="403"/>
      </w:pPr>
      <w:r>
        <w:rPr>
          <w:rFonts w:ascii="Times New Roman" w:hAnsi="Times New Roman" w:eastAsia="Times New Roman"/>
          <w:b w:val="0"/>
          <w:sz w:val="23"/>
        </w:rPr>
        <w:t>1. Student information page.</w:t>
      </w:r>
    </w:p>
    <w:p w14:paraId="273891B7">
      <w:pPr>
        <w:keepNext w:val="0"/>
        <w:keepLines w:val="0"/>
        <w:pageBreakBefore w:val="0"/>
        <w:widowControl/>
        <w:spacing w:before="0" w:after="40" w:line="252" w:lineRule="auto"/>
        <w:ind w:left="403" w:hanging="403"/>
      </w:pPr>
      <w:r>
        <w:rPr>
          <w:rFonts w:ascii="Times New Roman" w:hAnsi="Times New Roman" w:eastAsia="Times New Roman"/>
          <w:b w:val="0"/>
          <w:sz w:val="23"/>
        </w:rPr>
        <w:t>2. Department information page.</w:t>
      </w:r>
    </w:p>
    <w:p w14:paraId="4DE63219">
      <w:pPr>
        <w:keepNext w:val="0"/>
        <w:keepLines w:val="0"/>
        <w:pageBreakBefore w:val="0"/>
        <w:widowControl/>
        <w:spacing w:before="0" w:after="40" w:line="252" w:lineRule="auto"/>
        <w:ind w:left="403" w:hanging="403"/>
      </w:pPr>
      <w:r>
        <w:rPr>
          <w:rFonts w:ascii="Times New Roman" w:hAnsi="Times New Roman" w:eastAsia="Times New Roman"/>
          <w:b w:val="0"/>
          <w:sz w:val="23"/>
        </w:rPr>
        <w:t>3. Trainer and supervisor contact page.</w:t>
      </w:r>
    </w:p>
    <w:p w14:paraId="53D85E3A">
      <w:pPr>
        <w:keepNext w:val="0"/>
        <w:keepLines w:val="0"/>
        <w:pageBreakBefore w:val="0"/>
        <w:widowControl/>
        <w:spacing w:before="0" w:after="40" w:line="252" w:lineRule="auto"/>
        <w:ind w:left="403" w:hanging="403"/>
      </w:pPr>
      <w:r>
        <w:rPr>
          <w:rFonts w:ascii="Times New Roman" w:hAnsi="Times New Roman" w:eastAsia="Times New Roman"/>
          <w:b w:val="0"/>
          <w:sz w:val="23"/>
        </w:rPr>
        <w:t>4. Daily logbook entries.</w:t>
      </w:r>
    </w:p>
    <w:p w14:paraId="622D9618">
      <w:pPr>
        <w:keepNext w:val="0"/>
        <w:keepLines w:val="0"/>
        <w:pageBreakBefore w:val="0"/>
        <w:widowControl/>
        <w:spacing w:before="0" w:after="40" w:line="252" w:lineRule="auto"/>
        <w:ind w:left="403" w:hanging="403"/>
      </w:pPr>
      <w:r>
        <w:rPr>
          <w:rFonts w:ascii="Times New Roman" w:hAnsi="Times New Roman" w:eastAsia="Times New Roman"/>
          <w:b w:val="0"/>
          <w:sz w:val="23"/>
        </w:rPr>
        <w:t>5. Weekly learning summaries.</w:t>
      </w:r>
    </w:p>
    <w:p w14:paraId="2F0A0882">
      <w:pPr>
        <w:keepNext w:val="0"/>
        <w:keepLines w:val="0"/>
        <w:pageBreakBefore w:val="0"/>
        <w:widowControl/>
        <w:spacing w:before="0" w:after="40" w:line="252" w:lineRule="auto"/>
        <w:ind w:left="403" w:hanging="403"/>
      </w:pPr>
      <w:r>
        <w:rPr>
          <w:rFonts w:ascii="Times New Roman" w:hAnsi="Times New Roman" w:eastAsia="Times New Roman"/>
          <w:b w:val="0"/>
          <w:sz w:val="23"/>
        </w:rPr>
        <w:t>6. Practical task records.</w:t>
      </w:r>
    </w:p>
    <w:p w14:paraId="21CA7FDB">
      <w:pPr>
        <w:keepNext w:val="0"/>
        <w:keepLines w:val="0"/>
        <w:pageBreakBefore w:val="0"/>
        <w:widowControl/>
        <w:spacing w:before="0" w:after="40" w:line="252" w:lineRule="auto"/>
        <w:ind w:left="403" w:hanging="403"/>
      </w:pPr>
      <w:r>
        <w:rPr>
          <w:rFonts w:ascii="Times New Roman" w:hAnsi="Times New Roman" w:eastAsia="Times New Roman"/>
          <w:b w:val="0"/>
          <w:sz w:val="23"/>
        </w:rPr>
        <w:t>7. Community service records.</w:t>
      </w:r>
    </w:p>
    <w:p w14:paraId="7085F8A9">
      <w:pPr>
        <w:keepNext w:val="0"/>
        <w:keepLines w:val="0"/>
        <w:pageBreakBefore w:val="0"/>
        <w:widowControl/>
        <w:spacing w:before="0" w:after="40" w:line="252" w:lineRule="auto"/>
        <w:ind w:left="403" w:hanging="403"/>
      </w:pPr>
      <w:r>
        <w:rPr>
          <w:rFonts w:ascii="Times New Roman" w:hAnsi="Times New Roman" w:eastAsia="Times New Roman"/>
          <w:b w:val="0"/>
          <w:sz w:val="23"/>
        </w:rPr>
        <w:t>8. Mentoring review pages.</w:t>
      </w:r>
    </w:p>
    <w:p w14:paraId="3EA189BB">
      <w:pPr>
        <w:keepNext w:val="0"/>
        <w:keepLines w:val="0"/>
        <w:pageBreakBefore w:val="0"/>
        <w:widowControl/>
        <w:spacing w:before="0" w:after="40" w:line="252" w:lineRule="auto"/>
        <w:ind w:left="403" w:hanging="403"/>
      </w:pPr>
      <w:r>
        <w:rPr>
          <w:rFonts w:ascii="Times New Roman" w:hAnsi="Times New Roman" w:eastAsia="Times New Roman"/>
          <w:b w:val="0"/>
          <w:sz w:val="23"/>
        </w:rPr>
        <w:t>9. Industrial attachment logbook pages.</w:t>
      </w:r>
    </w:p>
    <w:p w14:paraId="7F301180">
      <w:pPr>
        <w:keepNext w:val="0"/>
        <w:keepLines w:val="0"/>
        <w:pageBreakBefore w:val="0"/>
        <w:widowControl/>
        <w:spacing w:before="0" w:after="40" w:line="252" w:lineRule="auto"/>
        <w:ind w:left="403" w:hanging="403"/>
      </w:pPr>
      <w:r>
        <w:rPr>
          <w:rFonts w:ascii="Times New Roman" w:hAnsi="Times New Roman" w:eastAsia="Times New Roman"/>
          <w:b w:val="0"/>
          <w:sz w:val="23"/>
        </w:rPr>
        <w:t>10. Supervisor comments.</w:t>
      </w:r>
    </w:p>
    <w:p w14:paraId="18370E8B">
      <w:pPr>
        <w:keepNext w:val="0"/>
        <w:keepLines w:val="0"/>
        <w:pageBreakBefore w:val="0"/>
        <w:widowControl/>
        <w:spacing w:before="0" w:after="40" w:line="252" w:lineRule="auto"/>
        <w:ind w:left="403" w:hanging="403"/>
      </w:pPr>
      <w:r>
        <w:rPr>
          <w:rFonts w:ascii="Times New Roman" w:hAnsi="Times New Roman" w:eastAsia="Times New Roman"/>
          <w:b w:val="0"/>
          <w:sz w:val="23"/>
        </w:rPr>
        <w:t>11. Monthly review pages.</w:t>
      </w:r>
    </w:p>
    <w:p w14:paraId="17CF1B38">
      <w:pPr>
        <w:keepNext w:val="0"/>
        <w:keepLines w:val="0"/>
        <w:pageBreakBefore w:val="0"/>
        <w:widowControl/>
        <w:spacing w:before="0" w:after="40" w:line="252" w:lineRule="auto"/>
        <w:ind w:left="403" w:hanging="403"/>
      </w:pPr>
      <w:r>
        <w:rPr>
          <w:rFonts w:ascii="Times New Roman" w:hAnsi="Times New Roman" w:eastAsia="Times New Roman"/>
          <w:b w:val="0"/>
          <w:sz w:val="23"/>
        </w:rPr>
        <w:t>12. Final logbook clearance page.</w:t>
      </w:r>
    </w:p>
    <w:p w14:paraId="37CC12EA">
      <w:pPr>
        <w:pStyle w:val="2"/>
        <w:keepNext/>
        <w:keepLines w:val="0"/>
        <w:pageBreakBefore w:val="0"/>
        <w:widowControl/>
        <w:spacing w:before="240" w:after="120" w:line="252" w:lineRule="auto"/>
      </w:pPr>
      <w:r>
        <w:rPr>
          <w:rFonts w:ascii="Times New Roman" w:hAnsi="Times New Roman" w:eastAsia="Times New Roman"/>
          <w:b/>
          <w:sz w:val="30"/>
        </w:rPr>
        <w:t>16. DAILY LOGBOOK FORMAT</w:t>
      </w:r>
    </w:p>
    <w:p w14:paraId="28595824">
      <w:pPr>
        <w:keepNext w:val="0"/>
        <w:keepLines w:val="0"/>
        <w:pageBreakBefore w:val="0"/>
        <w:widowControl/>
        <w:spacing w:before="0" w:after="100" w:line="252" w:lineRule="auto"/>
      </w:pPr>
      <w:r>
        <w:rPr>
          <w:rFonts w:ascii="Times New Roman" w:hAnsi="Times New Roman" w:eastAsia="Times New Roman"/>
          <w:b w:val="0"/>
          <w:sz w:val="23"/>
        </w:rPr>
        <w:t>Each daily entry should include:</w:t>
      </w:r>
    </w:p>
    <w:p w14:paraId="23935837">
      <w:pPr>
        <w:keepNext w:val="0"/>
        <w:keepLines w:val="0"/>
        <w:pageBreakBefore w:val="0"/>
        <w:widowControl/>
        <w:spacing w:before="0" w:after="40" w:line="252" w:lineRule="auto"/>
        <w:ind w:left="403" w:hanging="403"/>
      </w:pPr>
      <w:r>
        <w:rPr>
          <w:rFonts w:ascii="Times New Roman" w:hAnsi="Times New Roman" w:eastAsia="Times New Roman"/>
          <w:b w:val="0"/>
          <w:sz w:val="23"/>
        </w:rPr>
        <w:t>1. Date.</w:t>
      </w:r>
    </w:p>
    <w:p w14:paraId="6BF5095B">
      <w:pPr>
        <w:keepNext w:val="0"/>
        <w:keepLines w:val="0"/>
        <w:pageBreakBefore w:val="0"/>
        <w:widowControl/>
        <w:spacing w:before="0" w:after="40" w:line="252" w:lineRule="auto"/>
        <w:ind w:left="403" w:hanging="403"/>
      </w:pPr>
      <w:r>
        <w:rPr>
          <w:rFonts w:ascii="Times New Roman" w:hAnsi="Times New Roman" w:eastAsia="Times New Roman"/>
          <w:b w:val="0"/>
          <w:sz w:val="23"/>
        </w:rPr>
        <w:t>2. Day number.</w:t>
      </w:r>
    </w:p>
    <w:p w14:paraId="2AC016B0">
      <w:pPr>
        <w:keepNext w:val="0"/>
        <w:keepLines w:val="0"/>
        <w:pageBreakBefore w:val="0"/>
        <w:widowControl/>
        <w:spacing w:before="0" w:after="40" w:line="252" w:lineRule="auto"/>
        <w:ind w:left="403" w:hanging="403"/>
      </w:pPr>
      <w:r>
        <w:rPr>
          <w:rFonts w:ascii="Times New Roman" w:hAnsi="Times New Roman" w:eastAsia="Times New Roman"/>
          <w:b w:val="0"/>
          <w:sz w:val="23"/>
        </w:rPr>
        <w:t>3. Week number.</w:t>
      </w:r>
    </w:p>
    <w:p w14:paraId="2B583981">
      <w:pPr>
        <w:keepNext w:val="0"/>
        <w:keepLines w:val="0"/>
        <w:pageBreakBefore w:val="0"/>
        <w:widowControl/>
        <w:spacing w:before="0" w:after="40" w:line="252" w:lineRule="auto"/>
        <w:ind w:left="403" w:hanging="403"/>
      </w:pPr>
      <w:r>
        <w:rPr>
          <w:rFonts w:ascii="Times New Roman" w:hAnsi="Times New Roman" w:eastAsia="Times New Roman"/>
          <w:b w:val="0"/>
          <w:sz w:val="23"/>
        </w:rPr>
        <w:t>4. Month number.</w:t>
      </w:r>
    </w:p>
    <w:p w14:paraId="546F62EC">
      <w:pPr>
        <w:keepNext w:val="0"/>
        <w:keepLines w:val="0"/>
        <w:pageBreakBefore w:val="0"/>
        <w:widowControl/>
        <w:spacing w:before="0" w:after="40" w:line="252" w:lineRule="auto"/>
        <w:ind w:left="403" w:hanging="403"/>
      </w:pPr>
      <w:r>
        <w:rPr>
          <w:rFonts w:ascii="Times New Roman" w:hAnsi="Times New Roman" w:eastAsia="Times New Roman"/>
          <w:b w:val="0"/>
          <w:sz w:val="23"/>
        </w:rPr>
        <w:t>5. Department.</w:t>
      </w:r>
    </w:p>
    <w:p w14:paraId="591C0E00">
      <w:pPr>
        <w:keepNext w:val="0"/>
        <w:keepLines w:val="0"/>
        <w:pageBreakBefore w:val="0"/>
        <w:widowControl/>
        <w:spacing w:before="0" w:after="40" w:line="252" w:lineRule="auto"/>
        <w:ind w:left="403" w:hanging="403"/>
      </w:pPr>
      <w:r>
        <w:rPr>
          <w:rFonts w:ascii="Times New Roman" w:hAnsi="Times New Roman" w:eastAsia="Times New Roman"/>
          <w:b w:val="0"/>
          <w:sz w:val="23"/>
        </w:rPr>
        <w:t>6. Topic or activity.</w:t>
      </w:r>
    </w:p>
    <w:p w14:paraId="6DCE7B2C">
      <w:pPr>
        <w:keepNext w:val="0"/>
        <w:keepLines w:val="0"/>
        <w:pageBreakBefore w:val="0"/>
        <w:widowControl/>
        <w:spacing w:before="0" w:after="40" w:line="252" w:lineRule="auto"/>
        <w:ind w:left="403" w:hanging="403"/>
      </w:pPr>
      <w:r>
        <w:rPr>
          <w:rFonts w:ascii="Times New Roman" w:hAnsi="Times New Roman" w:eastAsia="Times New Roman"/>
          <w:b w:val="0"/>
          <w:sz w:val="23"/>
        </w:rPr>
        <w:t>7. Practical task performed.</w:t>
      </w:r>
    </w:p>
    <w:p w14:paraId="013C4D11">
      <w:pPr>
        <w:keepNext w:val="0"/>
        <w:keepLines w:val="0"/>
        <w:pageBreakBefore w:val="0"/>
        <w:widowControl/>
        <w:spacing w:before="0" w:after="40" w:line="252" w:lineRule="auto"/>
        <w:ind w:left="403" w:hanging="403"/>
      </w:pPr>
      <w:r>
        <w:rPr>
          <w:rFonts w:ascii="Times New Roman" w:hAnsi="Times New Roman" w:eastAsia="Times New Roman"/>
          <w:b w:val="0"/>
          <w:sz w:val="23"/>
        </w:rPr>
        <w:t>8. Tools or materials used.</w:t>
      </w:r>
    </w:p>
    <w:p w14:paraId="24D5CCE3">
      <w:pPr>
        <w:keepNext w:val="0"/>
        <w:keepLines w:val="0"/>
        <w:pageBreakBefore w:val="0"/>
        <w:widowControl/>
        <w:spacing w:before="0" w:after="40" w:line="252" w:lineRule="auto"/>
        <w:ind w:left="403" w:hanging="403"/>
      </w:pPr>
      <w:r>
        <w:rPr>
          <w:rFonts w:ascii="Times New Roman" w:hAnsi="Times New Roman" w:eastAsia="Times New Roman"/>
          <w:b w:val="0"/>
          <w:sz w:val="23"/>
        </w:rPr>
        <w:t>9. What I learnt.</w:t>
      </w:r>
    </w:p>
    <w:p w14:paraId="0894840B">
      <w:pPr>
        <w:keepNext w:val="0"/>
        <w:keepLines w:val="0"/>
        <w:pageBreakBefore w:val="0"/>
        <w:widowControl/>
        <w:spacing w:before="0" w:after="40" w:line="252" w:lineRule="auto"/>
        <w:ind w:left="403" w:hanging="403"/>
      </w:pPr>
      <w:r>
        <w:rPr>
          <w:rFonts w:ascii="Times New Roman" w:hAnsi="Times New Roman" w:eastAsia="Times New Roman"/>
          <w:b w:val="0"/>
          <w:sz w:val="23"/>
        </w:rPr>
        <w:t>10. Challenge faced.</w:t>
      </w:r>
    </w:p>
    <w:p w14:paraId="7BD9B22F">
      <w:pPr>
        <w:keepNext w:val="0"/>
        <w:keepLines w:val="0"/>
        <w:pageBreakBefore w:val="0"/>
        <w:widowControl/>
        <w:spacing w:before="0" w:after="40" w:line="252" w:lineRule="auto"/>
        <w:ind w:left="403" w:hanging="403"/>
      </w:pPr>
      <w:r>
        <w:rPr>
          <w:rFonts w:ascii="Times New Roman" w:hAnsi="Times New Roman" w:eastAsia="Times New Roman"/>
          <w:b w:val="0"/>
          <w:sz w:val="23"/>
        </w:rPr>
        <w:t>11. Character lesson.</w:t>
      </w:r>
    </w:p>
    <w:p w14:paraId="32CA1C8F">
      <w:pPr>
        <w:keepNext w:val="0"/>
        <w:keepLines w:val="0"/>
        <w:pageBreakBefore w:val="0"/>
        <w:widowControl/>
        <w:spacing w:before="0" w:after="40" w:line="252" w:lineRule="auto"/>
        <w:ind w:left="403" w:hanging="403"/>
      </w:pPr>
      <w:r>
        <w:rPr>
          <w:rFonts w:ascii="Times New Roman" w:hAnsi="Times New Roman" w:eastAsia="Times New Roman"/>
          <w:b w:val="0"/>
          <w:sz w:val="23"/>
        </w:rPr>
        <w:t>12. Question for trainer or supervisor.</w:t>
      </w:r>
    </w:p>
    <w:p w14:paraId="59916FAD">
      <w:pPr>
        <w:keepNext w:val="0"/>
        <w:keepLines w:val="0"/>
        <w:pageBreakBefore w:val="0"/>
        <w:widowControl/>
        <w:spacing w:before="0" w:after="40" w:line="252" w:lineRule="auto"/>
        <w:ind w:left="403" w:hanging="403"/>
      </w:pPr>
      <w:r>
        <w:rPr>
          <w:rFonts w:ascii="Times New Roman" w:hAnsi="Times New Roman" w:eastAsia="Times New Roman"/>
          <w:b w:val="0"/>
          <w:sz w:val="23"/>
        </w:rPr>
        <w:t>13. Trainer or supervisor comment.</w:t>
      </w:r>
    </w:p>
    <w:p w14:paraId="33F4E8FD">
      <w:pPr>
        <w:keepNext w:val="0"/>
        <w:keepLines w:val="0"/>
        <w:pageBreakBefore w:val="0"/>
        <w:widowControl/>
        <w:spacing w:before="0" w:after="40" w:line="252" w:lineRule="auto"/>
        <w:ind w:left="403" w:hanging="403"/>
      </w:pPr>
      <w:r>
        <w:rPr>
          <w:rFonts w:ascii="Times New Roman" w:hAnsi="Times New Roman" w:eastAsia="Times New Roman"/>
          <w:b w:val="0"/>
          <w:sz w:val="23"/>
        </w:rPr>
        <w:t>14. Signature.</w:t>
      </w:r>
    </w:p>
    <w:p w14:paraId="0B500614">
      <w:pPr>
        <w:pStyle w:val="2"/>
        <w:keepNext/>
        <w:keepLines w:val="0"/>
        <w:pageBreakBefore w:val="0"/>
        <w:widowControl/>
        <w:spacing w:before="240" w:after="120" w:line="252" w:lineRule="auto"/>
      </w:pPr>
      <w:r>
        <w:rPr>
          <w:rFonts w:ascii="Times New Roman" w:hAnsi="Times New Roman" w:eastAsia="Times New Roman"/>
          <w:b/>
          <w:sz w:val="30"/>
        </w:rPr>
        <w:t>17. WEEKLY LOGBOOK REVIEW FORMAT</w:t>
      </w:r>
    </w:p>
    <w:p w14:paraId="7F843D32">
      <w:pPr>
        <w:keepNext w:val="0"/>
        <w:keepLines w:val="0"/>
        <w:pageBreakBefore w:val="0"/>
        <w:widowControl/>
        <w:spacing w:before="0" w:after="100" w:line="252" w:lineRule="auto"/>
      </w:pPr>
      <w:r>
        <w:rPr>
          <w:rFonts w:ascii="Times New Roman" w:hAnsi="Times New Roman" w:eastAsia="Times New Roman"/>
          <w:b w:val="0"/>
          <w:sz w:val="23"/>
        </w:rPr>
        <w:t>At the end of each week, trainees should summarise what they learnt.</w:t>
      </w:r>
    </w:p>
    <w:p w14:paraId="43C2042D">
      <w:pPr>
        <w:keepNext w:val="0"/>
        <w:keepLines w:val="0"/>
        <w:pageBreakBefore w:val="0"/>
        <w:widowControl/>
        <w:spacing w:before="0" w:after="100" w:line="252" w:lineRule="auto"/>
      </w:pPr>
      <w:r>
        <w:rPr>
          <w:rFonts w:ascii="Times New Roman" w:hAnsi="Times New Roman" w:eastAsia="Times New Roman"/>
          <w:b w:val="0"/>
          <w:sz w:val="23"/>
        </w:rPr>
        <w:t>The weekly review should include:</w:t>
      </w:r>
    </w:p>
    <w:p w14:paraId="301B759F">
      <w:pPr>
        <w:keepNext w:val="0"/>
        <w:keepLines w:val="0"/>
        <w:pageBreakBefore w:val="0"/>
        <w:widowControl/>
        <w:spacing w:before="0" w:after="40" w:line="252" w:lineRule="auto"/>
        <w:ind w:left="403" w:hanging="403"/>
      </w:pPr>
      <w:r>
        <w:rPr>
          <w:rFonts w:ascii="Times New Roman" w:hAnsi="Times New Roman" w:eastAsia="Times New Roman"/>
          <w:b w:val="0"/>
          <w:sz w:val="23"/>
        </w:rPr>
        <w:t>1. Main topics learnt.</w:t>
      </w:r>
    </w:p>
    <w:p w14:paraId="59577E74">
      <w:pPr>
        <w:keepNext w:val="0"/>
        <w:keepLines w:val="0"/>
        <w:pageBreakBefore w:val="0"/>
        <w:widowControl/>
        <w:spacing w:before="0" w:after="40" w:line="252" w:lineRule="auto"/>
        <w:ind w:left="403" w:hanging="403"/>
      </w:pPr>
      <w:r>
        <w:rPr>
          <w:rFonts w:ascii="Times New Roman" w:hAnsi="Times New Roman" w:eastAsia="Times New Roman"/>
          <w:b w:val="0"/>
          <w:sz w:val="23"/>
        </w:rPr>
        <w:t>2. Practical skills practised.</w:t>
      </w:r>
    </w:p>
    <w:p w14:paraId="141FF228">
      <w:pPr>
        <w:keepNext w:val="0"/>
        <w:keepLines w:val="0"/>
        <w:pageBreakBefore w:val="0"/>
        <w:widowControl/>
        <w:spacing w:before="0" w:after="40" w:line="252" w:lineRule="auto"/>
        <w:ind w:left="403" w:hanging="403"/>
      </w:pPr>
      <w:r>
        <w:rPr>
          <w:rFonts w:ascii="Times New Roman" w:hAnsi="Times New Roman" w:eastAsia="Times New Roman"/>
          <w:b w:val="0"/>
          <w:sz w:val="23"/>
        </w:rPr>
        <w:t>3. Best lesson of the week.</w:t>
      </w:r>
    </w:p>
    <w:p w14:paraId="41DA170E">
      <w:pPr>
        <w:keepNext w:val="0"/>
        <w:keepLines w:val="0"/>
        <w:pageBreakBefore w:val="0"/>
        <w:widowControl/>
        <w:spacing w:before="0" w:after="40" w:line="252" w:lineRule="auto"/>
        <w:ind w:left="403" w:hanging="403"/>
      </w:pPr>
      <w:r>
        <w:rPr>
          <w:rFonts w:ascii="Times New Roman" w:hAnsi="Times New Roman" w:eastAsia="Times New Roman"/>
          <w:b w:val="0"/>
          <w:sz w:val="23"/>
        </w:rPr>
        <w:t>4. Biggest challenge of the week.</w:t>
      </w:r>
    </w:p>
    <w:p w14:paraId="6E8091A7">
      <w:pPr>
        <w:keepNext w:val="0"/>
        <w:keepLines w:val="0"/>
        <w:pageBreakBefore w:val="0"/>
        <w:widowControl/>
        <w:spacing w:before="0" w:after="40" w:line="252" w:lineRule="auto"/>
        <w:ind w:left="403" w:hanging="403"/>
      </w:pPr>
      <w:r>
        <w:rPr>
          <w:rFonts w:ascii="Times New Roman" w:hAnsi="Times New Roman" w:eastAsia="Times New Roman"/>
          <w:b w:val="0"/>
          <w:sz w:val="23"/>
        </w:rPr>
        <w:t>5. Character lesson of the week.</w:t>
      </w:r>
    </w:p>
    <w:p w14:paraId="61A1F42F">
      <w:pPr>
        <w:keepNext w:val="0"/>
        <w:keepLines w:val="0"/>
        <w:pageBreakBefore w:val="0"/>
        <w:widowControl/>
        <w:spacing w:before="0" w:after="40" w:line="252" w:lineRule="auto"/>
        <w:ind w:left="403" w:hanging="403"/>
      </w:pPr>
      <w:r>
        <w:rPr>
          <w:rFonts w:ascii="Times New Roman" w:hAnsi="Times New Roman" w:eastAsia="Times New Roman"/>
          <w:b w:val="0"/>
          <w:sz w:val="23"/>
        </w:rPr>
        <w:t>6. Area needing improvement.</w:t>
      </w:r>
    </w:p>
    <w:p w14:paraId="79778B3C">
      <w:pPr>
        <w:keepNext w:val="0"/>
        <w:keepLines w:val="0"/>
        <w:pageBreakBefore w:val="0"/>
        <w:widowControl/>
        <w:spacing w:before="0" w:after="40" w:line="252" w:lineRule="auto"/>
        <w:ind w:left="403" w:hanging="403"/>
      </w:pPr>
      <w:r>
        <w:rPr>
          <w:rFonts w:ascii="Times New Roman" w:hAnsi="Times New Roman" w:eastAsia="Times New Roman"/>
          <w:b w:val="0"/>
          <w:sz w:val="23"/>
        </w:rPr>
        <w:t>7. Trainer or mentor comment.</w:t>
      </w:r>
    </w:p>
    <w:p w14:paraId="2CB343A8">
      <w:pPr>
        <w:keepNext w:val="0"/>
        <w:keepLines w:val="0"/>
        <w:pageBreakBefore w:val="0"/>
        <w:widowControl/>
        <w:spacing w:before="0" w:after="40" w:line="252" w:lineRule="auto"/>
        <w:ind w:left="403" w:hanging="403"/>
      </w:pPr>
      <w:r>
        <w:rPr>
          <w:rFonts w:ascii="Times New Roman" w:hAnsi="Times New Roman" w:eastAsia="Times New Roman"/>
          <w:b w:val="0"/>
          <w:sz w:val="23"/>
        </w:rPr>
        <w:t>8. Action point for next week.</w:t>
      </w:r>
    </w:p>
    <w:p w14:paraId="43A7DB95">
      <w:pPr>
        <w:pStyle w:val="2"/>
        <w:keepNext/>
        <w:keepLines w:val="0"/>
        <w:pageBreakBefore w:val="0"/>
        <w:widowControl/>
        <w:spacing w:before="240" w:after="120" w:line="252" w:lineRule="auto"/>
      </w:pPr>
      <w:r>
        <w:rPr>
          <w:rFonts w:ascii="Times New Roman" w:hAnsi="Times New Roman" w:eastAsia="Times New Roman"/>
          <w:b/>
          <w:sz w:val="30"/>
        </w:rPr>
        <w:t>18. MONTHLY PORTFOLIO REVIEW FORMAT</w:t>
      </w:r>
    </w:p>
    <w:p w14:paraId="603B7D40">
      <w:pPr>
        <w:keepNext w:val="0"/>
        <w:keepLines w:val="0"/>
        <w:pageBreakBefore w:val="0"/>
        <w:widowControl/>
        <w:spacing w:before="0" w:after="100" w:line="252" w:lineRule="auto"/>
      </w:pPr>
      <w:r>
        <w:rPr>
          <w:rFonts w:ascii="Times New Roman" w:hAnsi="Times New Roman" w:eastAsia="Times New Roman"/>
          <w:b w:val="0"/>
          <w:sz w:val="23"/>
        </w:rPr>
        <w:t>At the end of each month, the trainee’s portfolio should be reviewed.</w:t>
      </w:r>
    </w:p>
    <w:p w14:paraId="0E51C125">
      <w:pPr>
        <w:keepNext w:val="0"/>
        <w:keepLines w:val="0"/>
        <w:pageBreakBefore w:val="0"/>
        <w:widowControl/>
        <w:spacing w:before="0" w:after="100" w:line="252" w:lineRule="auto"/>
      </w:pPr>
      <w:r>
        <w:rPr>
          <w:rFonts w:ascii="Times New Roman" w:hAnsi="Times New Roman" w:eastAsia="Times New Roman"/>
          <w:b w:val="0"/>
          <w:sz w:val="23"/>
        </w:rPr>
        <w:t>The monthly review should check:</w:t>
      </w:r>
    </w:p>
    <w:p w14:paraId="04B7F2EF">
      <w:pPr>
        <w:keepNext w:val="0"/>
        <w:keepLines w:val="0"/>
        <w:pageBreakBefore w:val="0"/>
        <w:widowControl/>
        <w:spacing w:before="0" w:after="40" w:line="252" w:lineRule="auto"/>
        <w:ind w:left="403" w:hanging="403"/>
      </w:pPr>
      <w:r>
        <w:rPr>
          <w:rFonts w:ascii="Times New Roman" w:hAnsi="Times New Roman" w:eastAsia="Times New Roman"/>
          <w:b w:val="0"/>
          <w:sz w:val="23"/>
        </w:rPr>
        <w:t>1. Attendance evidence.</w:t>
      </w:r>
    </w:p>
    <w:p w14:paraId="0ADB903C">
      <w:pPr>
        <w:keepNext w:val="0"/>
        <w:keepLines w:val="0"/>
        <w:pageBreakBefore w:val="0"/>
        <w:widowControl/>
        <w:spacing w:before="0" w:after="40" w:line="252" w:lineRule="auto"/>
        <w:ind w:left="403" w:hanging="403"/>
      </w:pPr>
      <w:r>
        <w:rPr>
          <w:rFonts w:ascii="Times New Roman" w:hAnsi="Times New Roman" w:eastAsia="Times New Roman"/>
          <w:b w:val="0"/>
          <w:sz w:val="23"/>
        </w:rPr>
        <w:t>2. Assignments completed.</w:t>
      </w:r>
    </w:p>
    <w:p w14:paraId="2E985916">
      <w:pPr>
        <w:keepNext w:val="0"/>
        <w:keepLines w:val="0"/>
        <w:pageBreakBefore w:val="0"/>
        <w:widowControl/>
        <w:spacing w:before="0" w:after="40" w:line="252" w:lineRule="auto"/>
        <w:ind w:left="403" w:hanging="403"/>
      </w:pPr>
      <w:r>
        <w:rPr>
          <w:rFonts w:ascii="Times New Roman" w:hAnsi="Times New Roman" w:eastAsia="Times New Roman"/>
          <w:b w:val="0"/>
          <w:sz w:val="23"/>
        </w:rPr>
        <w:t>3. Practical skills evidence.</w:t>
      </w:r>
    </w:p>
    <w:p w14:paraId="4E3542C3">
      <w:pPr>
        <w:keepNext w:val="0"/>
        <w:keepLines w:val="0"/>
        <w:pageBreakBefore w:val="0"/>
        <w:widowControl/>
        <w:spacing w:before="0" w:after="40" w:line="252" w:lineRule="auto"/>
        <w:ind w:left="403" w:hanging="403"/>
      </w:pPr>
      <w:r>
        <w:rPr>
          <w:rFonts w:ascii="Times New Roman" w:hAnsi="Times New Roman" w:eastAsia="Times New Roman"/>
          <w:b w:val="0"/>
          <w:sz w:val="23"/>
        </w:rPr>
        <w:t>4. Character reflection.</w:t>
      </w:r>
    </w:p>
    <w:p w14:paraId="334AA1C3">
      <w:pPr>
        <w:keepNext w:val="0"/>
        <w:keepLines w:val="0"/>
        <w:pageBreakBefore w:val="0"/>
        <w:widowControl/>
        <w:spacing w:before="0" w:after="40" w:line="252" w:lineRule="auto"/>
        <w:ind w:left="403" w:hanging="403"/>
      </w:pPr>
      <w:r>
        <w:rPr>
          <w:rFonts w:ascii="Times New Roman" w:hAnsi="Times New Roman" w:eastAsia="Times New Roman"/>
          <w:b w:val="0"/>
          <w:sz w:val="23"/>
        </w:rPr>
        <w:t>5. Community service evidence.</w:t>
      </w:r>
    </w:p>
    <w:p w14:paraId="57EE4C3D">
      <w:pPr>
        <w:keepNext w:val="0"/>
        <w:keepLines w:val="0"/>
        <w:pageBreakBefore w:val="0"/>
        <w:widowControl/>
        <w:spacing w:before="0" w:after="40" w:line="252" w:lineRule="auto"/>
        <w:ind w:left="403" w:hanging="403"/>
      </w:pPr>
      <w:r>
        <w:rPr>
          <w:rFonts w:ascii="Times New Roman" w:hAnsi="Times New Roman" w:eastAsia="Times New Roman"/>
          <w:b w:val="0"/>
          <w:sz w:val="23"/>
        </w:rPr>
        <w:t>6. Leadership or teamwork evidence.</w:t>
      </w:r>
    </w:p>
    <w:p w14:paraId="38B46F2E">
      <w:pPr>
        <w:keepNext w:val="0"/>
        <w:keepLines w:val="0"/>
        <w:pageBreakBefore w:val="0"/>
        <w:widowControl/>
        <w:spacing w:before="0" w:after="40" w:line="252" w:lineRule="auto"/>
        <w:ind w:left="403" w:hanging="403"/>
      </w:pPr>
      <w:r>
        <w:rPr>
          <w:rFonts w:ascii="Times New Roman" w:hAnsi="Times New Roman" w:eastAsia="Times New Roman"/>
          <w:b w:val="0"/>
          <w:sz w:val="23"/>
        </w:rPr>
        <w:t>7. Entrepreneurship evidence where applicable.</w:t>
      </w:r>
    </w:p>
    <w:p w14:paraId="52C29B9E">
      <w:pPr>
        <w:keepNext w:val="0"/>
        <w:keepLines w:val="0"/>
        <w:pageBreakBefore w:val="0"/>
        <w:widowControl/>
        <w:spacing w:before="0" w:after="40" w:line="252" w:lineRule="auto"/>
        <w:ind w:left="403" w:hanging="403"/>
      </w:pPr>
      <w:r>
        <w:rPr>
          <w:rFonts w:ascii="Times New Roman" w:hAnsi="Times New Roman" w:eastAsia="Times New Roman"/>
          <w:b w:val="0"/>
          <w:sz w:val="23"/>
        </w:rPr>
        <w:t>8. Trainer review.</w:t>
      </w:r>
    </w:p>
    <w:p w14:paraId="19427757">
      <w:pPr>
        <w:keepNext w:val="0"/>
        <w:keepLines w:val="0"/>
        <w:pageBreakBefore w:val="0"/>
        <w:widowControl/>
        <w:spacing w:before="0" w:after="40" w:line="252" w:lineRule="auto"/>
        <w:ind w:left="403" w:hanging="403"/>
      </w:pPr>
      <w:r>
        <w:rPr>
          <w:rFonts w:ascii="Times New Roman" w:hAnsi="Times New Roman" w:eastAsia="Times New Roman"/>
          <w:b w:val="0"/>
          <w:sz w:val="23"/>
        </w:rPr>
        <w:t>9. Mentor review.</w:t>
      </w:r>
    </w:p>
    <w:p w14:paraId="24FF4A56">
      <w:pPr>
        <w:keepNext w:val="0"/>
        <w:keepLines w:val="0"/>
        <w:pageBreakBefore w:val="0"/>
        <w:widowControl/>
        <w:spacing w:before="0" w:after="40" w:line="252" w:lineRule="auto"/>
        <w:ind w:left="403" w:hanging="403"/>
      </w:pPr>
      <w:r>
        <w:rPr>
          <w:rFonts w:ascii="Times New Roman" w:hAnsi="Times New Roman" w:eastAsia="Times New Roman"/>
          <w:b w:val="0"/>
          <w:sz w:val="23"/>
        </w:rPr>
        <w:t>10. Corrections needed.</w:t>
      </w:r>
    </w:p>
    <w:p w14:paraId="76E77986">
      <w:pPr>
        <w:pStyle w:val="2"/>
        <w:keepNext/>
        <w:keepLines w:val="0"/>
        <w:pageBreakBefore w:val="0"/>
        <w:widowControl/>
        <w:spacing w:before="240" w:after="120" w:line="252" w:lineRule="auto"/>
      </w:pPr>
      <w:r>
        <w:rPr>
          <w:rFonts w:ascii="Times New Roman" w:hAnsi="Times New Roman" w:eastAsia="Times New Roman"/>
          <w:b/>
          <w:sz w:val="30"/>
        </w:rPr>
        <w:t>19. PRACTICAL SKILLS EVIDENCE GUIDE</w:t>
      </w:r>
    </w:p>
    <w:p w14:paraId="4685608A">
      <w:pPr>
        <w:keepNext w:val="0"/>
        <w:keepLines w:val="0"/>
        <w:pageBreakBefore w:val="0"/>
        <w:widowControl/>
        <w:spacing w:before="0" w:after="100" w:line="252" w:lineRule="auto"/>
      </w:pPr>
      <w:r>
        <w:rPr>
          <w:rFonts w:ascii="Times New Roman" w:hAnsi="Times New Roman" w:eastAsia="Times New Roman"/>
          <w:b w:val="0"/>
          <w:sz w:val="23"/>
        </w:rPr>
        <w:t>Practical skills evidence should show what the trainee can do.</w:t>
      </w:r>
    </w:p>
    <w:p w14:paraId="3A30D4AE">
      <w:pPr>
        <w:keepNext w:val="0"/>
        <w:keepLines w:val="0"/>
        <w:pageBreakBefore w:val="0"/>
        <w:widowControl/>
        <w:spacing w:before="0" w:after="100" w:line="252" w:lineRule="auto"/>
      </w:pPr>
      <w:r>
        <w:rPr>
          <w:rFonts w:ascii="Times New Roman" w:hAnsi="Times New Roman" w:eastAsia="Times New Roman"/>
          <w:b w:val="0"/>
          <w:sz w:val="23"/>
        </w:rPr>
        <w:t>Evidence may include:</w:t>
      </w:r>
    </w:p>
    <w:p w14:paraId="09CA432C">
      <w:pPr>
        <w:keepNext w:val="0"/>
        <w:keepLines w:val="0"/>
        <w:pageBreakBefore w:val="0"/>
        <w:widowControl/>
        <w:spacing w:before="0" w:after="40" w:line="252" w:lineRule="auto"/>
        <w:ind w:left="403" w:hanging="403"/>
      </w:pPr>
      <w:r>
        <w:rPr>
          <w:rFonts w:ascii="Times New Roman" w:hAnsi="Times New Roman" w:eastAsia="Times New Roman"/>
          <w:b w:val="0"/>
          <w:sz w:val="23"/>
        </w:rPr>
        <w:t>1. Practical task record.</w:t>
      </w:r>
    </w:p>
    <w:p w14:paraId="3D65DDE2">
      <w:pPr>
        <w:keepNext w:val="0"/>
        <w:keepLines w:val="0"/>
        <w:pageBreakBefore w:val="0"/>
        <w:widowControl/>
        <w:spacing w:before="0" w:after="40" w:line="252" w:lineRule="auto"/>
        <w:ind w:left="403" w:hanging="403"/>
      </w:pPr>
      <w:r>
        <w:rPr>
          <w:rFonts w:ascii="Times New Roman" w:hAnsi="Times New Roman" w:eastAsia="Times New Roman"/>
          <w:b w:val="0"/>
          <w:sz w:val="23"/>
        </w:rPr>
        <w:t>2. Before and after photos where approved.</w:t>
      </w:r>
    </w:p>
    <w:p w14:paraId="12B9AC6C">
      <w:pPr>
        <w:keepNext w:val="0"/>
        <w:keepLines w:val="0"/>
        <w:pageBreakBefore w:val="0"/>
        <w:widowControl/>
        <w:spacing w:before="0" w:after="40" w:line="252" w:lineRule="auto"/>
        <w:ind w:left="403" w:hanging="403"/>
      </w:pPr>
      <w:r>
        <w:rPr>
          <w:rFonts w:ascii="Times New Roman" w:hAnsi="Times New Roman" w:eastAsia="Times New Roman"/>
          <w:b w:val="0"/>
          <w:sz w:val="23"/>
        </w:rPr>
        <w:t>3. Trainer assessment sheet.</w:t>
      </w:r>
    </w:p>
    <w:p w14:paraId="0F461967">
      <w:pPr>
        <w:keepNext w:val="0"/>
        <w:keepLines w:val="0"/>
        <w:pageBreakBefore w:val="0"/>
        <w:widowControl/>
        <w:spacing w:before="0" w:after="40" w:line="252" w:lineRule="auto"/>
        <w:ind w:left="403" w:hanging="403"/>
      </w:pPr>
      <w:r>
        <w:rPr>
          <w:rFonts w:ascii="Times New Roman" w:hAnsi="Times New Roman" w:eastAsia="Times New Roman"/>
          <w:b w:val="0"/>
          <w:sz w:val="23"/>
        </w:rPr>
        <w:t>4. Tool handling record.</w:t>
      </w:r>
    </w:p>
    <w:p w14:paraId="25C8A5E7">
      <w:pPr>
        <w:keepNext w:val="0"/>
        <w:keepLines w:val="0"/>
        <w:pageBreakBefore w:val="0"/>
        <w:widowControl/>
        <w:spacing w:before="0" w:after="40" w:line="252" w:lineRule="auto"/>
        <w:ind w:left="403" w:hanging="403"/>
      </w:pPr>
      <w:r>
        <w:rPr>
          <w:rFonts w:ascii="Times New Roman" w:hAnsi="Times New Roman" w:eastAsia="Times New Roman"/>
          <w:b w:val="0"/>
          <w:sz w:val="23"/>
        </w:rPr>
        <w:t>5. Safety checklist.</w:t>
      </w:r>
    </w:p>
    <w:p w14:paraId="75C365AE">
      <w:pPr>
        <w:keepNext w:val="0"/>
        <w:keepLines w:val="0"/>
        <w:pageBreakBefore w:val="0"/>
        <w:widowControl/>
        <w:spacing w:before="0" w:after="40" w:line="252" w:lineRule="auto"/>
        <w:ind w:left="403" w:hanging="403"/>
      </w:pPr>
      <w:r>
        <w:rPr>
          <w:rFonts w:ascii="Times New Roman" w:hAnsi="Times New Roman" w:eastAsia="Times New Roman"/>
          <w:b w:val="0"/>
          <w:sz w:val="23"/>
        </w:rPr>
        <w:t>6. Finished product sample where possible.</w:t>
      </w:r>
    </w:p>
    <w:p w14:paraId="250DB75F">
      <w:pPr>
        <w:keepNext w:val="0"/>
        <w:keepLines w:val="0"/>
        <w:pageBreakBefore w:val="0"/>
        <w:widowControl/>
        <w:spacing w:before="0" w:after="40" w:line="252" w:lineRule="auto"/>
        <w:ind w:left="403" w:hanging="403"/>
      </w:pPr>
      <w:r>
        <w:rPr>
          <w:rFonts w:ascii="Times New Roman" w:hAnsi="Times New Roman" w:eastAsia="Times New Roman"/>
          <w:b w:val="0"/>
          <w:sz w:val="23"/>
        </w:rPr>
        <w:t>7. Fieldwork record.</w:t>
      </w:r>
    </w:p>
    <w:p w14:paraId="21AA6666">
      <w:pPr>
        <w:keepNext w:val="0"/>
        <w:keepLines w:val="0"/>
        <w:pageBreakBefore w:val="0"/>
        <w:widowControl/>
        <w:spacing w:before="0" w:after="40" w:line="252" w:lineRule="auto"/>
        <w:ind w:left="403" w:hanging="403"/>
      </w:pPr>
      <w:r>
        <w:rPr>
          <w:rFonts w:ascii="Times New Roman" w:hAnsi="Times New Roman" w:eastAsia="Times New Roman"/>
          <w:b w:val="0"/>
          <w:sz w:val="23"/>
        </w:rPr>
        <w:t>8. Departmental project report.</w:t>
      </w:r>
    </w:p>
    <w:p w14:paraId="1BAFE184">
      <w:pPr>
        <w:keepNext w:val="0"/>
        <w:keepLines w:val="0"/>
        <w:pageBreakBefore w:val="0"/>
        <w:widowControl/>
        <w:spacing w:before="0" w:after="40" w:line="252" w:lineRule="auto"/>
        <w:ind w:left="403" w:hanging="403"/>
      </w:pPr>
      <w:r>
        <w:rPr>
          <w:rFonts w:ascii="Times New Roman" w:hAnsi="Times New Roman" w:eastAsia="Times New Roman"/>
          <w:b w:val="0"/>
          <w:sz w:val="23"/>
        </w:rPr>
        <w:t>9. Supervisor comments.</w:t>
      </w:r>
    </w:p>
    <w:p w14:paraId="53CED8FC">
      <w:pPr>
        <w:keepNext w:val="0"/>
        <w:keepLines w:val="0"/>
        <w:pageBreakBefore w:val="0"/>
        <w:widowControl/>
        <w:spacing w:before="0" w:after="40" w:line="252" w:lineRule="auto"/>
        <w:ind w:left="403" w:hanging="403"/>
      </w:pPr>
      <w:r>
        <w:rPr>
          <w:rFonts w:ascii="Times New Roman" w:hAnsi="Times New Roman" w:eastAsia="Times New Roman"/>
          <w:b w:val="0"/>
          <w:sz w:val="23"/>
        </w:rPr>
        <w:t>10. Reflection on mistakes and correction.</w:t>
      </w:r>
    </w:p>
    <w:p w14:paraId="28ED7D10">
      <w:pPr>
        <w:keepNext w:val="0"/>
        <w:keepLines w:val="0"/>
        <w:pageBreakBefore w:val="0"/>
        <w:widowControl/>
        <w:spacing w:before="0" w:after="40" w:line="252" w:lineRule="auto"/>
        <w:ind w:left="403" w:hanging="403"/>
      </w:pPr>
      <w:r>
        <w:rPr>
          <w:rFonts w:ascii="Times New Roman" w:hAnsi="Times New Roman" w:eastAsia="Times New Roman"/>
          <w:b w:val="0"/>
          <w:sz w:val="23"/>
        </w:rPr>
        <w:t>11. Practical Skill Evidence Must Show</w:t>
      </w:r>
    </w:p>
    <w:p w14:paraId="1F2889D2">
      <w:pPr>
        <w:keepNext w:val="0"/>
        <w:keepLines w:val="0"/>
        <w:pageBreakBefore w:val="0"/>
        <w:widowControl/>
        <w:spacing w:before="0" w:after="40" w:line="252" w:lineRule="auto"/>
        <w:ind w:left="403" w:hanging="403"/>
      </w:pPr>
      <w:r>
        <w:rPr>
          <w:rFonts w:ascii="Times New Roman" w:hAnsi="Times New Roman" w:eastAsia="Times New Roman"/>
          <w:b w:val="0"/>
          <w:sz w:val="23"/>
        </w:rPr>
        <w:t>12. What task was done.</w:t>
      </w:r>
    </w:p>
    <w:p w14:paraId="51CC6B85">
      <w:pPr>
        <w:keepNext w:val="0"/>
        <w:keepLines w:val="0"/>
        <w:pageBreakBefore w:val="0"/>
        <w:widowControl/>
        <w:spacing w:before="0" w:after="40" w:line="252" w:lineRule="auto"/>
        <w:ind w:left="403" w:hanging="403"/>
      </w:pPr>
      <w:r>
        <w:rPr>
          <w:rFonts w:ascii="Times New Roman" w:hAnsi="Times New Roman" w:eastAsia="Times New Roman"/>
          <w:b w:val="0"/>
          <w:sz w:val="23"/>
        </w:rPr>
        <w:t>13. When it was done.</w:t>
      </w:r>
    </w:p>
    <w:p w14:paraId="781BE842">
      <w:pPr>
        <w:keepNext w:val="0"/>
        <w:keepLines w:val="0"/>
        <w:pageBreakBefore w:val="0"/>
        <w:widowControl/>
        <w:spacing w:before="0" w:after="40" w:line="252" w:lineRule="auto"/>
        <w:ind w:left="403" w:hanging="403"/>
      </w:pPr>
      <w:r>
        <w:rPr>
          <w:rFonts w:ascii="Times New Roman" w:hAnsi="Times New Roman" w:eastAsia="Times New Roman"/>
          <w:b w:val="0"/>
          <w:sz w:val="23"/>
        </w:rPr>
        <w:t>14. How it was done.</w:t>
      </w:r>
    </w:p>
    <w:p w14:paraId="53EFD34F">
      <w:pPr>
        <w:keepNext w:val="0"/>
        <w:keepLines w:val="0"/>
        <w:pageBreakBefore w:val="0"/>
        <w:widowControl/>
        <w:spacing w:before="0" w:after="40" w:line="252" w:lineRule="auto"/>
        <w:ind w:left="403" w:hanging="403"/>
      </w:pPr>
      <w:r>
        <w:rPr>
          <w:rFonts w:ascii="Times New Roman" w:hAnsi="Times New Roman" w:eastAsia="Times New Roman"/>
          <w:b w:val="0"/>
          <w:sz w:val="23"/>
        </w:rPr>
        <w:t>15. What tools were used.</w:t>
      </w:r>
    </w:p>
    <w:p w14:paraId="6DFF2947">
      <w:pPr>
        <w:keepNext w:val="0"/>
        <w:keepLines w:val="0"/>
        <w:pageBreakBefore w:val="0"/>
        <w:widowControl/>
        <w:spacing w:before="0" w:after="40" w:line="252" w:lineRule="auto"/>
        <w:ind w:left="403" w:hanging="403"/>
      </w:pPr>
      <w:r>
        <w:rPr>
          <w:rFonts w:ascii="Times New Roman" w:hAnsi="Times New Roman" w:eastAsia="Times New Roman"/>
          <w:b w:val="0"/>
          <w:sz w:val="23"/>
        </w:rPr>
        <w:t>16. What safety rules were followed.</w:t>
      </w:r>
    </w:p>
    <w:p w14:paraId="69C85C16">
      <w:pPr>
        <w:keepNext w:val="0"/>
        <w:keepLines w:val="0"/>
        <w:pageBreakBefore w:val="0"/>
        <w:widowControl/>
        <w:spacing w:before="0" w:after="40" w:line="252" w:lineRule="auto"/>
        <w:ind w:left="403" w:hanging="403"/>
      </w:pPr>
      <w:r>
        <w:rPr>
          <w:rFonts w:ascii="Times New Roman" w:hAnsi="Times New Roman" w:eastAsia="Times New Roman"/>
          <w:b w:val="0"/>
          <w:sz w:val="23"/>
        </w:rPr>
        <w:t>17. What the trainee learnt.</w:t>
      </w:r>
    </w:p>
    <w:p w14:paraId="7AF876A1">
      <w:pPr>
        <w:keepNext w:val="0"/>
        <w:keepLines w:val="0"/>
        <w:pageBreakBefore w:val="0"/>
        <w:widowControl/>
        <w:spacing w:before="0" w:after="40" w:line="252" w:lineRule="auto"/>
        <w:ind w:left="403" w:hanging="403"/>
      </w:pPr>
      <w:r>
        <w:rPr>
          <w:rFonts w:ascii="Times New Roman" w:hAnsi="Times New Roman" w:eastAsia="Times New Roman"/>
          <w:b w:val="0"/>
          <w:sz w:val="23"/>
        </w:rPr>
        <w:t>18. What correction was received.</w:t>
      </w:r>
    </w:p>
    <w:p w14:paraId="5AF5BE14">
      <w:pPr>
        <w:keepNext w:val="0"/>
        <w:keepLines w:val="0"/>
        <w:pageBreakBefore w:val="0"/>
        <w:widowControl/>
        <w:spacing w:before="0" w:after="40" w:line="252" w:lineRule="auto"/>
        <w:ind w:left="403" w:hanging="403"/>
      </w:pPr>
      <w:r>
        <w:rPr>
          <w:rFonts w:ascii="Times New Roman" w:hAnsi="Times New Roman" w:eastAsia="Times New Roman"/>
          <w:b w:val="0"/>
          <w:sz w:val="23"/>
        </w:rPr>
        <w:t>19. Whether the trainee can repeat the task.</w:t>
      </w:r>
    </w:p>
    <w:p w14:paraId="0DC1C89C">
      <w:pPr>
        <w:pStyle w:val="2"/>
        <w:keepNext/>
        <w:keepLines w:val="0"/>
        <w:pageBreakBefore w:val="0"/>
        <w:widowControl/>
        <w:spacing w:before="240" w:after="120" w:line="252" w:lineRule="auto"/>
      </w:pPr>
      <w:r>
        <w:rPr>
          <w:rFonts w:ascii="Times New Roman" w:hAnsi="Times New Roman" w:eastAsia="Times New Roman"/>
          <w:b/>
          <w:sz w:val="30"/>
        </w:rPr>
        <w:t>20. ACADEMIC WORK EVIDENCE GUIDE</w:t>
      </w:r>
    </w:p>
    <w:p w14:paraId="6EBBCE26">
      <w:pPr>
        <w:keepNext w:val="0"/>
        <w:keepLines w:val="0"/>
        <w:pageBreakBefore w:val="0"/>
        <w:widowControl/>
        <w:spacing w:before="0" w:after="100" w:line="252" w:lineRule="auto"/>
      </w:pPr>
      <w:r>
        <w:rPr>
          <w:rFonts w:ascii="Times New Roman" w:hAnsi="Times New Roman" w:eastAsia="Times New Roman"/>
          <w:b w:val="0"/>
          <w:sz w:val="23"/>
        </w:rPr>
        <w:t>Academic evidence should show learning and understanding.</w:t>
      </w:r>
    </w:p>
    <w:p w14:paraId="2C3EBF20">
      <w:pPr>
        <w:keepNext w:val="0"/>
        <w:keepLines w:val="0"/>
        <w:pageBreakBefore w:val="0"/>
        <w:widowControl/>
        <w:spacing w:before="0" w:after="100" w:line="252" w:lineRule="auto"/>
      </w:pPr>
      <w:r>
        <w:rPr>
          <w:rFonts w:ascii="Times New Roman" w:hAnsi="Times New Roman" w:eastAsia="Times New Roman"/>
          <w:b w:val="0"/>
          <w:sz w:val="23"/>
        </w:rPr>
        <w:t>Evidence may include:</w:t>
      </w:r>
    </w:p>
    <w:p w14:paraId="1BF18D9A">
      <w:pPr>
        <w:keepNext w:val="0"/>
        <w:keepLines w:val="0"/>
        <w:pageBreakBefore w:val="0"/>
        <w:widowControl/>
        <w:spacing w:before="0" w:after="40" w:line="252" w:lineRule="auto"/>
        <w:ind w:left="403" w:hanging="403"/>
      </w:pPr>
      <w:r>
        <w:rPr>
          <w:rFonts w:ascii="Times New Roman" w:hAnsi="Times New Roman" w:eastAsia="Times New Roman"/>
          <w:b w:val="0"/>
          <w:sz w:val="23"/>
        </w:rPr>
        <w:t>1. Written assignments.</w:t>
      </w:r>
    </w:p>
    <w:p w14:paraId="33A414BC">
      <w:pPr>
        <w:keepNext w:val="0"/>
        <w:keepLines w:val="0"/>
        <w:pageBreakBefore w:val="0"/>
        <w:widowControl/>
        <w:spacing w:before="0" w:after="40" w:line="252" w:lineRule="auto"/>
        <w:ind w:left="403" w:hanging="403"/>
      </w:pPr>
      <w:r>
        <w:rPr>
          <w:rFonts w:ascii="Times New Roman" w:hAnsi="Times New Roman" w:eastAsia="Times New Roman"/>
          <w:b w:val="0"/>
          <w:sz w:val="23"/>
        </w:rPr>
        <w:t>2. Test scripts.</w:t>
      </w:r>
    </w:p>
    <w:p w14:paraId="5C082B15">
      <w:pPr>
        <w:keepNext w:val="0"/>
        <w:keepLines w:val="0"/>
        <w:pageBreakBefore w:val="0"/>
        <w:widowControl/>
        <w:spacing w:before="0" w:after="40" w:line="252" w:lineRule="auto"/>
        <w:ind w:left="403" w:hanging="403"/>
      </w:pPr>
      <w:r>
        <w:rPr>
          <w:rFonts w:ascii="Times New Roman" w:hAnsi="Times New Roman" w:eastAsia="Times New Roman"/>
          <w:b w:val="0"/>
          <w:sz w:val="23"/>
        </w:rPr>
        <w:t>3. Class summaries.</w:t>
      </w:r>
    </w:p>
    <w:p w14:paraId="5525CCDE">
      <w:pPr>
        <w:keepNext w:val="0"/>
        <w:keepLines w:val="0"/>
        <w:pageBreakBefore w:val="0"/>
        <w:widowControl/>
        <w:spacing w:before="0" w:after="40" w:line="252" w:lineRule="auto"/>
        <w:ind w:left="403" w:hanging="403"/>
      </w:pPr>
      <w:r>
        <w:rPr>
          <w:rFonts w:ascii="Times New Roman" w:hAnsi="Times New Roman" w:eastAsia="Times New Roman"/>
          <w:b w:val="0"/>
          <w:sz w:val="23"/>
        </w:rPr>
        <w:t>4. Case study answers.</w:t>
      </w:r>
    </w:p>
    <w:p w14:paraId="1B4CF442">
      <w:pPr>
        <w:keepNext w:val="0"/>
        <w:keepLines w:val="0"/>
        <w:pageBreakBefore w:val="0"/>
        <w:widowControl/>
        <w:spacing w:before="0" w:after="40" w:line="252" w:lineRule="auto"/>
        <w:ind w:left="403" w:hanging="403"/>
      </w:pPr>
      <w:r>
        <w:rPr>
          <w:rFonts w:ascii="Times New Roman" w:hAnsi="Times New Roman" w:eastAsia="Times New Roman"/>
          <w:b w:val="0"/>
          <w:sz w:val="23"/>
        </w:rPr>
        <w:t>5. Research notes.</w:t>
      </w:r>
    </w:p>
    <w:p w14:paraId="2A46788C">
      <w:pPr>
        <w:keepNext w:val="0"/>
        <w:keepLines w:val="0"/>
        <w:pageBreakBefore w:val="0"/>
        <w:widowControl/>
        <w:spacing w:before="0" w:after="40" w:line="252" w:lineRule="auto"/>
        <w:ind w:left="403" w:hanging="403"/>
      </w:pPr>
      <w:r>
        <w:rPr>
          <w:rFonts w:ascii="Times New Roman" w:hAnsi="Times New Roman" w:eastAsia="Times New Roman"/>
          <w:b w:val="0"/>
          <w:sz w:val="23"/>
        </w:rPr>
        <w:t>6. Group work submissions.</w:t>
      </w:r>
    </w:p>
    <w:p w14:paraId="63B41633">
      <w:pPr>
        <w:keepNext w:val="0"/>
        <w:keepLines w:val="0"/>
        <w:pageBreakBefore w:val="0"/>
        <w:widowControl/>
        <w:spacing w:before="0" w:after="40" w:line="252" w:lineRule="auto"/>
        <w:ind w:left="403" w:hanging="403"/>
      </w:pPr>
      <w:r>
        <w:rPr>
          <w:rFonts w:ascii="Times New Roman" w:hAnsi="Times New Roman" w:eastAsia="Times New Roman"/>
          <w:b w:val="0"/>
          <w:sz w:val="23"/>
        </w:rPr>
        <w:t>7. Presentation notes.</w:t>
      </w:r>
    </w:p>
    <w:p w14:paraId="3AADD231">
      <w:pPr>
        <w:keepNext w:val="0"/>
        <w:keepLines w:val="0"/>
        <w:pageBreakBefore w:val="0"/>
        <w:widowControl/>
        <w:spacing w:before="0" w:after="40" w:line="252" w:lineRule="auto"/>
        <w:ind w:left="403" w:hanging="403"/>
      </w:pPr>
      <w:r>
        <w:rPr>
          <w:rFonts w:ascii="Times New Roman" w:hAnsi="Times New Roman" w:eastAsia="Times New Roman"/>
          <w:b w:val="0"/>
          <w:sz w:val="23"/>
        </w:rPr>
        <w:t>8. Corrected work.</w:t>
      </w:r>
    </w:p>
    <w:p w14:paraId="70FBEF1C">
      <w:pPr>
        <w:keepNext w:val="0"/>
        <w:keepLines w:val="0"/>
        <w:pageBreakBefore w:val="0"/>
        <w:widowControl/>
        <w:spacing w:before="0" w:after="40" w:line="252" w:lineRule="auto"/>
        <w:ind w:left="403" w:hanging="403"/>
      </w:pPr>
      <w:r>
        <w:rPr>
          <w:rFonts w:ascii="Times New Roman" w:hAnsi="Times New Roman" w:eastAsia="Times New Roman"/>
          <w:b w:val="0"/>
          <w:sz w:val="23"/>
        </w:rPr>
        <w:t>9. Trainer comments.</w:t>
      </w:r>
    </w:p>
    <w:p w14:paraId="20D4762F">
      <w:pPr>
        <w:keepNext w:val="0"/>
        <w:keepLines w:val="0"/>
        <w:pageBreakBefore w:val="0"/>
        <w:widowControl/>
        <w:spacing w:before="0" w:after="40" w:line="252" w:lineRule="auto"/>
        <w:ind w:left="403" w:hanging="403"/>
      </w:pPr>
      <w:r>
        <w:rPr>
          <w:rFonts w:ascii="Times New Roman" w:hAnsi="Times New Roman" w:eastAsia="Times New Roman"/>
          <w:b w:val="0"/>
          <w:sz w:val="23"/>
        </w:rPr>
        <w:t>10. Monthly academic review.</w:t>
      </w:r>
    </w:p>
    <w:p w14:paraId="0B073AE0">
      <w:pPr>
        <w:keepNext w:val="0"/>
        <w:keepLines w:val="0"/>
        <w:pageBreakBefore w:val="0"/>
        <w:widowControl/>
        <w:spacing w:before="0" w:after="100" w:line="252" w:lineRule="auto"/>
      </w:pPr>
      <w:r>
        <w:rPr>
          <w:rFonts w:ascii="Times New Roman" w:hAnsi="Times New Roman" w:eastAsia="Times New Roman"/>
          <w:b w:val="0"/>
          <w:sz w:val="23"/>
        </w:rPr>
        <w:t>Academic evidence should be neat, dated and arranged in order.</w:t>
      </w:r>
    </w:p>
    <w:p w14:paraId="54970B54">
      <w:pPr>
        <w:keepNext w:val="0"/>
        <w:keepLines w:val="0"/>
        <w:pageBreakBefore w:val="0"/>
        <w:widowControl/>
        <w:spacing w:before="0" w:after="40" w:line="240" w:lineRule="auto"/>
      </w:pPr>
    </w:p>
    <w:p w14:paraId="26F9F9F3">
      <w:pPr>
        <w:pStyle w:val="2"/>
        <w:keepNext/>
        <w:keepLines w:val="0"/>
        <w:pageBreakBefore w:val="0"/>
        <w:widowControl/>
        <w:spacing w:before="240" w:after="120" w:line="252" w:lineRule="auto"/>
      </w:pPr>
      <w:r>
        <w:rPr>
          <w:rFonts w:ascii="Times New Roman" w:hAnsi="Times New Roman" w:eastAsia="Times New Roman"/>
          <w:b/>
          <w:sz w:val="30"/>
        </w:rPr>
        <w:t>21. CHARACTER GROWTH EVIDENCE GUIDE</w:t>
      </w:r>
    </w:p>
    <w:p w14:paraId="28AC6AF3">
      <w:pPr>
        <w:keepNext w:val="0"/>
        <w:keepLines w:val="0"/>
        <w:pageBreakBefore w:val="0"/>
        <w:widowControl/>
        <w:spacing w:before="0" w:after="100" w:line="252" w:lineRule="auto"/>
      </w:pPr>
      <w:r>
        <w:rPr>
          <w:rFonts w:ascii="Times New Roman" w:hAnsi="Times New Roman" w:eastAsia="Times New Roman"/>
          <w:b w:val="0"/>
          <w:sz w:val="23"/>
        </w:rPr>
        <w:t>Character evidence should show visible growth in attitude and behaviour.</w:t>
      </w:r>
    </w:p>
    <w:p w14:paraId="171CE54B">
      <w:pPr>
        <w:keepNext w:val="0"/>
        <w:keepLines w:val="0"/>
        <w:pageBreakBefore w:val="0"/>
        <w:widowControl/>
        <w:spacing w:before="0" w:after="100" w:line="252" w:lineRule="auto"/>
      </w:pPr>
      <w:r>
        <w:rPr>
          <w:rFonts w:ascii="Times New Roman" w:hAnsi="Times New Roman" w:eastAsia="Times New Roman"/>
          <w:b w:val="0"/>
          <w:sz w:val="23"/>
        </w:rPr>
        <w:t>Evidence may include:</w:t>
      </w:r>
    </w:p>
    <w:p w14:paraId="215E520D">
      <w:pPr>
        <w:keepNext w:val="0"/>
        <w:keepLines w:val="0"/>
        <w:pageBreakBefore w:val="0"/>
        <w:widowControl/>
        <w:spacing w:before="0" w:after="40" w:line="252" w:lineRule="auto"/>
        <w:ind w:left="403" w:hanging="403"/>
      </w:pPr>
      <w:r>
        <w:rPr>
          <w:rFonts w:ascii="Times New Roman" w:hAnsi="Times New Roman" w:eastAsia="Times New Roman"/>
          <w:b w:val="0"/>
          <w:sz w:val="23"/>
        </w:rPr>
        <w:t>1. Character reflection pages.</w:t>
      </w:r>
    </w:p>
    <w:p w14:paraId="1C915D83">
      <w:pPr>
        <w:keepNext w:val="0"/>
        <w:keepLines w:val="0"/>
        <w:pageBreakBefore w:val="0"/>
        <w:widowControl/>
        <w:spacing w:before="0" w:after="40" w:line="252" w:lineRule="auto"/>
        <w:ind w:left="403" w:hanging="403"/>
      </w:pPr>
      <w:r>
        <w:rPr>
          <w:rFonts w:ascii="Times New Roman" w:hAnsi="Times New Roman" w:eastAsia="Times New Roman"/>
          <w:b w:val="0"/>
          <w:sz w:val="23"/>
        </w:rPr>
        <w:t>2. Mentor comments.</w:t>
      </w:r>
    </w:p>
    <w:p w14:paraId="6EFC6276">
      <w:pPr>
        <w:keepNext w:val="0"/>
        <w:keepLines w:val="0"/>
        <w:pageBreakBefore w:val="0"/>
        <w:widowControl/>
        <w:spacing w:before="0" w:after="40" w:line="252" w:lineRule="auto"/>
        <w:ind w:left="403" w:hanging="403"/>
      </w:pPr>
      <w:r>
        <w:rPr>
          <w:rFonts w:ascii="Times New Roman" w:hAnsi="Times New Roman" w:eastAsia="Times New Roman"/>
          <w:b w:val="0"/>
          <w:sz w:val="23"/>
        </w:rPr>
        <w:t>3. Trainer observations.</w:t>
      </w:r>
    </w:p>
    <w:p w14:paraId="5A9D2A13">
      <w:pPr>
        <w:keepNext w:val="0"/>
        <w:keepLines w:val="0"/>
        <w:pageBreakBefore w:val="0"/>
        <w:widowControl/>
        <w:spacing w:before="0" w:after="40" w:line="252" w:lineRule="auto"/>
        <w:ind w:left="403" w:hanging="403"/>
      </w:pPr>
      <w:r>
        <w:rPr>
          <w:rFonts w:ascii="Times New Roman" w:hAnsi="Times New Roman" w:eastAsia="Times New Roman"/>
          <w:b w:val="0"/>
          <w:sz w:val="23"/>
        </w:rPr>
        <w:t>4. Punctuality improvement.</w:t>
      </w:r>
    </w:p>
    <w:p w14:paraId="2377738A">
      <w:pPr>
        <w:keepNext w:val="0"/>
        <w:keepLines w:val="0"/>
        <w:pageBreakBefore w:val="0"/>
        <w:widowControl/>
        <w:spacing w:before="0" w:after="40" w:line="252" w:lineRule="auto"/>
        <w:ind w:left="403" w:hanging="403"/>
      </w:pPr>
      <w:r>
        <w:rPr>
          <w:rFonts w:ascii="Times New Roman" w:hAnsi="Times New Roman" w:eastAsia="Times New Roman"/>
          <w:b w:val="0"/>
          <w:sz w:val="23"/>
        </w:rPr>
        <w:t>5. Attendance improvement.</w:t>
      </w:r>
    </w:p>
    <w:p w14:paraId="591A3E5D">
      <w:pPr>
        <w:keepNext w:val="0"/>
        <w:keepLines w:val="0"/>
        <w:pageBreakBefore w:val="0"/>
        <w:widowControl/>
        <w:spacing w:before="0" w:after="40" w:line="252" w:lineRule="auto"/>
        <w:ind w:left="403" w:hanging="403"/>
      </w:pPr>
      <w:r>
        <w:rPr>
          <w:rFonts w:ascii="Times New Roman" w:hAnsi="Times New Roman" w:eastAsia="Times New Roman"/>
          <w:b w:val="0"/>
          <w:sz w:val="23"/>
        </w:rPr>
        <w:t>6. Apology and restitution record where appropriate.</w:t>
      </w:r>
    </w:p>
    <w:p w14:paraId="78E08B81">
      <w:pPr>
        <w:keepNext w:val="0"/>
        <w:keepLines w:val="0"/>
        <w:pageBreakBefore w:val="0"/>
        <w:widowControl/>
        <w:spacing w:before="0" w:after="40" w:line="252" w:lineRule="auto"/>
        <w:ind w:left="403" w:hanging="403"/>
      </w:pPr>
      <w:r>
        <w:rPr>
          <w:rFonts w:ascii="Times New Roman" w:hAnsi="Times New Roman" w:eastAsia="Times New Roman"/>
          <w:b w:val="0"/>
          <w:sz w:val="23"/>
        </w:rPr>
        <w:t>7. Evidence of self-control.</w:t>
      </w:r>
    </w:p>
    <w:p w14:paraId="2BAA2445">
      <w:pPr>
        <w:keepNext w:val="0"/>
        <w:keepLines w:val="0"/>
        <w:pageBreakBefore w:val="0"/>
        <w:widowControl/>
        <w:spacing w:before="0" w:after="40" w:line="252" w:lineRule="auto"/>
        <w:ind w:left="403" w:hanging="403"/>
      </w:pPr>
      <w:r>
        <w:rPr>
          <w:rFonts w:ascii="Times New Roman" w:hAnsi="Times New Roman" w:eastAsia="Times New Roman"/>
          <w:b w:val="0"/>
          <w:sz w:val="23"/>
        </w:rPr>
        <w:t>8. Evidence of improved respect.</w:t>
      </w:r>
    </w:p>
    <w:p w14:paraId="00154C40">
      <w:pPr>
        <w:keepNext w:val="0"/>
        <w:keepLines w:val="0"/>
        <w:pageBreakBefore w:val="0"/>
        <w:widowControl/>
        <w:spacing w:before="0" w:after="40" w:line="252" w:lineRule="auto"/>
        <w:ind w:left="403" w:hanging="403"/>
      </w:pPr>
      <w:r>
        <w:rPr>
          <w:rFonts w:ascii="Times New Roman" w:hAnsi="Times New Roman" w:eastAsia="Times New Roman"/>
          <w:b w:val="0"/>
          <w:sz w:val="23"/>
        </w:rPr>
        <w:t>9. Evidence of responsibility.</w:t>
      </w:r>
    </w:p>
    <w:p w14:paraId="1E9D26E1">
      <w:pPr>
        <w:keepNext w:val="0"/>
        <w:keepLines w:val="0"/>
        <w:pageBreakBefore w:val="0"/>
        <w:widowControl/>
        <w:spacing w:before="0" w:after="40" w:line="252" w:lineRule="auto"/>
        <w:ind w:left="403" w:hanging="403"/>
      </w:pPr>
      <w:r>
        <w:rPr>
          <w:rFonts w:ascii="Times New Roman" w:hAnsi="Times New Roman" w:eastAsia="Times New Roman"/>
          <w:b w:val="0"/>
          <w:sz w:val="23"/>
        </w:rPr>
        <w:t>10. Evidence of honest correction.</w:t>
      </w:r>
    </w:p>
    <w:p w14:paraId="75A275E4">
      <w:pPr>
        <w:keepNext w:val="0"/>
        <w:keepLines w:val="0"/>
        <w:pageBreakBefore w:val="0"/>
        <w:widowControl/>
        <w:spacing w:before="0" w:after="100" w:line="252" w:lineRule="auto"/>
      </w:pPr>
      <w:r>
        <w:rPr>
          <w:rFonts w:ascii="Times New Roman" w:hAnsi="Times New Roman" w:eastAsia="Times New Roman"/>
          <w:b w:val="0"/>
          <w:sz w:val="23"/>
        </w:rPr>
        <w:t>Proverbs 10:9</w:t>
      </w:r>
      <w:r>
        <w:rPr>
          <w:rFonts w:ascii="Times New Roman" w:hAnsi="Times New Roman" w:eastAsia="Times New Roman"/>
          <w:b w:val="0"/>
          <w:sz w:val="23"/>
        </w:rPr>
        <w:br w:type="textWrapping"/>
      </w:r>
      <w:r>
        <w:rPr>
          <w:rFonts w:ascii="Times New Roman" w:hAnsi="Times New Roman" w:eastAsia="Times New Roman"/>
          <w:b w:val="0"/>
          <w:sz w:val="23"/>
        </w:rPr>
        <w:t>“He that walketh uprightly walketh surely: but he that perverteth his ways shall be known.”</w:t>
      </w:r>
    </w:p>
    <w:p w14:paraId="6A485ED7">
      <w:pPr>
        <w:keepNext w:val="0"/>
        <w:keepLines w:val="0"/>
        <w:pageBreakBefore w:val="0"/>
        <w:widowControl/>
        <w:spacing w:before="0" w:after="100" w:line="252" w:lineRule="auto"/>
      </w:pPr>
      <w:r>
        <w:rPr>
          <w:rFonts w:ascii="Times New Roman" w:hAnsi="Times New Roman" w:eastAsia="Times New Roman"/>
          <w:b w:val="0"/>
          <w:sz w:val="23"/>
        </w:rPr>
        <w:t>Character evidence must be honest. It should not be written to pretend.</w:t>
      </w:r>
    </w:p>
    <w:p w14:paraId="17E6F5B7">
      <w:pPr>
        <w:keepNext w:val="0"/>
        <w:keepLines w:val="0"/>
        <w:pageBreakBefore w:val="0"/>
        <w:widowControl/>
        <w:spacing w:before="0" w:after="40" w:line="240" w:lineRule="auto"/>
      </w:pPr>
    </w:p>
    <w:p w14:paraId="0573E66D">
      <w:pPr>
        <w:pStyle w:val="2"/>
        <w:keepNext/>
        <w:keepLines w:val="0"/>
        <w:pageBreakBefore w:val="0"/>
        <w:widowControl/>
        <w:spacing w:before="240" w:after="120" w:line="252" w:lineRule="auto"/>
      </w:pPr>
      <w:r>
        <w:rPr>
          <w:rFonts w:ascii="Times New Roman" w:hAnsi="Times New Roman" w:eastAsia="Times New Roman"/>
          <w:b/>
          <w:sz w:val="30"/>
        </w:rPr>
        <w:t>22. LEADERSHIP EVIDENCE GUIDE</w:t>
      </w:r>
    </w:p>
    <w:p w14:paraId="630C2108">
      <w:pPr>
        <w:keepNext w:val="0"/>
        <w:keepLines w:val="0"/>
        <w:pageBreakBefore w:val="0"/>
        <w:widowControl/>
        <w:spacing w:before="0" w:after="100" w:line="252" w:lineRule="auto"/>
      </w:pPr>
      <w:r>
        <w:rPr>
          <w:rFonts w:ascii="Times New Roman" w:hAnsi="Times New Roman" w:eastAsia="Times New Roman"/>
          <w:b w:val="0"/>
          <w:sz w:val="23"/>
        </w:rPr>
        <w:t>Leadership evidence should show service, responsibility and influence.</w:t>
      </w:r>
    </w:p>
    <w:p w14:paraId="4CA68651">
      <w:pPr>
        <w:keepNext w:val="0"/>
        <w:keepLines w:val="0"/>
        <w:pageBreakBefore w:val="0"/>
        <w:widowControl/>
        <w:spacing w:before="0" w:after="100" w:line="252" w:lineRule="auto"/>
      </w:pPr>
      <w:r>
        <w:rPr>
          <w:rFonts w:ascii="Times New Roman" w:hAnsi="Times New Roman" w:eastAsia="Times New Roman"/>
          <w:b w:val="0"/>
          <w:sz w:val="23"/>
        </w:rPr>
        <w:t>Evidence may include:</w:t>
      </w:r>
    </w:p>
    <w:p w14:paraId="42709A86">
      <w:pPr>
        <w:keepNext w:val="0"/>
        <w:keepLines w:val="0"/>
        <w:pageBreakBefore w:val="0"/>
        <w:widowControl/>
        <w:spacing w:before="0" w:after="40" w:line="252" w:lineRule="auto"/>
        <w:ind w:left="403" w:hanging="403"/>
      </w:pPr>
      <w:r>
        <w:rPr>
          <w:rFonts w:ascii="Times New Roman" w:hAnsi="Times New Roman" w:eastAsia="Times New Roman"/>
          <w:b w:val="0"/>
          <w:sz w:val="23"/>
        </w:rPr>
        <w:t>1. Team leader assignment.</w:t>
      </w:r>
    </w:p>
    <w:p w14:paraId="08E4772D">
      <w:pPr>
        <w:keepNext w:val="0"/>
        <w:keepLines w:val="0"/>
        <w:pageBreakBefore w:val="0"/>
        <w:widowControl/>
        <w:spacing w:before="0" w:after="40" w:line="252" w:lineRule="auto"/>
        <w:ind w:left="403" w:hanging="403"/>
      </w:pPr>
      <w:r>
        <w:rPr>
          <w:rFonts w:ascii="Times New Roman" w:hAnsi="Times New Roman" w:eastAsia="Times New Roman"/>
          <w:b w:val="0"/>
          <w:sz w:val="23"/>
        </w:rPr>
        <w:t>2. Group project report.</w:t>
      </w:r>
    </w:p>
    <w:p w14:paraId="0DF99A0F">
      <w:pPr>
        <w:keepNext w:val="0"/>
        <w:keepLines w:val="0"/>
        <w:pageBreakBefore w:val="0"/>
        <w:widowControl/>
        <w:spacing w:before="0" w:after="40" w:line="252" w:lineRule="auto"/>
        <w:ind w:left="403" w:hanging="403"/>
      </w:pPr>
      <w:r>
        <w:rPr>
          <w:rFonts w:ascii="Times New Roman" w:hAnsi="Times New Roman" w:eastAsia="Times New Roman"/>
          <w:b w:val="0"/>
          <w:sz w:val="23"/>
        </w:rPr>
        <w:t>3. Meeting agenda.</w:t>
      </w:r>
    </w:p>
    <w:p w14:paraId="13B14E08">
      <w:pPr>
        <w:keepNext w:val="0"/>
        <w:keepLines w:val="0"/>
        <w:pageBreakBefore w:val="0"/>
        <w:widowControl/>
        <w:spacing w:before="0" w:after="40" w:line="252" w:lineRule="auto"/>
        <w:ind w:left="403" w:hanging="403"/>
      </w:pPr>
      <w:r>
        <w:rPr>
          <w:rFonts w:ascii="Times New Roman" w:hAnsi="Times New Roman" w:eastAsia="Times New Roman"/>
          <w:b w:val="0"/>
          <w:sz w:val="23"/>
        </w:rPr>
        <w:t>4. Minutes taken.</w:t>
      </w:r>
    </w:p>
    <w:p w14:paraId="0F6EBE31">
      <w:pPr>
        <w:keepNext w:val="0"/>
        <w:keepLines w:val="0"/>
        <w:pageBreakBefore w:val="0"/>
        <w:widowControl/>
        <w:spacing w:before="0" w:after="40" w:line="252" w:lineRule="auto"/>
        <w:ind w:left="403" w:hanging="403"/>
      </w:pPr>
      <w:r>
        <w:rPr>
          <w:rFonts w:ascii="Times New Roman" w:hAnsi="Times New Roman" w:eastAsia="Times New Roman"/>
          <w:b w:val="0"/>
          <w:sz w:val="23"/>
        </w:rPr>
        <w:t>5. Responsibility record.</w:t>
      </w:r>
    </w:p>
    <w:p w14:paraId="1346EA8C">
      <w:pPr>
        <w:keepNext w:val="0"/>
        <w:keepLines w:val="0"/>
        <w:pageBreakBefore w:val="0"/>
        <w:widowControl/>
        <w:spacing w:before="0" w:after="40" w:line="252" w:lineRule="auto"/>
        <w:ind w:left="403" w:hanging="403"/>
      </w:pPr>
      <w:r>
        <w:rPr>
          <w:rFonts w:ascii="Times New Roman" w:hAnsi="Times New Roman" w:eastAsia="Times New Roman"/>
          <w:b w:val="0"/>
          <w:sz w:val="23"/>
        </w:rPr>
        <w:t>6. Supervisor comment.</w:t>
      </w:r>
    </w:p>
    <w:p w14:paraId="571CAE99">
      <w:pPr>
        <w:keepNext w:val="0"/>
        <w:keepLines w:val="0"/>
        <w:pageBreakBefore w:val="0"/>
        <w:widowControl/>
        <w:spacing w:before="0" w:after="40" w:line="252" w:lineRule="auto"/>
        <w:ind w:left="403" w:hanging="403"/>
      </w:pPr>
      <w:r>
        <w:rPr>
          <w:rFonts w:ascii="Times New Roman" w:hAnsi="Times New Roman" w:eastAsia="Times New Roman"/>
          <w:b w:val="0"/>
          <w:sz w:val="23"/>
        </w:rPr>
        <w:t>7. Problem-solving reflection.</w:t>
      </w:r>
    </w:p>
    <w:p w14:paraId="56B4FF33">
      <w:pPr>
        <w:keepNext w:val="0"/>
        <w:keepLines w:val="0"/>
        <w:pageBreakBefore w:val="0"/>
        <w:widowControl/>
        <w:spacing w:before="0" w:after="40" w:line="252" w:lineRule="auto"/>
        <w:ind w:left="403" w:hanging="403"/>
      </w:pPr>
      <w:r>
        <w:rPr>
          <w:rFonts w:ascii="Times New Roman" w:hAnsi="Times New Roman" w:eastAsia="Times New Roman"/>
          <w:b w:val="0"/>
          <w:sz w:val="23"/>
        </w:rPr>
        <w:t>8. Evidence of encouraging others.</w:t>
      </w:r>
    </w:p>
    <w:p w14:paraId="0A684CDE">
      <w:pPr>
        <w:keepNext w:val="0"/>
        <w:keepLines w:val="0"/>
        <w:pageBreakBefore w:val="0"/>
        <w:widowControl/>
        <w:spacing w:before="0" w:after="40" w:line="252" w:lineRule="auto"/>
        <w:ind w:left="403" w:hanging="403"/>
      </w:pPr>
      <w:r>
        <w:rPr>
          <w:rFonts w:ascii="Times New Roman" w:hAnsi="Times New Roman" w:eastAsia="Times New Roman"/>
          <w:b w:val="0"/>
          <w:sz w:val="23"/>
        </w:rPr>
        <w:t>9. Leadership presentation.</w:t>
      </w:r>
    </w:p>
    <w:p w14:paraId="7961BEDF">
      <w:pPr>
        <w:keepNext w:val="0"/>
        <w:keepLines w:val="0"/>
        <w:pageBreakBefore w:val="0"/>
        <w:widowControl/>
        <w:spacing w:before="0" w:after="40" w:line="252" w:lineRule="auto"/>
        <w:ind w:left="403" w:hanging="403"/>
      </w:pPr>
      <w:r>
        <w:rPr>
          <w:rFonts w:ascii="Times New Roman" w:hAnsi="Times New Roman" w:eastAsia="Times New Roman"/>
          <w:b w:val="0"/>
          <w:sz w:val="23"/>
        </w:rPr>
        <w:t>10. Service leadership reflection.</w:t>
      </w:r>
    </w:p>
    <w:p w14:paraId="2BCC268A">
      <w:pPr>
        <w:keepNext w:val="0"/>
        <w:keepLines w:val="0"/>
        <w:pageBreakBefore w:val="0"/>
        <w:widowControl/>
        <w:spacing w:before="0" w:after="100" w:line="252" w:lineRule="auto"/>
      </w:pPr>
      <w:r>
        <w:rPr>
          <w:rFonts w:ascii="Times New Roman" w:hAnsi="Times New Roman" w:eastAsia="Times New Roman"/>
          <w:b w:val="0"/>
          <w:sz w:val="23"/>
        </w:rPr>
        <w:t>Mark 10:45</w:t>
      </w:r>
      <w:r>
        <w:rPr>
          <w:rFonts w:ascii="Times New Roman" w:hAnsi="Times New Roman" w:eastAsia="Times New Roman"/>
          <w:b w:val="0"/>
          <w:sz w:val="23"/>
        </w:rPr>
        <w:br w:type="textWrapping"/>
      </w:r>
      <w:r>
        <w:rPr>
          <w:rFonts w:ascii="Times New Roman" w:hAnsi="Times New Roman" w:eastAsia="Times New Roman"/>
          <w:b w:val="0"/>
          <w:sz w:val="23"/>
        </w:rPr>
        <w:t>“For even the Son of man came not to be ministered unto, but to minister.”</w:t>
      </w:r>
    </w:p>
    <w:p w14:paraId="2408F0A7">
      <w:pPr>
        <w:keepNext w:val="0"/>
        <w:keepLines w:val="0"/>
        <w:pageBreakBefore w:val="0"/>
        <w:widowControl/>
        <w:spacing w:before="0" w:after="100" w:line="252" w:lineRule="auto"/>
      </w:pPr>
      <w:r>
        <w:rPr>
          <w:rFonts w:ascii="Times New Roman" w:hAnsi="Times New Roman" w:eastAsia="Times New Roman"/>
          <w:b w:val="0"/>
          <w:sz w:val="23"/>
        </w:rPr>
        <w:t>Leadership at the Academy is service.</w:t>
      </w:r>
    </w:p>
    <w:p w14:paraId="29067FFB">
      <w:pPr>
        <w:keepNext w:val="0"/>
        <w:keepLines w:val="0"/>
        <w:pageBreakBefore w:val="0"/>
        <w:widowControl/>
        <w:spacing w:before="0" w:after="40" w:line="240" w:lineRule="auto"/>
      </w:pPr>
    </w:p>
    <w:p w14:paraId="0D5CE3AA">
      <w:pPr>
        <w:pStyle w:val="2"/>
        <w:keepNext/>
        <w:keepLines w:val="0"/>
        <w:pageBreakBefore w:val="0"/>
        <w:widowControl/>
        <w:spacing w:before="240" w:after="120" w:line="252" w:lineRule="auto"/>
      </w:pPr>
      <w:r>
        <w:rPr>
          <w:rFonts w:ascii="Times New Roman" w:hAnsi="Times New Roman" w:eastAsia="Times New Roman"/>
          <w:b/>
          <w:sz w:val="30"/>
        </w:rPr>
        <w:t>23. TEAMWORK EVIDENCE GUIDE</w:t>
      </w:r>
    </w:p>
    <w:p w14:paraId="4127BE4B">
      <w:pPr>
        <w:keepNext w:val="0"/>
        <w:keepLines w:val="0"/>
        <w:pageBreakBefore w:val="0"/>
        <w:widowControl/>
        <w:spacing w:before="0" w:after="100" w:line="252" w:lineRule="auto"/>
      </w:pPr>
      <w:r>
        <w:rPr>
          <w:rFonts w:ascii="Times New Roman" w:hAnsi="Times New Roman" w:eastAsia="Times New Roman"/>
          <w:b w:val="0"/>
          <w:sz w:val="23"/>
        </w:rPr>
        <w:t>Teamwork evidence should show cooperation, respect and contribution.</w:t>
      </w:r>
    </w:p>
    <w:p w14:paraId="0784CFD1">
      <w:pPr>
        <w:keepNext w:val="0"/>
        <w:keepLines w:val="0"/>
        <w:pageBreakBefore w:val="0"/>
        <w:widowControl/>
        <w:spacing w:before="0" w:after="100" w:line="252" w:lineRule="auto"/>
      </w:pPr>
      <w:r>
        <w:rPr>
          <w:rFonts w:ascii="Times New Roman" w:hAnsi="Times New Roman" w:eastAsia="Times New Roman"/>
          <w:b w:val="0"/>
          <w:sz w:val="23"/>
        </w:rPr>
        <w:t>Evidence may include:</w:t>
      </w:r>
    </w:p>
    <w:p w14:paraId="4AE55744">
      <w:pPr>
        <w:keepNext w:val="0"/>
        <w:keepLines w:val="0"/>
        <w:pageBreakBefore w:val="0"/>
        <w:widowControl/>
        <w:spacing w:before="0" w:after="40" w:line="252" w:lineRule="auto"/>
        <w:ind w:left="403" w:hanging="403"/>
      </w:pPr>
      <w:r>
        <w:rPr>
          <w:rFonts w:ascii="Times New Roman" w:hAnsi="Times New Roman" w:eastAsia="Times New Roman"/>
          <w:b w:val="0"/>
          <w:sz w:val="23"/>
        </w:rPr>
        <w:t>1. Group task report.</w:t>
      </w:r>
    </w:p>
    <w:p w14:paraId="2B1DC3EE">
      <w:pPr>
        <w:keepNext w:val="0"/>
        <w:keepLines w:val="0"/>
        <w:pageBreakBefore w:val="0"/>
        <w:widowControl/>
        <w:spacing w:before="0" w:after="40" w:line="252" w:lineRule="auto"/>
        <w:ind w:left="403" w:hanging="403"/>
      </w:pPr>
      <w:r>
        <w:rPr>
          <w:rFonts w:ascii="Times New Roman" w:hAnsi="Times New Roman" w:eastAsia="Times New Roman"/>
          <w:b w:val="0"/>
          <w:sz w:val="23"/>
        </w:rPr>
        <w:t>2. Peer feedback.</w:t>
      </w:r>
    </w:p>
    <w:p w14:paraId="32F5401E">
      <w:pPr>
        <w:keepNext w:val="0"/>
        <w:keepLines w:val="0"/>
        <w:pageBreakBefore w:val="0"/>
        <w:widowControl/>
        <w:spacing w:before="0" w:after="40" w:line="252" w:lineRule="auto"/>
        <w:ind w:left="403" w:hanging="403"/>
      </w:pPr>
      <w:r>
        <w:rPr>
          <w:rFonts w:ascii="Times New Roman" w:hAnsi="Times New Roman" w:eastAsia="Times New Roman"/>
          <w:b w:val="0"/>
          <w:sz w:val="23"/>
        </w:rPr>
        <w:t>3. Departmental team assignment.</w:t>
      </w:r>
    </w:p>
    <w:p w14:paraId="5EE19020">
      <w:pPr>
        <w:keepNext w:val="0"/>
        <w:keepLines w:val="0"/>
        <w:pageBreakBefore w:val="0"/>
        <w:widowControl/>
        <w:spacing w:before="0" w:after="40" w:line="252" w:lineRule="auto"/>
        <w:ind w:left="403" w:hanging="403"/>
      </w:pPr>
      <w:r>
        <w:rPr>
          <w:rFonts w:ascii="Times New Roman" w:hAnsi="Times New Roman" w:eastAsia="Times New Roman"/>
          <w:b w:val="0"/>
          <w:sz w:val="23"/>
        </w:rPr>
        <w:t>4. Community service team record.</w:t>
      </w:r>
    </w:p>
    <w:p w14:paraId="4CE49EA2">
      <w:pPr>
        <w:keepNext w:val="0"/>
        <w:keepLines w:val="0"/>
        <w:pageBreakBefore w:val="0"/>
        <w:widowControl/>
        <w:spacing w:before="0" w:after="40" w:line="252" w:lineRule="auto"/>
        <w:ind w:left="403" w:hanging="403"/>
      </w:pPr>
      <w:r>
        <w:rPr>
          <w:rFonts w:ascii="Times New Roman" w:hAnsi="Times New Roman" w:eastAsia="Times New Roman"/>
          <w:b w:val="0"/>
          <w:sz w:val="23"/>
        </w:rPr>
        <w:t>5. Conflict resolution reflection.</w:t>
      </w:r>
    </w:p>
    <w:p w14:paraId="7163E041">
      <w:pPr>
        <w:keepNext w:val="0"/>
        <w:keepLines w:val="0"/>
        <w:pageBreakBefore w:val="0"/>
        <w:widowControl/>
        <w:spacing w:before="0" w:after="40" w:line="252" w:lineRule="auto"/>
        <w:ind w:left="403" w:hanging="403"/>
      </w:pPr>
      <w:r>
        <w:rPr>
          <w:rFonts w:ascii="Times New Roman" w:hAnsi="Times New Roman" w:eastAsia="Times New Roman"/>
          <w:b w:val="0"/>
          <w:sz w:val="23"/>
        </w:rPr>
        <w:t>6. Evidence of helping others.</w:t>
      </w:r>
    </w:p>
    <w:p w14:paraId="1526A38E">
      <w:pPr>
        <w:keepNext w:val="0"/>
        <w:keepLines w:val="0"/>
        <w:pageBreakBefore w:val="0"/>
        <w:widowControl/>
        <w:spacing w:before="0" w:after="40" w:line="252" w:lineRule="auto"/>
        <w:ind w:left="403" w:hanging="403"/>
      </w:pPr>
      <w:r>
        <w:rPr>
          <w:rFonts w:ascii="Times New Roman" w:hAnsi="Times New Roman" w:eastAsia="Times New Roman"/>
          <w:b w:val="0"/>
          <w:sz w:val="23"/>
        </w:rPr>
        <w:t>7. Evidence of listening.</w:t>
      </w:r>
    </w:p>
    <w:p w14:paraId="421C5170">
      <w:pPr>
        <w:keepNext w:val="0"/>
        <w:keepLines w:val="0"/>
        <w:pageBreakBefore w:val="0"/>
        <w:widowControl/>
        <w:spacing w:before="0" w:after="40" w:line="252" w:lineRule="auto"/>
        <w:ind w:left="403" w:hanging="403"/>
      </w:pPr>
      <w:r>
        <w:rPr>
          <w:rFonts w:ascii="Times New Roman" w:hAnsi="Times New Roman" w:eastAsia="Times New Roman"/>
          <w:b w:val="0"/>
          <w:sz w:val="23"/>
        </w:rPr>
        <w:t>8. Supervisor comment.</w:t>
      </w:r>
    </w:p>
    <w:p w14:paraId="76176101">
      <w:pPr>
        <w:keepNext w:val="0"/>
        <w:keepLines w:val="0"/>
        <w:pageBreakBefore w:val="0"/>
        <w:widowControl/>
        <w:spacing w:before="0" w:after="40" w:line="252" w:lineRule="auto"/>
        <w:ind w:left="403" w:hanging="403"/>
      </w:pPr>
      <w:r>
        <w:rPr>
          <w:rFonts w:ascii="Times New Roman" w:hAnsi="Times New Roman" w:eastAsia="Times New Roman"/>
          <w:b w:val="0"/>
          <w:sz w:val="23"/>
        </w:rPr>
        <w:t>9. Team presentation.</w:t>
      </w:r>
    </w:p>
    <w:p w14:paraId="6E300A48">
      <w:pPr>
        <w:keepNext w:val="0"/>
        <w:keepLines w:val="0"/>
        <w:pageBreakBefore w:val="0"/>
        <w:widowControl/>
        <w:spacing w:before="0" w:after="40" w:line="252" w:lineRule="auto"/>
        <w:ind w:left="403" w:hanging="403"/>
      </w:pPr>
      <w:r>
        <w:rPr>
          <w:rFonts w:ascii="Times New Roman" w:hAnsi="Times New Roman" w:eastAsia="Times New Roman"/>
          <w:b w:val="0"/>
          <w:sz w:val="23"/>
        </w:rPr>
        <w:t>10. Reflection on lessons learnt from working with others.</w:t>
      </w:r>
    </w:p>
    <w:p w14:paraId="1161C38F">
      <w:pPr>
        <w:keepNext w:val="0"/>
        <w:keepLines w:val="0"/>
        <w:pageBreakBefore w:val="0"/>
        <w:widowControl/>
        <w:spacing w:before="0" w:after="100" w:line="252" w:lineRule="auto"/>
      </w:pPr>
      <w:r>
        <w:rPr>
          <w:rFonts w:ascii="Times New Roman" w:hAnsi="Times New Roman" w:eastAsia="Times New Roman"/>
          <w:b w:val="0"/>
          <w:sz w:val="23"/>
        </w:rPr>
        <w:t>Ecclesiastes 4:9</w:t>
      </w:r>
      <w:r>
        <w:rPr>
          <w:rFonts w:ascii="Times New Roman" w:hAnsi="Times New Roman" w:eastAsia="Times New Roman"/>
          <w:b w:val="0"/>
          <w:sz w:val="23"/>
        </w:rPr>
        <w:br w:type="textWrapping"/>
      </w:r>
      <w:r>
        <w:rPr>
          <w:rFonts w:ascii="Times New Roman" w:hAnsi="Times New Roman" w:eastAsia="Times New Roman"/>
          <w:b w:val="0"/>
          <w:sz w:val="23"/>
        </w:rPr>
        <w:t>“Two are better than one; because they have a good reward for their labour.”</w:t>
      </w:r>
    </w:p>
    <w:p w14:paraId="19F81404">
      <w:pPr>
        <w:keepNext w:val="0"/>
        <w:keepLines w:val="0"/>
        <w:pageBreakBefore w:val="0"/>
        <w:widowControl/>
        <w:spacing w:before="0" w:after="40" w:line="240" w:lineRule="auto"/>
      </w:pPr>
    </w:p>
    <w:p w14:paraId="4AEA76F2">
      <w:pPr>
        <w:pStyle w:val="2"/>
        <w:keepNext/>
        <w:keepLines w:val="0"/>
        <w:pageBreakBefore w:val="0"/>
        <w:widowControl/>
        <w:spacing w:before="240" w:after="120" w:line="252" w:lineRule="auto"/>
      </w:pPr>
      <w:r>
        <w:rPr>
          <w:rFonts w:ascii="Times New Roman" w:hAnsi="Times New Roman" w:eastAsia="Times New Roman"/>
          <w:b/>
          <w:sz w:val="30"/>
        </w:rPr>
        <w:t>24. COMMUNICATION EVIDENCE GUIDE</w:t>
      </w:r>
    </w:p>
    <w:p w14:paraId="716ACABA">
      <w:pPr>
        <w:keepNext w:val="0"/>
        <w:keepLines w:val="0"/>
        <w:pageBreakBefore w:val="0"/>
        <w:widowControl/>
        <w:spacing w:before="0" w:after="100" w:line="252" w:lineRule="auto"/>
      </w:pPr>
      <w:r>
        <w:rPr>
          <w:rFonts w:ascii="Times New Roman" w:hAnsi="Times New Roman" w:eastAsia="Times New Roman"/>
          <w:b w:val="0"/>
          <w:sz w:val="23"/>
        </w:rPr>
        <w:t>Communication evidence should show the trainee’s ability to speak, write, listen and report clearly.</w:t>
      </w:r>
    </w:p>
    <w:p w14:paraId="063BC608">
      <w:pPr>
        <w:keepNext w:val="0"/>
        <w:keepLines w:val="0"/>
        <w:pageBreakBefore w:val="0"/>
        <w:widowControl/>
        <w:spacing w:before="0" w:after="100" w:line="252" w:lineRule="auto"/>
      </w:pPr>
      <w:r>
        <w:rPr>
          <w:rFonts w:ascii="Times New Roman" w:hAnsi="Times New Roman" w:eastAsia="Times New Roman"/>
          <w:b w:val="0"/>
          <w:sz w:val="23"/>
        </w:rPr>
        <w:t>Evidence may include:</w:t>
      </w:r>
    </w:p>
    <w:p w14:paraId="4AD6598C">
      <w:pPr>
        <w:keepNext w:val="0"/>
        <w:keepLines w:val="0"/>
        <w:pageBreakBefore w:val="0"/>
        <w:widowControl/>
        <w:spacing w:before="0" w:after="40" w:line="252" w:lineRule="auto"/>
        <w:ind w:left="403" w:hanging="403"/>
      </w:pPr>
      <w:r>
        <w:rPr>
          <w:rFonts w:ascii="Times New Roman" w:hAnsi="Times New Roman" w:eastAsia="Times New Roman"/>
          <w:b w:val="0"/>
          <w:sz w:val="23"/>
        </w:rPr>
        <w:t>1. Written reports.</w:t>
      </w:r>
    </w:p>
    <w:p w14:paraId="45A056D8">
      <w:pPr>
        <w:keepNext w:val="0"/>
        <w:keepLines w:val="0"/>
        <w:pageBreakBefore w:val="0"/>
        <w:widowControl/>
        <w:spacing w:before="0" w:after="40" w:line="252" w:lineRule="auto"/>
        <w:ind w:left="403" w:hanging="403"/>
      </w:pPr>
      <w:r>
        <w:rPr>
          <w:rFonts w:ascii="Times New Roman" w:hAnsi="Times New Roman" w:eastAsia="Times New Roman"/>
          <w:b w:val="0"/>
          <w:sz w:val="23"/>
        </w:rPr>
        <w:t>2. Meeting minutes.</w:t>
      </w:r>
    </w:p>
    <w:p w14:paraId="3E6FC7DE">
      <w:pPr>
        <w:keepNext w:val="0"/>
        <w:keepLines w:val="0"/>
        <w:pageBreakBefore w:val="0"/>
        <w:widowControl/>
        <w:spacing w:before="0" w:after="40" w:line="252" w:lineRule="auto"/>
        <w:ind w:left="403" w:hanging="403"/>
      </w:pPr>
      <w:r>
        <w:rPr>
          <w:rFonts w:ascii="Times New Roman" w:hAnsi="Times New Roman" w:eastAsia="Times New Roman"/>
          <w:b w:val="0"/>
          <w:sz w:val="23"/>
        </w:rPr>
        <w:t>3. Presentation notes.</w:t>
      </w:r>
    </w:p>
    <w:p w14:paraId="4AF7A2F5">
      <w:pPr>
        <w:keepNext w:val="0"/>
        <w:keepLines w:val="0"/>
        <w:pageBreakBefore w:val="0"/>
        <w:widowControl/>
        <w:spacing w:before="0" w:after="40" w:line="252" w:lineRule="auto"/>
        <w:ind w:left="403" w:hanging="403"/>
      </w:pPr>
      <w:r>
        <w:rPr>
          <w:rFonts w:ascii="Times New Roman" w:hAnsi="Times New Roman" w:eastAsia="Times New Roman"/>
          <w:b w:val="0"/>
          <w:sz w:val="23"/>
        </w:rPr>
        <w:t>4. Public speaking feedback.</w:t>
      </w:r>
    </w:p>
    <w:p w14:paraId="666F678D">
      <w:pPr>
        <w:keepNext w:val="0"/>
        <w:keepLines w:val="0"/>
        <w:pageBreakBefore w:val="0"/>
        <w:widowControl/>
        <w:spacing w:before="0" w:after="40" w:line="252" w:lineRule="auto"/>
        <w:ind w:left="403" w:hanging="403"/>
      </w:pPr>
      <w:r>
        <w:rPr>
          <w:rFonts w:ascii="Times New Roman" w:hAnsi="Times New Roman" w:eastAsia="Times New Roman"/>
          <w:b w:val="0"/>
          <w:sz w:val="23"/>
        </w:rPr>
        <w:t>5. Customer service role-play.</w:t>
      </w:r>
    </w:p>
    <w:p w14:paraId="43DC44AA">
      <w:pPr>
        <w:keepNext w:val="0"/>
        <w:keepLines w:val="0"/>
        <w:pageBreakBefore w:val="0"/>
        <w:widowControl/>
        <w:spacing w:before="0" w:after="40" w:line="252" w:lineRule="auto"/>
        <w:ind w:left="403" w:hanging="403"/>
      </w:pPr>
      <w:r>
        <w:rPr>
          <w:rFonts w:ascii="Times New Roman" w:hAnsi="Times New Roman" w:eastAsia="Times New Roman"/>
          <w:b w:val="0"/>
          <w:sz w:val="23"/>
        </w:rPr>
        <w:t>6. Letter writing assignment.</w:t>
      </w:r>
    </w:p>
    <w:p w14:paraId="5BECEFB9">
      <w:pPr>
        <w:keepNext w:val="0"/>
        <w:keepLines w:val="0"/>
        <w:pageBreakBefore w:val="0"/>
        <w:widowControl/>
        <w:spacing w:before="0" w:after="40" w:line="252" w:lineRule="auto"/>
        <w:ind w:left="403" w:hanging="403"/>
      </w:pPr>
      <w:r>
        <w:rPr>
          <w:rFonts w:ascii="Times New Roman" w:hAnsi="Times New Roman" w:eastAsia="Times New Roman"/>
          <w:b w:val="0"/>
          <w:sz w:val="23"/>
        </w:rPr>
        <w:t>7. Email writing assignment.</w:t>
      </w:r>
    </w:p>
    <w:p w14:paraId="7946E9CA">
      <w:pPr>
        <w:keepNext w:val="0"/>
        <w:keepLines w:val="0"/>
        <w:pageBreakBefore w:val="0"/>
        <w:widowControl/>
        <w:spacing w:before="0" w:after="40" w:line="252" w:lineRule="auto"/>
        <w:ind w:left="403" w:hanging="403"/>
      </w:pPr>
      <w:r>
        <w:rPr>
          <w:rFonts w:ascii="Times New Roman" w:hAnsi="Times New Roman" w:eastAsia="Times New Roman"/>
          <w:b w:val="0"/>
          <w:sz w:val="23"/>
        </w:rPr>
        <w:t>8. Complaint handling exercise.</w:t>
      </w:r>
    </w:p>
    <w:p w14:paraId="4FA0B54A">
      <w:pPr>
        <w:keepNext w:val="0"/>
        <w:keepLines w:val="0"/>
        <w:pageBreakBefore w:val="0"/>
        <w:widowControl/>
        <w:spacing w:before="0" w:after="40" w:line="252" w:lineRule="auto"/>
        <w:ind w:left="403" w:hanging="403"/>
      </w:pPr>
      <w:r>
        <w:rPr>
          <w:rFonts w:ascii="Times New Roman" w:hAnsi="Times New Roman" w:eastAsia="Times New Roman"/>
          <w:b w:val="0"/>
          <w:sz w:val="23"/>
        </w:rPr>
        <w:t>9. Reflection on listening skills.</w:t>
      </w:r>
    </w:p>
    <w:p w14:paraId="0BD79698">
      <w:pPr>
        <w:keepNext w:val="0"/>
        <w:keepLines w:val="0"/>
        <w:pageBreakBefore w:val="0"/>
        <w:widowControl/>
        <w:spacing w:before="0" w:after="40" w:line="252" w:lineRule="auto"/>
        <w:ind w:left="403" w:hanging="403"/>
      </w:pPr>
      <w:r>
        <w:rPr>
          <w:rFonts w:ascii="Times New Roman" w:hAnsi="Times New Roman" w:eastAsia="Times New Roman"/>
          <w:b w:val="0"/>
          <w:sz w:val="23"/>
        </w:rPr>
        <w:t>10. Trainer comment.</w:t>
      </w:r>
    </w:p>
    <w:p w14:paraId="69762AFA">
      <w:pPr>
        <w:keepNext w:val="0"/>
        <w:keepLines w:val="0"/>
        <w:pageBreakBefore w:val="0"/>
        <w:widowControl/>
        <w:spacing w:before="0" w:after="100" w:line="252" w:lineRule="auto"/>
      </w:pPr>
      <w:r>
        <w:rPr>
          <w:rFonts w:ascii="Times New Roman" w:hAnsi="Times New Roman" w:eastAsia="Times New Roman"/>
          <w:b w:val="0"/>
          <w:sz w:val="23"/>
        </w:rPr>
        <w:t>Colossians 4:6</w:t>
      </w:r>
      <w:r>
        <w:rPr>
          <w:rFonts w:ascii="Times New Roman" w:hAnsi="Times New Roman" w:eastAsia="Times New Roman"/>
          <w:b w:val="0"/>
          <w:sz w:val="23"/>
        </w:rPr>
        <w:br w:type="textWrapping"/>
      </w:r>
      <w:r>
        <w:rPr>
          <w:rFonts w:ascii="Times New Roman" w:hAnsi="Times New Roman" w:eastAsia="Times New Roman"/>
          <w:b w:val="0"/>
          <w:sz w:val="23"/>
        </w:rPr>
        <w:t>“Let your speech be alway with grace, seasoned with salt, that ye may know how ye ought to answer every man.”</w:t>
      </w:r>
    </w:p>
    <w:p w14:paraId="40EB42EF">
      <w:pPr>
        <w:keepNext w:val="0"/>
        <w:keepLines w:val="0"/>
        <w:pageBreakBefore w:val="0"/>
        <w:widowControl/>
        <w:spacing w:before="0" w:after="40" w:line="240" w:lineRule="auto"/>
      </w:pPr>
    </w:p>
    <w:p w14:paraId="544AE15E">
      <w:pPr>
        <w:pStyle w:val="2"/>
        <w:keepNext/>
        <w:keepLines w:val="0"/>
        <w:pageBreakBefore w:val="0"/>
        <w:widowControl/>
        <w:spacing w:before="240" w:after="120" w:line="252" w:lineRule="auto"/>
      </w:pPr>
      <w:r>
        <w:rPr>
          <w:rFonts w:ascii="Times New Roman" w:hAnsi="Times New Roman" w:eastAsia="Times New Roman"/>
          <w:b/>
          <w:sz w:val="30"/>
        </w:rPr>
        <w:t>25. COMMUNITY SERVICE EVIDENCE GUIDE</w:t>
      </w:r>
    </w:p>
    <w:p w14:paraId="5111A0E5">
      <w:pPr>
        <w:keepNext w:val="0"/>
        <w:keepLines w:val="0"/>
        <w:pageBreakBefore w:val="0"/>
        <w:widowControl/>
        <w:spacing w:before="0" w:after="100" w:line="252" w:lineRule="auto"/>
      </w:pPr>
      <w:r>
        <w:rPr>
          <w:rFonts w:ascii="Times New Roman" w:hAnsi="Times New Roman" w:eastAsia="Times New Roman"/>
          <w:b w:val="0"/>
          <w:sz w:val="23"/>
        </w:rPr>
        <w:t>Community service evidence should show humility, service and social responsibility.</w:t>
      </w:r>
    </w:p>
    <w:p w14:paraId="5914C355">
      <w:pPr>
        <w:keepNext w:val="0"/>
        <w:keepLines w:val="0"/>
        <w:pageBreakBefore w:val="0"/>
        <w:widowControl/>
        <w:spacing w:before="0" w:after="100" w:line="252" w:lineRule="auto"/>
      </w:pPr>
      <w:r>
        <w:rPr>
          <w:rFonts w:ascii="Times New Roman" w:hAnsi="Times New Roman" w:eastAsia="Times New Roman"/>
          <w:b w:val="0"/>
          <w:sz w:val="23"/>
        </w:rPr>
        <w:t>Evidence may include:</w:t>
      </w:r>
    </w:p>
    <w:p w14:paraId="5DB4CEEF">
      <w:pPr>
        <w:keepNext w:val="0"/>
        <w:keepLines w:val="0"/>
        <w:pageBreakBefore w:val="0"/>
        <w:widowControl/>
        <w:spacing w:before="0" w:after="40" w:line="252" w:lineRule="auto"/>
        <w:ind w:left="403" w:hanging="403"/>
      </w:pPr>
      <w:r>
        <w:rPr>
          <w:rFonts w:ascii="Times New Roman" w:hAnsi="Times New Roman" w:eastAsia="Times New Roman"/>
          <w:b w:val="0"/>
          <w:sz w:val="23"/>
        </w:rPr>
        <w:t>1. Community service attendance.</w:t>
      </w:r>
    </w:p>
    <w:p w14:paraId="5D6CD04F">
      <w:pPr>
        <w:keepNext w:val="0"/>
        <w:keepLines w:val="0"/>
        <w:pageBreakBefore w:val="0"/>
        <w:widowControl/>
        <w:spacing w:before="0" w:after="40" w:line="252" w:lineRule="auto"/>
        <w:ind w:left="403" w:hanging="403"/>
      </w:pPr>
      <w:r>
        <w:rPr>
          <w:rFonts w:ascii="Times New Roman" w:hAnsi="Times New Roman" w:eastAsia="Times New Roman"/>
          <w:b w:val="0"/>
          <w:sz w:val="23"/>
        </w:rPr>
        <w:t>2. Service task record.</w:t>
      </w:r>
    </w:p>
    <w:p w14:paraId="42E96149">
      <w:pPr>
        <w:keepNext w:val="0"/>
        <w:keepLines w:val="0"/>
        <w:pageBreakBefore w:val="0"/>
        <w:widowControl/>
        <w:spacing w:before="0" w:after="40" w:line="252" w:lineRule="auto"/>
        <w:ind w:left="403" w:hanging="403"/>
      </w:pPr>
      <w:r>
        <w:rPr>
          <w:rFonts w:ascii="Times New Roman" w:hAnsi="Times New Roman" w:eastAsia="Times New Roman"/>
          <w:b w:val="0"/>
          <w:sz w:val="23"/>
        </w:rPr>
        <w:t>3. Reflection page.</w:t>
      </w:r>
    </w:p>
    <w:p w14:paraId="24A52E1A">
      <w:pPr>
        <w:keepNext w:val="0"/>
        <w:keepLines w:val="0"/>
        <w:pageBreakBefore w:val="0"/>
        <w:widowControl/>
        <w:spacing w:before="0" w:after="40" w:line="252" w:lineRule="auto"/>
        <w:ind w:left="403" w:hanging="403"/>
      </w:pPr>
      <w:r>
        <w:rPr>
          <w:rFonts w:ascii="Times New Roman" w:hAnsi="Times New Roman" w:eastAsia="Times New Roman"/>
          <w:b w:val="0"/>
          <w:sz w:val="23"/>
        </w:rPr>
        <w:t>4. Team leader comment.</w:t>
      </w:r>
    </w:p>
    <w:p w14:paraId="18CA9188">
      <w:pPr>
        <w:keepNext w:val="0"/>
        <w:keepLines w:val="0"/>
        <w:pageBreakBefore w:val="0"/>
        <w:widowControl/>
        <w:spacing w:before="0" w:after="40" w:line="252" w:lineRule="auto"/>
        <w:ind w:left="403" w:hanging="403"/>
      </w:pPr>
      <w:r>
        <w:rPr>
          <w:rFonts w:ascii="Times New Roman" w:hAnsi="Times New Roman" w:eastAsia="Times New Roman"/>
          <w:b w:val="0"/>
          <w:sz w:val="23"/>
        </w:rPr>
        <w:t>5. Community representative comment where applicable.</w:t>
      </w:r>
    </w:p>
    <w:p w14:paraId="3E280F06">
      <w:pPr>
        <w:keepNext w:val="0"/>
        <w:keepLines w:val="0"/>
        <w:pageBreakBefore w:val="0"/>
        <w:widowControl/>
        <w:spacing w:before="0" w:after="40" w:line="252" w:lineRule="auto"/>
        <w:ind w:left="403" w:hanging="403"/>
      </w:pPr>
      <w:r>
        <w:rPr>
          <w:rFonts w:ascii="Times New Roman" w:hAnsi="Times New Roman" w:eastAsia="Times New Roman"/>
          <w:b w:val="0"/>
          <w:sz w:val="23"/>
        </w:rPr>
        <w:t>6. Approved pictures.</w:t>
      </w:r>
    </w:p>
    <w:p w14:paraId="430003D3">
      <w:pPr>
        <w:keepNext w:val="0"/>
        <w:keepLines w:val="0"/>
        <w:pageBreakBefore w:val="0"/>
        <w:widowControl/>
        <w:spacing w:before="0" w:after="40" w:line="252" w:lineRule="auto"/>
        <w:ind w:left="403" w:hanging="403"/>
      </w:pPr>
      <w:r>
        <w:rPr>
          <w:rFonts w:ascii="Times New Roman" w:hAnsi="Times New Roman" w:eastAsia="Times New Roman"/>
          <w:b w:val="0"/>
          <w:sz w:val="23"/>
        </w:rPr>
        <w:t>7. Report of work done.</w:t>
      </w:r>
    </w:p>
    <w:p w14:paraId="06DCA319">
      <w:pPr>
        <w:keepNext w:val="0"/>
        <w:keepLines w:val="0"/>
        <w:pageBreakBefore w:val="0"/>
        <w:widowControl/>
        <w:spacing w:before="0" w:after="40" w:line="252" w:lineRule="auto"/>
        <w:ind w:left="403" w:hanging="403"/>
      </w:pPr>
      <w:r>
        <w:rPr>
          <w:rFonts w:ascii="Times New Roman" w:hAnsi="Times New Roman" w:eastAsia="Times New Roman"/>
          <w:b w:val="0"/>
          <w:sz w:val="23"/>
        </w:rPr>
        <w:t>8. Lessons learnt.</w:t>
      </w:r>
    </w:p>
    <w:p w14:paraId="31CF973B">
      <w:pPr>
        <w:keepNext w:val="0"/>
        <w:keepLines w:val="0"/>
        <w:pageBreakBefore w:val="0"/>
        <w:widowControl/>
        <w:spacing w:before="0" w:after="40" w:line="252" w:lineRule="auto"/>
        <w:ind w:left="403" w:hanging="403"/>
      </w:pPr>
      <w:r>
        <w:rPr>
          <w:rFonts w:ascii="Times New Roman" w:hAnsi="Times New Roman" w:eastAsia="Times New Roman"/>
          <w:b w:val="0"/>
          <w:sz w:val="23"/>
        </w:rPr>
        <w:t>9. Evidence of punctuality.</w:t>
      </w:r>
    </w:p>
    <w:p w14:paraId="1C780E14">
      <w:pPr>
        <w:keepNext w:val="0"/>
        <w:keepLines w:val="0"/>
        <w:pageBreakBefore w:val="0"/>
        <w:widowControl/>
        <w:spacing w:before="0" w:after="40" w:line="252" w:lineRule="auto"/>
        <w:ind w:left="403" w:hanging="403"/>
      </w:pPr>
      <w:r>
        <w:rPr>
          <w:rFonts w:ascii="Times New Roman" w:hAnsi="Times New Roman" w:eastAsia="Times New Roman"/>
          <w:b w:val="0"/>
          <w:sz w:val="23"/>
        </w:rPr>
        <w:t>10. Evidence of respectful conduct.</w:t>
      </w:r>
    </w:p>
    <w:p w14:paraId="31E8513A">
      <w:pPr>
        <w:keepNext w:val="0"/>
        <w:keepLines w:val="0"/>
        <w:pageBreakBefore w:val="0"/>
        <w:widowControl/>
        <w:spacing w:before="0" w:after="100" w:line="252" w:lineRule="auto"/>
      </w:pPr>
      <w:r>
        <w:rPr>
          <w:rFonts w:ascii="Times New Roman" w:hAnsi="Times New Roman" w:eastAsia="Times New Roman"/>
          <w:b w:val="0"/>
          <w:sz w:val="23"/>
        </w:rPr>
        <w:t>Community service evidence must not mock, expose or shame vulnerable people.</w:t>
      </w:r>
    </w:p>
    <w:p w14:paraId="195AB1A7">
      <w:pPr>
        <w:keepNext w:val="0"/>
        <w:keepLines w:val="0"/>
        <w:pageBreakBefore w:val="0"/>
        <w:widowControl/>
        <w:spacing w:before="0" w:after="40" w:line="240" w:lineRule="auto"/>
      </w:pPr>
    </w:p>
    <w:p w14:paraId="2ACE8C07">
      <w:pPr>
        <w:pStyle w:val="2"/>
        <w:keepNext/>
        <w:keepLines w:val="0"/>
        <w:pageBreakBefore w:val="0"/>
        <w:widowControl/>
        <w:spacing w:before="240" w:after="120" w:line="252" w:lineRule="auto"/>
      </w:pPr>
      <w:r>
        <w:rPr>
          <w:rFonts w:ascii="Times New Roman" w:hAnsi="Times New Roman" w:eastAsia="Times New Roman"/>
          <w:b/>
          <w:sz w:val="30"/>
        </w:rPr>
        <w:t>26. ENTREPRENEURSHIP EVIDENCE GUIDE</w:t>
      </w:r>
    </w:p>
    <w:p w14:paraId="6E72E8F5">
      <w:pPr>
        <w:keepNext w:val="0"/>
        <w:keepLines w:val="0"/>
        <w:pageBreakBefore w:val="0"/>
        <w:widowControl/>
        <w:spacing w:before="0" w:after="100" w:line="252" w:lineRule="auto"/>
      </w:pPr>
      <w:r>
        <w:rPr>
          <w:rFonts w:ascii="Times New Roman" w:hAnsi="Times New Roman" w:eastAsia="Times New Roman"/>
          <w:b w:val="0"/>
          <w:sz w:val="23"/>
        </w:rPr>
        <w:t>Entrepreneurship evidence should show business thinking, problem-solving and financial discipline.</w:t>
      </w:r>
    </w:p>
    <w:p w14:paraId="7D15438A">
      <w:pPr>
        <w:keepNext w:val="0"/>
        <w:keepLines w:val="0"/>
        <w:pageBreakBefore w:val="0"/>
        <w:widowControl/>
        <w:spacing w:before="0" w:after="100" w:line="252" w:lineRule="auto"/>
      </w:pPr>
      <w:r>
        <w:rPr>
          <w:rFonts w:ascii="Times New Roman" w:hAnsi="Times New Roman" w:eastAsia="Times New Roman"/>
          <w:b w:val="0"/>
          <w:sz w:val="23"/>
        </w:rPr>
        <w:t>Evidence may include:</w:t>
      </w:r>
    </w:p>
    <w:p w14:paraId="17403A9C">
      <w:pPr>
        <w:keepNext w:val="0"/>
        <w:keepLines w:val="0"/>
        <w:pageBreakBefore w:val="0"/>
        <w:widowControl/>
        <w:spacing w:before="0" w:after="40" w:line="252" w:lineRule="auto"/>
        <w:ind w:left="403" w:hanging="403"/>
      </w:pPr>
      <w:r>
        <w:rPr>
          <w:rFonts w:ascii="Times New Roman" w:hAnsi="Times New Roman" w:eastAsia="Times New Roman"/>
          <w:b w:val="0"/>
          <w:sz w:val="23"/>
        </w:rPr>
        <w:t>1. Business idea form.</w:t>
      </w:r>
    </w:p>
    <w:p w14:paraId="73A7B0A4">
      <w:pPr>
        <w:keepNext w:val="0"/>
        <w:keepLines w:val="0"/>
        <w:pageBreakBefore w:val="0"/>
        <w:widowControl/>
        <w:spacing w:before="0" w:after="40" w:line="252" w:lineRule="auto"/>
        <w:ind w:left="403" w:hanging="403"/>
      </w:pPr>
      <w:r>
        <w:rPr>
          <w:rFonts w:ascii="Times New Roman" w:hAnsi="Times New Roman" w:eastAsia="Times New Roman"/>
          <w:b w:val="0"/>
          <w:sz w:val="23"/>
        </w:rPr>
        <w:t>2. Market survey.</w:t>
      </w:r>
    </w:p>
    <w:p w14:paraId="34F7B0F9">
      <w:pPr>
        <w:keepNext w:val="0"/>
        <w:keepLines w:val="0"/>
        <w:pageBreakBefore w:val="0"/>
        <w:widowControl/>
        <w:spacing w:before="0" w:after="40" w:line="252" w:lineRule="auto"/>
        <w:ind w:left="403" w:hanging="403"/>
      </w:pPr>
      <w:r>
        <w:rPr>
          <w:rFonts w:ascii="Times New Roman" w:hAnsi="Times New Roman" w:eastAsia="Times New Roman"/>
          <w:b w:val="0"/>
          <w:sz w:val="23"/>
        </w:rPr>
        <w:t>3. Customer profile.</w:t>
      </w:r>
    </w:p>
    <w:p w14:paraId="2ADC75F6">
      <w:pPr>
        <w:keepNext w:val="0"/>
        <w:keepLines w:val="0"/>
        <w:pageBreakBefore w:val="0"/>
        <w:widowControl/>
        <w:spacing w:before="0" w:after="40" w:line="252" w:lineRule="auto"/>
        <w:ind w:left="403" w:hanging="403"/>
      </w:pPr>
      <w:r>
        <w:rPr>
          <w:rFonts w:ascii="Times New Roman" w:hAnsi="Times New Roman" w:eastAsia="Times New Roman"/>
          <w:b w:val="0"/>
          <w:sz w:val="23"/>
        </w:rPr>
        <w:t>4. Start-up cost estimate.</w:t>
      </w:r>
    </w:p>
    <w:p w14:paraId="04CCE689">
      <w:pPr>
        <w:keepNext w:val="0"/>
        <w:keepLines w:val="0"/>
        <w:pageBreakBefore w:val="0"/>
        <w:widowControl/>
        <w:spacing w:before="0" w:after="40" w:line="252" w:lineRule="auto"/>
        <w:ind w:left="403" w:hanging="403"/>
      </w:pPr>
      <w:r>
        <w:rPr>
          <w:rFonts w:ascii="Times New Roman" w:hAnsi="Times New Roman" w:eastAsia="Times New Roman"/>
          <w:b w:val="0"/>
          <w:sz w:val="23"/>
        </w:rPr>
        <w:t>5. Pricing worksheet.</w:t>
      </w:r>
    </w:p>
    <w:p w14:paraId="7F06F9FA">
      <w:pPr>
        <w:keepNext w:val="0"/>
        <w:keepLines w:val="0"/>
        <w:pageBreakBefore w:val="0"/>
        <w:widowControl/>
        <w:spacing w:before="0" w:after="40" w:line="252" w:lineRule="auto"/>
        <w:ind w:left="403" w:hanging="403"/>
      </w:pPr>
      <w:r>
        <w:rPr>
          <w:rFonts w:ascii="Times New Roman" w:hAnsi="Times New Roman" w:eastAsia="Times New Roman"/>
          <w:b w:val="0"/>
          <w:sz w:val="23"/>
        </w:rPr>
        <w:t>6. Savings plan.</w:t>
      </w:r>
    </w:p>
    <w:p w14:paraId="53BF4E80">
      <w:pPr>
        <w:keepNext w:val="0"/>
        <w:keepLines w:val="0"/>
        <w:pageBreakBefore w:val="0"/>
        <w:widowControl/>
        <w:spacing w:before="0" w:after="40" w:line="252" w:lineRule="auto"/>
        <w:ind w:left="403" w:hanging="403"/>
      </w:pPr>
      <w:r>
        <w:rPr>
          <w:rFonts w:ascii="Times New Roman" w:hAnsi="Times New Roman" w:eastAsia="Times New Roman"/>
          <w:b w:val="0"/>
          <w:sz w:val="23"/>
        </w:rPr>
        <w:t>7. Simple business plan.</w:t>
      </w:r>
    </w:p>
    <w:p w14:paraId="39F090E3">
      <w:pPr>
        <w:keepNext w:val="0"/>
        <w:keepLines w:val="0"/>
        <w:pageBreakBefore w:val="0"/>
        <w:widowControl/>
        <w:spacing w:before="0" w:after="40" w:line="252" w:lineRule="auto"/>
        <w:ind w:left="403" w:hanging="403"/>
      </w:pPr>
      <w:r>
        <w:rPr>
          <w:rFonts w:ascii="Times New Roman" w:hAnsi="Times New Roman" w:eastAsia="Times New Roman"/>
          <w:b w:val="0"/>
          <w:sz w:val="23"/>
        </w:rPr>
        <w:t>8. Marketing flyer.</w:t>
      </w:r>
    </w:p>
    <w:p w14:paraId="48377B15">
      <w:pPr>
        <w:keepNext w:val="0"/>
        <w:keepLines w:val="0"/>
        <w:pageBreakBefore w:val="0"/>
        <w:widowControl/>
        <w:spacing w:before="0" w:after="40" w:line="252" w:lineRule="auto"/>
        <w:ind w:left="403" w:hanging="403"/>
      </w:pPr>
      <w:r>
        <w:rPr>
          <w:rFonts w:ascii="Times New Roman" w:hAnsi="Times New Roman" w:eastAsia="Times New Roman"/>
          <w:b w:val="0"/>
          <w:sz w:val="23"/>
        </w:rPr>
        <w:t>9. Enterprise presentation feedback.</w:t>
      </w:r>
    </w:p>
    <w:p w14:paraId="24D18D37">
      <w:pPr>
        <w:keepNext w:val="0"/>
        <w:keepLines w:val="0"/>
        <w:pageBreakBefore w:val="0"/>
        <w:widowControl/>
        <w:spacing w:before="0" w:after="40" w:line="252" w:lineRule="auto"/>
        <w:ind w:left="403" w:hanging="403"/>
      </w:pPr>
      <w:r>
        <w:rPr>
          <w:rFonts w:ascii="Times New Roman" w:hAnsi="Times New Roman" w:eastAsia="Times New Roman"/>
          <w:b w:val="0"/>
          <w:sz w:val="23"/>
        </w:rPr>
        <w:t>10. Reflection on integrity in business.</w:t>
      </w:r>
    </w:p>
    <w:p w14:paraId="6716119D">
      <w:pPr>
        <w:keepNext w:val="0"/>
        <w:keepLines w:val="0"/>
        <w:pageBreakBefore w:val="0"/>
        <w:widowControl/>
        <w:spacing w:before="0" w:after="100" w:line="252" w:lineRule="auto"/>
      </w:pPr>
      <w:r>
        <w:rPr>
          <w:rFonts w:ascii="Times New Roman" w:hAnsi="Times New Roman" w:eastAsia="Times New Roman"/>
          <w:b w:val="0"/>
          <w:sz w:val="23"/>
        </w:rPr>
        <w:t>Proverbs 21:5</w:t>
      </w:r>
      <w:r>
        <w:rPr>
          <w:rFonts w:ascii="Times New Roman" w:hAnsi="Times New Roman" w:eastAsia="Times New Roman"/>
          <w:b w:val="0"/>
          <w:sz w:val="23"/>
        </w:rPr>
        <w:br w:type="textWrapping"/>
      </w:r>
      <w:r>
        <w:rPr>
          <w:rFonts w:ascii="Times New Roman" w:hAnsi="Times New Roman" w:eastAsia="Times New Roman"/>
          <w:b w:val="0"/>
          <w:sz w:val="23"/>
        </w:rPr>
        <w:t>“The thoughts of the diligent tend only to plenteousness; but of every one that is hasty only to want.”</w:t>
      </w:r>
    </w:p>
    <w:p w14:paraId="543B958A">
      <w:pPr>
        <w:keepNext w:val="0"/>
        <w:keepLines w:val="0"/>
        <w:pageBreakBefore w:val="0"/>
        <w:widowControl/>
        <w:spacing w:before="0" w:after="100" w:line="252" w:lineRule="auto"/>
      </w:pPr>
      <w:r>
        <w:rPr>
          <w:rFonts w:ascii="Times New Roman" w:hAnsi="Times New Roman" w:eastAsia="Times New Roman"/>
          <w:b w:val="0"/>
          <w:sz w:val="23"/>
        </w:rPr>
        <w:t>Entrepreneurship requires diligence, planning and patience.</w:t>
      </w:r>
    </w:p>
    <w:p w14:paraId="22C55CBF">
      <w:pPr>
        <w:keepNext w:val="0"/>
        <w:keepLines w:val="0"/>
        <w:pageBreakBefore w:val="0"/>
        <w:widowControl/>
        <w:spacing w:before="0" w:after="40" w:line="240" w:lineRule="auto"/>
      </w:pPr>
    </w:p>
    <w:p w14:paraId="5313523A">
      <w:pPr>
        <w:pStyle w:val="2"/>
        <w:keepNext/>
        <w:keepLines w:val="0"/>
        <w:pageBreakBefore w:val="0"/>
        <w:widowControl/>
        <w:spacing w:before="240" w:after="120" w:line="252" w:lineRule="auto"/>
      </w:pPr>
      <w:r>
        <w:rPr>
          <w:rFonts w:ascii="Times New Roman" w:hAnsi="Times New Roman" w:eastAsia="Times New Roman"/>
          <w:b/>
          <w:sz w:val="30"/>
        </w:rPr>
        <w:t>27. EMPLOYABILITY EVIDENCE GUIDE</w:t>
      </w:r>
    </w:p>
    <w:p w14:paraId="262C9ABE">
      <w:pPr>
        <w:keepNext w:val="0"/>
        <w:keepLines w:val="0"/>
        <w:pageBreakBefore w:val="0"/>
        <w:widowControl/>
        <w:spacing w:before="0" w:after="100" w:line="252" w:lineRule="auto"/>
      </w:pPr>
      <w:r>
        <w:rPr>
          <w:rFonts w:ascii="Times New Roman" w:hAnsi="Times New Roman" w:eastAsia="Times New Roman"/>
          <w:b w:val="0"/>
          <w:sz w:val="23"/>
        </w:rPr>
        <w:t>Employability evidence should show readiness for work.</w:t>
      </w:r>
    </w:p>
    <w:p w14:paraId="44B6F3E9">
      <w:pPr>
        <w:keepNext w:val="0"/>
        <w:keepLines w:val="0"/>
        <w:pageBreakBefore w:val="0"/>
        <w:widowControl/>
        <w:spacing w:before="0" w:after="100" w:line="252" w:lineRule="auto"/>
      </w:pPr>
      <w:r>
        <w:rPr>
          <w:rFonts w:ascii="Times New Roman" w:hAnsi="Times New Roman" w:eastAsia="Times New Roman"/>
          <w:b w:val="0"/>
          <w:sz w:val="23"/>
        </w:rPr>
        <w:t>Evidence may include:</w:t>
      </w:r>
    </w:p>
    <w:p w14:paraId="165DCC44">
      <w:pPr>
        <w:keepNext w:val="0"/>
        <w:keepLines w:val="0"/>
        <w:pageBreakBefore w:val="0"/>
        <w:widowControl/>
        <w:spacing w:before="0" w:after="40" w:line="252" w:lineRule="auto"/>
        <w:ind w:left="403" w:hanging="403"/>
      </w:pPr>
      <w:r>
        <w:rPr>
          <w:rFonts w:ascii="Times New Roman" w:hAnsi="Times New Roman" w:eastAsia="Times New Roman"/>
          <w:b w:val="0"/>
          <w:sz w:val="23"/>
        </w:rPr>
        <w:t>1. CV.</w:t>
      </w:r>
    </w:p>
    <w:p w14:paraId="3EBCBB0C">
      <w:pPr>
        <w:keepNext w:val="0"/>
        <w:keepLines w:val="0"/>
        <w:pageBreakBefore w:val="0"/>
        <w:widowControl/>
        <w:spacing w:before="0" w:after="40" w:line="252" w:lineRule="auto"/>
        <w:ind w:left="403" w:hanging="403"/>
      </w:pPr>
      <w:r>
        <w:rPr>
          <w:rFonts w:ascii="Times New Roman" w:hAnsi="Times New Roman" w:eastAsia="Times New Roman"/>
          <w:b w:val="0"/>
          <w:sz w:val="23"/>
        </w:rPr>
        <w:t>2. Cover letter.</w:t>
      </w:r>
    </w:p>
    <w:p w14:paraId="7DD5759C">
      <w:pPr>
        <w:keepNext w:val="0"/>
        <w:keepLines w:val="0"/>
        <w:pageBreakBefore w:val="0"/>
        <w:widowControl/>
        <w:spacing w:before="0" w:after="40" w:line="252" w:lineRule="auto"/>
        <w:ind w:left="403" w:hanging="403"/>
      </w:pPr>
      <w:r>
        <w:rPr>
          <w:rFonts w:ascii="Times New Roman" w:hAnsi="Times New Roman" w:eastAsia="Times New Roman"/>
          <w:b w:val="0"/>
          <w:sz w:val="23"/>
        </w:rPr>
        <w:t>3. Interview practice feedback.</w:t>
      </w:r>
    </w:p>
    <w:p w14:paraId="44B45CAE">
      <w:pPr>
        <w:keepNext w:val="0"/>
        <w:keepLines w:val="0"/>
        <w:pageBreakBefore w:val="0"/>
        <w:widowControl/>
        <w:spacing w:before="0" w:after="40" w:line="252" w:lineRule="auto"/>
        <w:ind w:left="403" w:hanging="403"/>
      </w:pPr>
      <w:r>
        <w:rPr>
          <w:rFonts w:ascii="Times New Roman" w:hAnsi="Times New Roman" w:eastAsia="Times New Roman"/>
          <w:b w:val="0"/>
          <w:sz w:val="23"/>
        </w:rPr>
        <w:t>4. Workplace conduct reflection.</w:t>
      </w:r>
    </w:p>
    <w:p w14:paraId="344FC375">
      <w:pPr>
        <w:keepNext w:val="0"/>
        <w:keepLines w:val="0"/>
        <w:pageBreakBefore w:val="0"/>
        <w:widowControl/>
        <w:spacing w:before="0" w:after="40" w:line="252" w:lineRule="auto"/>
        <w:ind w:left="403" w:hanging="403"/>
      </w:pPr>
      <w:r>
        <w:rPr>
          <w:rFonts w:ascii="Times New Roman" w:hAnsi="Times New Roman" w:eastAsia="Times New Roman"/>
          <w:b w:val="0"/>
          <w:sz w:val="23"/>
        </w:rPr>
        <w:t>5. Personal career plan.</w:t>
      </w:r>
    </w:p>
    <w:p w14:paraId="306393D8">
      <w:pPr>
        <w:keepNext w:val="0"/>
        <w:keepLines w:val="0"/>
        <w:pageBreakBefore w:val="0"/>
        <w:widowControl/>
        <w:spacing w:before="0" w:after="40" w:line="252" w:lineRule="auto"/>
        <w:ind w:left="403" w:hanging="403"/>
      </w:pPr>
      <w:r>
        <w:rPr>
          <w:rFonts w:ascii="Times New Roman" w:hAnsi="Times New Roman" w:eastAsia="Times New Roman"/>
          <w:b w:val="0"/>
          <w:sz w:val="23"/>
        </w:rPr>
        <w:t>6. Skills summary.</w:t>
      </w:r>
    </w:p>
    <w:p w14:paraId="4A42F8EE">
      <w:pPr>
        <w:keepNext w:val="0"/>
        <w:keepLines w:val="0"/>
        <w:pageBreakBefore w:val="0"/>
        <w:widowControl/>
        <w:spacing w:before="0" w:after="40" w:line="252" w:lineRule="auto"/>
        <w:ind w:left="403" w:hanging="403"/>
      </w:pPr>
      <w:r>
        <w:rPr>
          <w:rFonts w:ascii="Times New Roman" w:hAnsi="Times New Roman" w:eastAsia="Times New Roman"/>
          <w:b w:val="0"/>
          <w:sz w:val="23"/>
        </w:rPr>
        <w:t>7. Reference request draft.</w:t>
      </w:r>
    </w:p>
    <w:p w14:paraId="2931C37C">
      <w:pPr>
        <w:keepNext w:val="0"/>
        <w:keepLines w:val="0"/>
        <w:pageBreakBefore w:val="0"/>
        <w:widowControl/>
        <w:spacing w:before="0" w:after="40" w:line="252" w:lineRule="auto"/>
        <w:ind w:left="403" w:hanging="403"/>
      </w:pPr>
      <w:r>
        <w:rPr>
          <w:rFonts w:ascii="Times New Roman" w:hAnsi="Times New Roman" w:eastAsia="Times New Roman"/>
          <w:b w:val="0"/>
          <w:sz w:val="23"/>
        </w:rPr>
        <w:t>8. Industrial attachment readiness checklist.</w:t>
      </w:r>
    </w:p>
    <w:p w14:paraId="6796B994">
      <w:pPr>
        <w:keepNext w:val="0"/>
        <w:keepLines w:val="0"/>
        <w:pageBreakBefore w:val="0"/>
        <w:widowControl/>
        <w:spacing w:before="0" w:after="40" w:line="252" w:lineRule="auto"/>
        <w:ind w:left="403" w:hanging="403"/>
      </w:pPr>
      <w:r>
        <w:rPr>
          <w:rFonts w:ascii="Times New Roman" w:hAnsi="Times New Roman" w:eastAsia="Times New Roman"/>
          <w:b w:val="0"/>
          <w:sz w:val="23"/>
        </w:rPr>
        <w:t>9. Workplace communication assignment.</w:t>
      </w:r>
    </w:p>
    <w:p w14:paraId="196CACEE">
      <w:pPr>
        <w:keepNext w:val="0"/>
        <w:keepLines w:val="0"/>
        <w:pageBreakBefore w:val="0"/>
        <w:widowControl/>
        <w:spacing w:before="0" w:after="40" w:line="252" w:lineRule="auto"/>
        <w:ind w:left="403" w:hanging="403"/>
      </w:pPr>
      <w:r>
        <w:rPr>
          <w:rFonts w:ascii="Times New Roman" w:hAnsi="Times New Roman" w:eastAsia="Times New Roman"/>
          <w:b w:val="0"/>
          <w:sz w:val="23"/>
        </w:rPr>
        <w:t>10. Supervisor comment.</w:t>
      </w:r>
    </w:p>
    <w:p w14:paraId="068462EC">
      <w:pPr>
        <w:keepNext w:val="0"/>
        <w:keepLines w:val="0"/>
        <w:pageBreakBefore w:val="0"/>
        <w:widowControl/>
        <w:spacing w:before="0" w:after="100" w:line="252" w:lineRule="auto"/>
      </w:pPr>
      <w:r>
        <w:rPr>
          <w:rFonts w:ascii="Times New Roman" w:hAnsi="Times New Roman" w:eastAsia="Times New Roman"/>
          <w:b w:val="0"/>
          <w:sz w:val="23"/>
        </w:rPr>
        <w:t>Employability evidence should show that the trainee can work with discipline, respect and responsibility.</w:t>
      </w:r>
    </w:p>
    <w:p w14:paraId="534D3F1A">
      <w:pPr>
        <w:keepNext w:val="0"/>
        <w:keepLines w:val="0"/>
        <w:pageBreakBefore w:val="0"/>
        <w:widowControl/>
        <w:spacing w:before="0" w:after="40" w:line="240" w:lineRule="auto"/>
      </w:pPr>
    </w:p>
    <w:p w14:paraId="3720CB4D">
      <w:pPr>
        <w:pStyle w:val="2"/>
        <w:keepNext/>
        <w:keepLines w:val="0"/>
        <w:pageBreakBefore w:val="0"/>
        <w:widowControl/>
        <w:spacing w:before="240" w:after="120" w:line="252" w:lineRule="auto"/>
      </w:pPr>
      <w:r>
        <w:rPr>
          <w:rFonts w:ascii="Times New Roman" w:hAnsi="Times New Roman" w:eastAsia="Times New Roman"/>
          <w:b/>
          <w:sz w:val="30"/>
        </w:rPr>
        <w:t>28. INDUSTRIAL ATTACHMENT EVIDENCE GUIDE</w:t>
      </w:r>
    </w:p>
    <w:p w14:paraId="29382121">
      <w:pPr>
        <w:keepNext w:val="0"/>
        <w:keepLines w:val="0"/>
        <w:pageBreakBefore w:val="0"/>
        <w:widowControl/>
        <w:spacing w:before="0" w:after="100" w:line="252" w:lineRule="auto"/>
      </w:pPr>
      <w:r>
        <w:rPr>
          <w:rFonts w:ascii="Times New Roman" w:hAnsi="Times New Roman" w:eastAsia="Times New Roman"/>
          <w:b w:val="0"/>
          <w:sz w:val="23"/>
        </w:rPr>
        <w:t>Industrial attachment evidence should show real workplace learning.</w:t>
      </w:r>
    </w:p>
    <w:p w14:paraId="7FC04D67">
      <w:pPr>
        <w:keepNext w:val="0"/>
        <w:keepLines w:val="0"/>
        <w:pageBreakBefore w:val="0"/>
        <w:widowControl/>
        <w:spacing w:before="0" w:after="100" w:line="252" w:lineRule="auto"/>
      </w:pPr>
      <w:r>
        <w:rPr>
          <w:rFonts w:ascii="Times New Roman" w:hAnsi="Times New Roman" w:eastAsia="Times New Roman"/>
          <w:b w:val="0"/>
          <w:sz w:val="23"/>
        </w:rPr>
        <w:t>Evidence should include:</w:t>
      </w:r>
    </w:p>
    <w:p w14:paraId="46100ED2">
      <w:pPr>
        <w:keepNext w:val="0"/>
        <w:keepLines w:val="0"/>
        <w:pageBreakBefore w:val="0"/>
        <w:widowControl/>
        <w:spacing w:before="0" w:after="40" w:line="252" w:lineRule="auto"/>
        <w:ind w:left="403" w:hanging="403"/>
      </w:pPr>
      <w:r>
        <w:rPr>
          <w:rFonts w:ascii="Times New Roman" w:hAnsi="Times New Roman" w:eastAsia="Times New Roman"/>
          <w:b w:val="0"/>
          <w:sz w:val="23"/>
        </w:rPr>
        <w:t>1. Placement approval form.</w:t>
      </w:r>
    </w:p>
    <w:p w14:paraId="7261C400">
      <w:pPr>
        <w:keepNext w:val="0"/>
        <w:keepLines w:val="0"/>
        <w:pageBreakBefore w:val="0"/>
        <w:widowControl/>
        <w:spacing w:before="0" w:after="40" w:line="252" w:lineRule="auto"/>
        <w:ind w:left="403" w:hanging="403"/>
      </w:pPr>
      <w:r>
        <w:rPr>
          <w:rFonts w:ascii="Times New Roman" w:hAnsi="Times New Roman" w:eastAsia="Times New Roman"/>
          <w:b w:val="0"/>
          <w:sz w:val="23"/>
        </w:rPr>
        <w:t>2. Host organisation details.</w:t>
      </w:r>
    </w:p>
    <w:p w14:paraId="46950822">
      <w:pPr>
        <w:keepNext w:val="0"/>
        <w:keepLines w:val="0"/>
        <w:pageBreakBefore w:val="0"/>
        <w:widowControl/>
        <w:spacing w:before="0" w:after="40" w:line="252" w:lineRule="auto"/>
        <w:ind w:left="403" w:hanging="403"/>
      </w:pPr>
      <w:r>
        <w:rPr>
          <w:rFonts w:ascii="Times New Roman" w:hAnsi="Times New Roman" w:eastAsia="Times New Roman"/>
          <w:b w:val="0"/>
          <w:sz w:val="23"/>
        </w:rPr>
        <w:t>3. Daily attendance record.</w:t>
      </w:r>
    </w:p>
    <w:p w14:paraId="615746F5">
      <w:pPr>
        <w:keepNext w:val="0"/>
        <w:keepLines w:val="0"/>
        <w:pageBreakBefore w:val="0"/>
        <w:widowControl/>
        <w:spacing w:before="0" w:after="40" w:line="252" w:lineRule="auto"/>
        <w:ind w:left="403" w:hanging="403"/>
      </w:pPr>
      <w:r>
        <w:rPr>
          <w:rFonts w:ascii="Times New Roman" w:hAnsi="Times New Roman" w:eastAsia="Times New Roman"/>
          <w:b w:val="0"/>
          <w:sz w:val="23"/>
        </w:rPr>
        <w:t>4. Daily logbook entries.</w:t>
      </w:r>
    </w:p>
    <w:p w14:paraId="195BFC2B">
      <w:pPr>
        <w:keepNext w:val="0"/>
        <w:keepLines w:val="0"/>
        <w:pageBreakBefore w:val="0"/>
        <w:widowControl/>
        <w:spacing w:before="0" w:after="40" w:line="252" w:lineRule="auto"/>
        <w:ind w:left="403" w:hanging="403"/>
      </w:pPr>
      <w:r>
        <w:rPr>
          <w:rFonts w:ascii="Times New Roman" w:hAnsi="Times New Roman" w:eastAsia="Times New Roman"/>
          <w:b w:val="0"/>
          <w:sz w:val="23"/>
        </w:rPr>
        <w:t>5. Weekly supervisor review.</w:t>
      </w:r>
    </w:p>
    <w:p w14:paraId="16B4CBC5">
      <w:pPr>
        <w:keepNext w:val="0"/>
        <w:keepLines w:val="0"/>
        <w:pageBreakBefore w:val="0"/>
        <w:widowControl/>
        <w:spacing w:before="0" w:after="40" w:line="252" w:lineRule="auto"/>
        <w:ind w:left="403" w:hanging="403"/>
      </w:pPr>
      <w:r>
        <w:rPr>
          <w:rFonts w:ascii="Times New Roman" w:hAnsi="Times New Roman" w:eastAsia="Times New Roman"/>
          <w:b w:val="0"/>
          <w:sz w:val="23"/>
        </w:rPr>
        <w:t>6. Tasks performed.</w:t>
      </w:r>
    </w:p>
    <w:p w14:paraId="3D59FF85">
      <w:pPr>
        <w:keepNext w:val="0"/>
        <w:keepLines w:val="0"/>
        <w:pageBreakBefore w:val="0"/>
        <w:widowControl/>
        <w:spacing w:before="0" w:after="40" w:line="252" w:lineRule="auto"/>
        <w:ind w:left="403" w:hanging="403"/>
      </w:pPr>
      <w:r>
        <w:rPr>
          <w:rFonts w:ascii="Times New Roman" w:hAnsi="Times New Roman" w:eastAsia="Times New Roman"/>
          <w:b w:val="0"/>
          <w:sz w:val="23"/>
        </w:rPr>
        <w:t>7. Skills practised.</w:t>
      </w:r>
    </w:p>
    <w:p w14:paraId="125176EE">
      <w:pPr>
        <w:keepNext w:val="0"/>
        <w:keepLines w:val="0"/>
        <w:pageBreakBefore w:val="0"/>
        <w:widowControl/>
        <w:spacing w:before="0" w:after="40" w:line="252" w:lineRule="auto"/>
        <w:ind w:left="403" w:hanging="403"/>
      </w:pPr>
      <w:r>
        <w:rPr>
          <w:rFonts w:ascii="Times New Roman" w:hAnsi="Times New Roman" w:eastAsia="Times New Roman"/>
          <w:b w:val="0"/>
          <w:sz w:val="23"/>
        </w:rPr>
        <w:t>8. Challenges faced.</w:t>
      </w:r>
    </w:p>
    <w:p w14:paraId="0BEA8B4F">
      <w:pPr>
        <w:keepNext w:val="0"/>
        <w:keepLines w:val="0"/>
        <w:pageBreakBefore w:val="0"/>
        <w:widowControl/>
        <w:spacing w:before="0" w:after="40" w:line="252" w:lineRule="auto"/>
        <w:ind w:left="403" w:hanging="403"/>
      </w:pPr>
      <w:r>
        <w:rPr>
          <w:rFonts w:ascii="Times New Roman" w:hAnsi="Times New Roman" w:eastAsia="Times New Roman"/>
          <w:b w:val="0"/>
          <w:sz w:val="23"/>
        </w:rPr>
        <w:t>9. Workplace conduct comments.</w:t>
      </w:r>
    </w:p>
    <w:p w14:paraId="6387C2AF">
      <w:pPr>
        <w:keepNext w:val="0"/>
        <w:keepLines w:val="0"/>
        <w:pageBreakBefore w:val="0"/>
        <w:widowControl/>
        <w:spacing w:before="0" w:after="40" w:line="252" w:lineRule="auto"/>
        <w:ind w:left="403" w:hanging="403"/>
      </w:pPr>
      <w:r>
        <w:rPr>
          <w:rFonts w:ascii="Times New Roman" w:hAnsi="Times New Roman" w:eastAsia="Times New Roman"/>
          <w:b w:val="0"/>
          <w:sz w:val="23"/>
        </w:rPr>
        <w:t>10. Safety compliance comments.</w:t>
      </w:r>
    </w:p>
    <w:p w14:paraId="04805695">
      <w:pPr>
        <w:keepNext w:val="0"/>
        <w:keepLines w:val="0"/>
        <w:pageBreakBefore w:val="0"/>
        <w:widowControl/>
        <w:spacing w:before="0" w:after="40" w:line="252" w:lineRule="auto"/>
        <w:ind w:left="403" w:hanging="403"/>
      </w:pPr>
      <w:r>
        <w:rPr>
          <w:rFonts w:ascii="Times New Roman" w:hAnsi="Times New Roman" w:eastAsia="Times New Roman"/>
          <w:b w:val="0"/>
          <w:sz w:val="23"/>
        </w:rPr>
        <w:t>11. Final attachment report.</w:t>
      </w:r>
    </w:p>
    <w:p w14:paraId="3EADFEB9">
      <w:pPr>
        <w:keepNext w:val="0"/>
        <w:keepLines w:val="0"/>
        <w:pageBreakBefore w:val="0"/>
        <w:widowControl/>
        <w:spacing w:before="0" w:after="40" w:line="252" w:lineRule="auto"/>
        <w:ind w:left="403" w:hanging="403"/>
      </w:pPr>
      <w:r>
        <w:rPr>
          <w:rFonts w:ascii="Times New Roman" w:hAnsi="Times New Roman" w:eastAsia="Times New Roman"/>
          <w:b w:val="0"/>
          <w:sz w:val="23"/>
        </w:rPr>
        <w:t>12. Host supervisor final assessment.</w:t>
      </w:r>
    </w:p>
    <w:p w14:paraId="500E1290">
      <w:pPr>
        <w:keepNext w:val="0"/>
        <w:keepLines w:val="0"/>
        <w:pageBreakBefore w:val="0"/>
        <w:widowControl/>
        <w:spacing w:before="0" w:after="100" w:line="252" w:lineRule="auto"/>
      </w:pPr>
      <w:r>
        <w:rPr>
          <w:rFonts w:ascii="Times New Roman" w:hAnsi="Times New Roman" w:eastAsia="Times New Roman"/>
          <w:b w:val="0"/>
          <w:sz w:val="23"/>
        </w:rPr>
        <w:t>Industrial attachment evidence must be truthful. Fake attachment records are serious misconduct.</w:t>
      </w:r>
    </w:p>
    <w:p w14:paraId="4732462F">
      <w:pPr>
        <w:keepNext w:val="0"/>
        <w:keepLines w:val="0"/>
        <w:pageBreakBefore w:val="0"/>
        <w:widowControl/>
        <w:spacing w:before="0" w:after="40" w:line="240" w:lineRule="auto"/>
      </w:pPr>
    </w:p>
    <w:p w14:paraId="7DCF3428">
      <w:pPr>
        <w:pStyle w:val="2"/>
        <w:keepNext/>
        <w:keepLines w:val="0"/>
        <w:pageBreakBefore w:val="0"/>
        <w:widowControl/>
        <w:spacing w:before="240" w:after="120" w:line="252" w:lineRule="auto"/>
      </w:pPr>
      <w:r>
        <w:rPr>
          <w:rFonts w:ascii="Times New Roman" w:hAnsi="Times New Roman" w:eastAsia="Times New Roman"/>
          <w:b/>
          <w:sz w:val="30"/>
        </w:rPr>
        <w:t>29. EVIDENCE THAT SHOULD NOT BE INCLUDED</w:t>
      </w:r>
    </w:p>
    <w:p w14:paraId="2E1C367D">
      <w:pPr>
        <w:keepNext w:val="0"/>
        <w:keepLines w:val="0"/>
        <w:pageBreakBefore w:val="0"/>
        <w:widowControl/>
        <w:spacing w:before="0" w:after="100" w:line="252" w:lineRule="auto"/>
      </w:pPr>
      <w:r>
        <w:rPr>
          <w:rFonts w:ascii="Times New Roman" w:hAnsi="Times New Roman" w:eastAsia="Times New Roman"/>
          <w:b w:val="0"/>
          <w:sz w:val="23"/>
        </w:rPr>
        <w:t>Trainees must not include evidence that is false, private, harmful or unauthorised.</w:t>
      </w:r>
    </w:p>
    <w:p w14:paraId="78608725">
      <w:pPr>
        <w:keepNext w:val="0"/>
        <w:keepLines w:val="0"/>
        <w:pageBreakBefore w:val="0"/>
        <w:widowControl/>
        <w:spacing w:before="0" w:after="100" w:line="252" w:lineRule="auto"/>
      </w:pPr>
      <w:r>
        <w:rPr>
          <w:rFonts w:ascii="Times New Roman" w:hAnsi="Times New Roman" w:eastAsia="Times New Roman"/>
          <w:b w:val="0"/>
          <w:sz w:val="23"/>
        </w:rPr>
        <w:t>Do not include:</w:t>
      </w:r>
    </w:p>
    <w:p w14:paraId="3EBCC6B6">
      <w:pPr>
        <w:keepNext w:val="0"/>
        <w:keepLines w:val="0"/>
        <w:pageBreakBefore w:val="0"/>
        <w:widowControl/>
        <w:spacing w:before="0" w:after="40" w:line="252" w:lineRule="auto"/>
        <w:ind w:left="403" w:hanging="403"/>
      </w:pPr>
      <w:r>
        <w:rPr>
          <w:rFonts w:ascii="Times New Roman" w:hAnsi="Times New Roman" w:eastAsia="Times New Roman"/>
          <w:b w:val="0"/>
          <w:sz w:val="23"/>
        </w:rPr>
        <w:t>1. Fake certificates.</w:t>
      </w:r>
    </w:p>
    <w:p w14:paraId="49A08170">
      <w:pPr>
        <w:keepNext w:val="0"/>
        <w:keepLines w:val="0"/>
        <w:pageBreakBefore w:val="0"/>
        <w:widowControl/>
        <w:spacing w:before="0" w:after="40" w:line="252" w:lineRule="auto"/>
        <w:ind w:left="403" w:hanging="403"/>
      </w:pPr>
      <w:r>
        <w:rPr>
          <w:rFonts w:ascii="Times New Roman" w:hAnsi="Times New Roman" w:eastAsia="Times New Roman"/>
          <w:b w:val="0"/>
          <w:sz w:val="23"/>
        </w:rPr>
        <w:t>2. Fake attendance records.</w:t>
      </w:r>
    </w:p>
    <w:p w14:paraId="080845D8">
      <w:pPr>
        <w:keepNext w:val="0"/>
        <w:keepLines w:val="0"/>
        <w:pageBreakBefore w:val="0"/>
        <w:widowControl/>
        <w:spacing w:before="0" w:after="40" w:line="252" w:lineRule="auto"/>
        <w:ind w:left="403" w:hanging="403"/>
      </w:pPr>
      <w:r>
        <w:rPr>
          <w:rFonts w:ascii="Times New Roman" w:hAnsi="Times New Roman" w:eastAsia="Times New Roman"/>
          <w:b w:val="0"/>
          <w:sz w:val="23"/>
        </w:rPr>
        <w:t>3. Fake supervisor signatures.</w:t>
      </w:r>
    </w:p>
    <w:p w14:paraId="1D5EF16E">
      <w:pPr>
        <w:keepNext w:val="0"/>
        <w:keepLines w:val="0"/>
        <w:pageBreakBefore w:val="0"/>
        <w:widowControl/>
        <w:spacing w:before="0" w:after="40" w:line="252" w:lineRule="auto"/>
        <w:ind w:left="403" w:hanging="403"/>
      </w:pPr>
      <w:r>
        <w:rPr>
          <w:rFonts w:ascii="Times New Roman" w:hAnsi="Times New Roman" w:eastAsia="Times New Roman"/>
          <w:b w:val="0"/>
          <w:sz w:val="23"/>
        </w:rPr>
        <w:t>4. Another trainee’s work as your own.</w:t>
      </w:r>
    </w:p>
    <w:p w14:paraId="6E2C83B2">
      <w:pPr>
        <w:keepNext w:val="0"/>
        <w:keepLines w:val="0"/>
        <w:pageBreakBefore w:val="0"/>
        <w:widowControl/>
        <w:spacing w:before="0" w:after="40" w:line="252" w:lineRule="auto"/>
        <w:ind w:left="403" w:hanging="403"/>
      </w:pPr>
      <w:r>
        <w:rPr>
          <w:rFonts w:ascii="Times New Roman" w:hAnsi="Times New Roman" w:eastAsia="Times New Roman"/>
          <w:b w:val="0"/>
          <w:sz w:val="23"/>
        </w:rPr>
        <w:t>5. Confidential documents without permission.</w:t>
      </w:r>
    </w:p>
    <w:p w14:paraId="1C7E32E4">
      <w:pPr>
        <w:keepNext w:val="0"/>
        <w:keepLines w:val="0"/>
        <w:pageBreakBefore w:val="0"/>
        <w:widowControl/>
        <w:spacing w:before="0" w:after="40" w:line="252" w:lineRule="auto"/>
        <w:ind w:left="403" w:hanging="403"/>
      </w:pPr>
      <w:r>
        <w:rPr>
          <w:rFonts w:ascii="Times New Roman" w:hAnsi="Times New Roman" w:eastAsia="Times New Roman"/>
          <w:b w:val="0"/>
          <w:sz w:val="23"/>
        </w:rPr>
        <w:t>6. Private medical details of others.</w:t>
      </w:r>
    </w:p>
    <w:p w14:paraId="4A112C72">
      <w:pPr>
        <w:keepNext w:val="0"/>
        <w:keepLines w:val="0"/>
        <w:pageBreakBefore w:val="0"/>
        <w:widowControl/>
        <w:spacing w:before="0" w:after="40" w:line="252" w:lineRule="auto"/>
        <w:ind w:left="403" w:hanging="403"/>
      </w:pPr>
      <w:r>
        <w:rPr>
          <w:rFonts w:ascii="Times New Roman" w:hAnsi="Times New Roman" w:eastAsia="Times New Roman"/>
          <w:b w:val="0"/>
          <w:sz w:val="23"/>
        </w:rPr>
        <w:t>7. Pictures of vulnerable people without approval.</w:t>
      </w:r>
    </w:p>
    <w:p w14:paraId="0B83E61B">
      <w:pPr>
        <w:keepNext w:val="0"/>
        <w:keepLines w:val="0"/>
        <w:pageBreakBefore w:val="0"/>
        <w:widowControl/>
        <w:spacing w:before="0" w:after="40" w:line="252" w:lineRule="auto"/>
        <w:ind w:left="403" w:hanging="403"/>
      </w:pPr>
      <w:r>
        <w:rPr>
          <w:rFonts w:ascii="Times New Roman" w:hAnsi="Times New Roman" w:eastAsia="Times New Roman"/>
          <w:b w:val="0"/>
          <w:sz w:val="23"/>
        </w:rPr>
        <w:t>8. Pictures that shame or mock people.</w:t>
      </w:r>
    </w:p>
    <w:p w14:paraId="1578EAD4">
      <w:pPr>
        <w:keepNext w:val="0"/>
        <w:keepLines w:val="0"/>
        <w:pageBreakBefore w:val="0"/>
        <w:widowControl/>
        <w:spacing w:before="0" w:after="40" w:line="252" w:lineRule="auto"/>
        <w:ind w:left="403" w:hanging="403"/>
      </w:pPr>
      <w:r>
        <w:rPr>
          <w:rFonts w:ascii="Times New Roman" w:hAnsi="Times New Roman" w:eastAsia="Times New Roman"/>
          <w:b w:val="0"/>
          <w:sz w:val="23"/>
        </w:rPr>
        <w:t>9. Workplace secrets.</w:t>
      </w:r>
    </w:p>
    <w:p w14:paraId="6B2F46AA">
      <w:pPr>
        <w:keepNext w:val="0"/>
        <w:keepLines w:val="0"/>
        <w:pageBreakBefore w:val="0"/>
        <w:widowControl/>
        <w:spacing w:before="0" w:after="40" w:line="252" w:lineRule="auto"/>
        <w:ind w:left="403" w:hanging="403"/>
      </w:pPr>
      <w:r>
        <w:rPr>
          <w:rFonts w:ascii="Times New Roman" w:hAnsi="Times New Roman" w:eastAsia="Times New Roman"/>
          <w:b w:val="0"/>
          <w:sz w:val="23"/>
        </w:rPr>
        <w:t>10. Financial records not approved for sharing.</w:t>
      </w:r>
    </w:p>
    <w:p w14:paraId="1CFCABFC">
      <w:pPr>
        <w:keepNext w:val="0"/>
        <w:keepLines w:val="0"/>
        <w:pageBreakBefore w:val="0"/>
        <w:widowControl/>
        <w:spacing w:before="0" w:after="40" w:line="252" w:lineRule="auto"/>
        <w:ind w:left="403" w:hanging="403"/>
      </w:pPr>
      <w:r>
        <w:rPr>
          <w:rFonts w:ascii="Times New Roman" w:hAnsi="Times New Roman" w:eastAsia="Times New Roman"/>
          <w:b w:val="0"/>
          <w:sz w:val="23"/>
        </w:rPr>
        <w:t>11. Photos of restricted areas.</w:t>
      </w:r>
    </w:p>
    <w:p w14:paraId="621DDA3F">
      <w:pPr>
        <w:keepNext w:val="0"/>
        <w:keepLines w:val="0"/>
        <w:pageBreakBefore w:val="0"/>
        <w:widowControl/>
        <w:spacing w:before="0" w:after="40" w:line="252" w:lineRule="auto"/>
        <w:ind w:left="403" w:hanging="403"/>
      </w:pPr>
      <w:r>
        <w:rPr>
          <w:rFonts w:ascii="Times New Roman" w:hAnsi="Times New Roman" w:eastAsia="Times New Roman"/>
          <w:b w:val="0"/>
          <w:sz w:val="23"/>
        </w:rPr>
        <w:t>12. Offensive messages.</w:t>
      </w:r>
    </w:p>
    <w:p w14:paraId="0F2261FD">
      <w:pPr>
        <w:keepNext w:val="0"/>
        <w:keepLines w:val="0"/>
        <w:pageBreakBefore w:val="0"/>
        <w:widowControl/>
        <w:spacing w:before="0" w:after="40" w:line="252" w:lineRule="auto"/>
        <w:ind w:left="403" w:hanging="403"/>
      </w:pPr>
      <w:r>
        <w:rPr>
          <w:rFonts w:ascii="Times New Roman" w:hAnsi="Times New Roman" w:eastAsia="Times New Roman"/>
          <w:b w:val="0"/>
          <w:sz w:val="23"/>
        </w:rPr>
        <w:t>13. Gossip.</w:t>
      </w:r>
    </w:p>
    <w:p w14:paraId="14E858DB">
      <w:pPr>
        <w:keepNext w:val="0"/>
        <w:keepLines w:val="0"/>
        <w:pageBreakBefore w:val="0"/>
        <w:widowControl/>
        <w:spacing w:before="0" w:after="40" w:line="252" w:lineRule="auto"/>
        <w:ind w:left="403" w:hanging="403"/>
      </w:pPr>
      <w:r>
        <w:rPr>
          <w:rFonts w:ascii="Times New Roman" w:hAnsi="Times New Roman" w:eastAsia="Times New Roman"/>
          <w:b w:val="0"/>
          <w:sz w:val="23"/>
        </w:rPr>
        <w:t>14. Unverified allegations.</w:t>
      </w:r>
    </w:p>
    <w:p w14:paraId="04A397F3">
      <w:pPr>
        <w:keepNext w:val="0"/>
        <w:keepLines w:val="0"/>
        <w:pageBreakBefore w:val="0"/>
        <w:widowControl/>
        <w:spacing w:before="0" w:after="40" w:line="252" w:lineRule="auto"/>
        <w:ind w:left="403" w:hanging="403"/>
      </w:pPr>
      <w:r>
        <w:rPr>
          <w:rFonts w:ascii="Times New Roman" w:hAnsi="Times New Roman" w:eastAsia="Times New Roman"/>
          <w:b w:val="0"/>
          <w:sz w:val="23"/>
        </w:rPr>
        <w:t>15. Material that promotes immorality, violence, fraud or rebellion.</w:t>
      </w:r>
    </w:p>
    <w:p w14:paraId="5998764B">
      <w:pPr>
        <w:keepNext w:val="0"/>
        <w:keepLines w:val="0"/>
        <w:pageBreakBefore w:val="0"/>
        <w:widowControl/>
        <w:spacing w:before="0" w:after="100" w:line="252" w:lineRule="auto"/>
      </w:pPr>
      <w:r>
        <w:rPr>
          <w:rFonts w:ascii="Times New Roman" w:hAnsi="Times New Roman" w:eastAsia="Times New Roman"/>
          <w:b w:val="0"/>
          <w:sz w:val="23"/>
        </w:rPr>
        <w:t>Ephesians 4:25</w:t>
      </w:r>
      <w:r>
        <w:rPr>
          <w:rFonts w:ascii="Times New Roman" w:hAnsi="Times New Roman" w:eastAsia="Times New Roman"/>
          <w:b w:val="0"/>
          <w:sz w:val="23"/>
        </w:rPr>
        <w:br w:type="textWrapping"/>
      </w:r>
      <w:r>
        <w:rPr>
          <w:rFonts w:ascii="Times New Roman" w:hAnsi="Times New Roman" w:eastAsia="Times New Roman"/>
          <w:b w:val="0"/>
          <w:sz w:val="23"/>
        </w:rPr>
        <w:t>“Wherefore putting away lying, speak every man truth with his neighbour.”</w:t>
      </w:r>
    </w:p>
    <w:p w14:paraId="0350E722">
      <w:pPr>
        <w:keepNext w:val="0"/>
        <w:keepLines w:val="0"/>
        <w:pageBreakBefore w:val="0"/>
        <w:widowControl/>
        <w:spacing w:before="0" w:after="100" w:line="252" w:lineRule="auto"/>
      </w:pPr>
      <w:r>
        <w:rPr>
          <w:rFonts w:ascii="Times New Roman" w:hAnsi="Times New Roman" w:eastAsia="Times New Roman"/>
          <w:b w:val="0"/>
          <w:sz w:val="23"/>
        </w:rPr>
        <w:t>The portfolio and logbook must be built on truth.</w:t>
      </w:r>
    </w:p>
    <w:p w14:paraId="23DFC28F">
      <w:pPr>
        <w:keepNext w:val="0"/>
        <w:keepLines w:val="0"/>
        <w:pageBreakBefore w:val="0"/>
        <w:widowControl/>
        <w:spacing w:before="0" w:after="40" w:line="240" w:lineRule="auto"/>
      </w:pPr>
    </w:p>
    <w:p w14:paraId="0C7FA671">
      <w:pPr>
        <w:pStyle w:val="2"/>
        <w:keepNext/>
        <w:keepLines w:val="0"/>
        <w:pageBreakBefore w:val="0"/>
        <w:widowControl/>
        <w:spacing w:before="240" w:after="120" w:line="252" w:lineRule="auto"/>
      </w:pPr>
      <w:r>
        <w:rPr>
          <w:rFonts w:ascii="Times New Roman" w:hAnsi="Times New Roman" w:eastAsia="Times New Roman"/>
          <w:b/>
          <w:sz w:val="30"/>
        </w:rPr>
        <w:t>30. CONFIDENTIALITY AND PRIVACY RULES</w:t>
      </w:r>
    </w:p>
    <w:p w14:paraId="4BD3AF2C">
      <w:pPr>
        <w:keepNext w:val="0"/>
        <w:keepLines w:val="0"/>
        <w:pageBreakBefore w:val="0"/>
        <w:widowControl/>
        <w:spacing w:before="0" w:after="100" w:line="252" w:lineRule="auto"/>
      </w:pPr>
      <w:r>
        <w:rPr>
          <w:rFonts w:ascii="Times New Roman" w:hAnsi="Times New Roman" w:eastAsia="Times New Roman"/>
          <w:b w:val="0"/>
          <w:sz w:val="23"/>
        </w:rPr>
        <w:t>Trainees, trainers, mentors and supervisors must protect private information.</w:t>
      </w:r>
    </w:p>
    <w:p w14:paraId="00B2F8B9">
      <w:pPr>
        <w:pStyle w:val="3"/>
        <w:keepNext/>
        <w:keepLines w:val="0"/>
        <w:pageBreakBefore w:val="0"/>
        <w:widowControl/>
        <w:spacing w:before="160" w:after="100" w:line="252" w:lineRule="auto"/>
      </w:pPr>
      <w:r>
        <w:rPr>
          <w:rFonts w:ascii="Times New Roman" w:hAnsi="Times New Roman" w:eastAsia="Times New Roman"/>
          <w:b/>
          <w:sz w:val="26"/>
        </w:rPr>
        <w:t>30.1 General Privacy Rules</w:t>
      </w:r>
    </w:p>
    <w:p w14:paraId="5B6BC462">
      <w:pPr>
        <w:keepNext w:val="0"/>
        <w:keepLines w:val="0"/>
        <w:pageBreakBefore w:val="0"/>
        <w:widowControl/>
        <w:spacing w:before="0" w:after="40" w:line="252" w:lineRule="auto"/>
        <w:ind w:left="403" w:hanging="403"/>
      </w:pPr>
      <w:r>
        <w:rPr>
          <w:rFonts w:ascii="Times New Roman" w:hAnsi="Times New Roman" w:eastAsia="Times New Roman"/>
          <w:b w:val="0"/>
          <w:sz w:val="23"/>
        </w:rPr>
        <w:t>1. Do not expose another trainee’s personal matter.</w:t>
      </w:r>
    </w:p>
    <w:p w14:paraId="538D6CDD">
      <w:pPr>
        <w:keepNext w:val="0"/>
        <w:keepLines w:val="0"/>
        <w:pageBreakBefore w:val="0"/>
        <w:widowControl/>
        <w:spacing w:before="0" w:after="40" w:line="252" w:lineRule="auto"/>
        <w:ind w:left="403" w:hanging="403"/>
      </w:pPr>
      <w:r>
        <w:rPr>
          <w:rFonts w:ascii="Times New Roman" w:hAnsi="Times New Roman" w:eastAsia="Times New Roman"/>
          <w:b w:val="0"/>
          <w:sz w:val="23"/>
        </w:rPr>
        <w:t>2. Do not include private counselling details in public portfolio sections.</w:t>
      </w:r>
    </w:p>
    <w:p w14:paraId="7DED45FC">
      <w:pPr>
        <w:keepNext w:val="0"/>
        <w:keepLines w:val="0"/>
        <w:pageBreakBefore w:val="0"/>
        <w:widowControl/>
        <w:spacing w:before="0" w:after="40" w:line="252" w:lineRule="auto"/>
        <w:ind w:left="403" w:hanging="403"/>
      </w:pPr>
      <w:r>
        <w:rPr>
          <w:rFonts w:ascii="Times New Roman" w:hAnsi="Times New Roman" w:eastAsia="Times New Roman"/>
          <w:b w:val="0"/>
          <w:sz w:val="23"/>
        </w:rPr>
        <w:t>3. Do not photograph people without permission.</w:t>
      </w:r>
    </w:p>
    <w:p w14:paraId="486DC6DE">
      <w:pPr>
        <w:keepNext w:val="0"/>
        <w:keepLines w:val="0"/>
        <w:pageBreakBefore w:val="0"/>
        <w:widowControl/>
        <w:spacing w:before="0" w:after="40" w:line="252" w:lineRule="auto"/>
        <w:ind w:left="403" w:hanging="403"/>
      </w:pPr>
      <w:r>
        <w:rPr>
          <w:rFonts w:ascii="Times New Roman" w:hAnsi="Times New Roman" w:eastAsia="Times New Roman"/>
          <w:b w:val="0"/>
          <w:sz w:val="23"/>
        </w:rPr>
        <w:t>4. Do not share workplace documents without approval.</w:t>
      </w:r>
    </w:p>
    <w:p w14:paraId="6FBB8CB1">
      <w:pPr>
        <w:keepNext w:val="0"/>
        <w:keepLines w:val="0"/>
        <w:pageBreakBefore w:val="0"/>
        <w:widowControl/>
        <w:spacing w:before="0" w:after="40" w:line="252" w:lineRule="auto"/>
        <w:ind w:left="403" w:hanging="403"/>
      </w:pPr>
      <w:r>
        <w:rPr>
          <w:rFonts w:ascii="Times New Roman" w:hAnsi="Times New Roman" w:eastAsia="Times New Roman"/>
          <w:b w:val="0"/>
          <w:sz w:val="23"/>
        </w:rPr>
        <w:t>5. Do not post portfolio evidence online without permission.</w:t>
      </w:r>
    </w:p>
    <w:p w14:paraId="282EF118">
      <w:pPr>
        <w:keepNext w:val="0"/>
        <w:keepLines w:val="0"/>
        <w:pageBreakBefore w:val="0"/>
        <w:widowControl/>
        <w:spacing w:before="0" w:after="40" w:line="252" w:lineRule="auto"/>
        <w:ind w:left="403" w:hanging="403"/>
      </w:pPr>
      <w:r>
        <w:rPr>
          <w:rFonts w:ascii="Times New Roman" w:hAnsi="Times New Roman" w:eastAsia="Times New Roman"/>
          <w:b w:val="0"/>
          <w:sz w:val="23"/>
        </w:rPr>
        <w:t>6. Do not include sensitive community information.</w:t>
      </w:r>
    </w:p>
    <w:p w14:paraId="4DBC7255">
      <w:pPr>
        <w:keepNext w:val="0"/>
        <w:keepLines w:val="0"/>
        <w:pageBreakBefore w:val="0"/>
        <w:widowControl/>
        <w:spacing w:before="0" w:after="40" w:line="252" w:lineRule="auto"/>
        <w:ind w:left="403" w:hanging="403"/>
      </w:pPr>
      <w:r>
        <w:rPr>
          <w:rFonts w:ascii="Times New Roman" w:hAnsi="Times New Roman" w:eastAsia="Times New Roman"/>
          <w:b w:val="0"/>
          <w:sz w:val="23"/>
        </w:rPr>
        <w:t>7. Do not expose vulnerable children, elderly people or sick people.</w:t>
      </w:r>
    </w:p>
    <w:p w14:paraId="1440220B">
      <w:pPr>
        <w:keepNext w:val="0"/>
        <w:keepLines w:val="0"/>
        <w:pageBreakBefore w:val="0"/>
        <w:widowControl/>
        <w:spacing w:before="0" w:after="40" w:line="252" w:lineRule="auto"/>
        <w:ind w:left="403" w:hanging="403"/>
      </w:pPr>
      <w:r>
        <w:rPr>
          <w:rFonts w:ascii="Times New Roman" w:hAnsi="Times New Roman" w:eastAsia="Times New Roman"/>
          <w:b w:val="0"/>
          <w:sz w:val="23"/>
        </w:rPr>
        <w:t>8. Do not share passwords or private digital files.</w:t>
      </w:r>
    </w:p>
    <w:p w14:paraId="246F14C7">
      <w:pPr>
        <w:keepNext w:val="0"/>
        <w:keepLines w:val="0"/>
        <w:pageBreakBefore w:val="0"/>
        <w:widowControl/>
        <w:spacing w:before="0" w:after="40" w:line="252" w:lineRule="auto"/>
        <w:ind w:left="403" w:hanging="403"/>
      </w:pPr>
      <w:r>
        <w:rPr>
          <w:rFonts w:ascii="Times New Roman" w:hAnsi="Times New Roman" w:eastAsia="Times New Roman"/>
          <w:b w:val="0"/>
          <w:sz w:val="23"/>
        </w:rPr>
        <w:t>9. Do not use personal data carelessly.</w:t>
      </w:r>
    </w:p>
    <w:p w14:paraId="49BD59F6">
      <w:pPr>
        <w:keepNext w:val="0"/>
        <w:keepLines w:val="0"/>
        <w:pageBreakBefore w:val="0"/>
        <w:widowControl/>
        <w:spacing w:before="0" w:after="40" w:line="252" w:lineRule="auto"/>
        <w:ind w:left="403" w:hanging="403"/>
      </w:pPr>
      <w:r>
        <w:rPr>
          <w:rFonts w:ascii="Times New Roman" w:hAnsi="Times New Roman" w:eastAsia="Times New Roman"/>
          <w:b w:val="0"/>
          <w:sz w:val="23"/>
        </w:rPr>
        <w:t>10. Ask the trainer when unsure.</w:t>
      </w:r>
    </w:p>
    <w:p w14:paraId="06462816">
      <w:pPr>
        <w:pStyle w:val="3"/>
        <w:keepNext/>
        <w:keepLines w:val="0"/>
        <w:pageBreakBefore w:val="0"/>
        <w:widowControl/>
        <w:spacing w:before="160" w:after="100" w:line="252" w:lineRule="auto"/>
      </w:pPr>
      <w:r>
        <w:rPr>
          <w:rFonts w:ascii="Times New Roman" w:hAnsi="Times New Roman" w:eastAsia="Times New Roman"/>
          <w:b/>
          <w:sz w:val="26"/>
        </w:rPr>
        <w:t>30.2 Confidential Mentor Notes</w:t>
      </w:r>
    </w:p>
    <w:p w14:paraId="50216601">
      <w:pPr>
        <w:keepNext w:val="0"/>
        <w:keepLines w:val="0"/>
        <w:pageBreakBefore w:val="0"/>
        <w:widowControl/>
        <w:spacing w:before="0" w:after="100" w:line="252" w:lineRule="auto"/>
      </w:pPr>
      <w:r>
        <w:rPr>
          <w:rFonts w:ascii="Times New Roman" w:hAnsi="Times New Roman" w:eastAsia="Times New Roman"/>
          <w:b w:val="0"/>
          <w:sz w:val="23"/>
        </w:rPr>
        <w:t>Mentor notes that contain private matters should be kept separately and only shared through approved Academy channels.</w:t>
      </w:r>
    </w:p>
    <w:p w14:paraId="034229B4">
      <w:pPr>
        <w:keepNext w:val="0"/>
        <w:keepLines w:val="0"/>
        <w:pageBreakBefore w:val="0"/>
        <w:widowControl/>
        <w:spacing w:before="0" w:after="100" w:line="252" w:lineRule="auto"/>
      </w:pPr>
      <w:r>
        <w:rPr>
          <w:rFonts w:ascii="Times New Roman" w:hAnsi="Times New Roman" w:eastAsia="Times New Roman"/>
          <w:b w:val="0"/>
          <w:sz w:val="23"/>
        </w:rPr>
        <w:t>Proverbs 11:13</w:t>
      </w:r>
      <w:r>
        <w:rPr>
          <w:rFonts w:ascii="Times New Roman" w:hAnsi="Times New Roman" w:eastAsia="Times New Roman"/>
          <w:b w:val="0"/>
          <w:sz w:val="23"/>
        </w:rPr>
        <w:br w:type="textWrapping"/>
      </w:r>
      <w:r>
        <w:rPr>
          <w:rFonts w:ascii="Times New Roman" w:hAnsi="Times New Roman" w:eastAsia="Times New Roman"/>
          <w:b w:val="0"/>
          <w:sz w:val="23"/>
        </w:rPr>
        <w:t>“A talebearer revealeth secrets: but he that is of a faithful spirit concealeth the matter.”</w:t>
      </w:r>
    </w:p>
    <w:p w14:paraId="459D868D">
      <w:pPr>
        <w:keepNext w:val="0"/>
        <w:keepLines w:val="0"/>
        <w:pageBreakBefore w:val="0"/>
        <w:widowControl/>
        <w:spacing w:before="0" w:after="100" w:line="252" w:lineRule="auto"/>
      </w:pPr>
      <w:r>
        <w:rPr>
          <w:rFonts w:ascii="Times New Roman" w:hAnsi="Times New Roman" w:eastAsia="Times New Roman"/>
          <w:b w:val="0"/>
          <w:sz w:val="23"/>
        </w:rPr>
        <w:t>A faithful trainee protects confidential matters.</w:t>
      </w:r>
    </w:p>
    <w:p w14:paraId="24141595">
      <w:pPr>
        <w:keepNext w:val="0"/>
        <w:keepLines w:val="0"/>
        <w:pageBreakBefore w:val="0"/>
        <w:widowControl/>
        <w:spacing w:before="0" w:after="40" w:line="240" w:lineRule="auto"/>
      </w:pPr>
    </w:p>
    <w:p w14:paraId="7D0A561E">
      <w:pPr>
        <w:pStyle w:val="2"/>
        <w:keepNext/>
        <w:keepLines w:val="0"/>
        <w:pageBreakBefore w:val="0"/>
        <w:widowControl/>
        <w:spacing w:before="240" w:after="120" w:line="252" w:lineRule="auto"/>
      </w:pPr>
      <w:r>
        <w:rPr>
          <w:rFonts w:ascii="Times New Roman" w:hAnsi="Times New Roman" w:eastAsia="Times New Roman"/>
          <w:b/>
          <w:sz w:val="30"/>
        </w:rPr>
        <w:t>31. PORTFOLIO ASSESSMENT CHECKLIST</w:t>
      </w:r>
    </w:p>
    <w:p w14:paraId="3EB94B0E">
      <w:pPr>
        <w:keepNext w:val="0"/>
        <w:keepLines w:val="0"/>
        <w:pageBreakBefore w:val="0"/>
        <w:widowControl/>
        <w:spacing w:before="100" w:after="60" w:line="252" w:lineRule="auto"/>
      </w:pPr>
      <w:r>
        <w:rPr>
          <w:rFonts w:ascii="Times New Roman" w:hAnsi="Times New Roman" w:eastAsia="Times New Roman"/>
          <w:b/>
          <w:sz w:val="24"/>
        </w:rPr>
        <w:t>Portfolio Assessment Checklist</w:t>
      </w:r>
    </w:p>
    <w:p w14:paraId="72A8476D">
      <w:pPr>
        <w:keepNext w:val="0"/>
        <w:keepLines w:val="0"/>
        <w:pageBreakBefore w:val="0"/>
        <w:widowControl/>
        <w:spacing w:before="0" w:after="100" w:line="252" w:lineRule="auto"/>
      </w:pPr>
      <w:r>
        <w:rPr>
          <w:rFonts w:ascii="Times New Roman" w:hAnsi="Times New Roman" w:eastAsia="Times New Roman"/>
          <w:b w:val="0"/>
          <w:sz w:val="23"/>
        </w:rPr>
        <w:t>Student Name: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Month or Final Review: 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Assessor: _____________________________________________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8"/>
        <w:gridCol w:w="2078"/>
        <w:gridCol w:w="2078"/>
        <w:gridCol w:w="2079"/>
        <w:gridCol w:w="2079"/>
      </w:tblGrid>
      <w:tr w14:paraId="793B505C">
        <w:trPr>
          <w:jc w:val="center"/>
        </w:trPr>
        <w:tc>
          <w:tcPr>
            <w:tcW w:w="2064" w:type="dxa"/>
            <w:shd w:val="clear" w:color="auto" w:fill="D9EAF7"/>
            <w:tcMar>
              <w:top w:w="35" w:type="dxa"/>
              <w:left w:w="35" w:type="dxa"/>
              <w:bottom w:w="35" w:type="dxa"/>
              <w:right w:w="35" w:type="dxa"/>
            </w:tcMar>
            <w:vAlign w:val="top"/>
          </w:tcPr>
          <w:p w14:paraId="08E757E0">
            <w:pPr>
              <w:keepNext w:val="0"/>
              <w:keepLines w:val="0"/>
              <w:pageBreakBefore w:val="0"/>
              <w:widowControl/>
              <w:spacing w:before="0" w:after="0" w:line="240" w:lineRule="auto"/>
            </w:pPr>
            <w:r>
              <w:rPr>
                <w:rFonts w:ascii="Times New Roman" w:hAnsi="Times New Roman" w:eastAsia="Times New Roman"/>
                <w:b/>
                <w:sz w:val="17"/>
              </w:rPr>
              <w:t>Portfolio Section</w:t>
            </w:r>
          </w:p>
        </w:tc>
        <w:tc>
          <w:tcPr>
            <w:tcW w:w="2064" w:type="dxa"/>
            <w:shd w:val="clear" w:color="auto" w:fill="D9EAF7"/>
            <w:tcMar>
              <w:top w:w="35" w:type="dxa"/>
              <w:left w:w="35" w:type="dxa"/>
              <w:bottom w:w="35" w:type="dxa"/>
              <w:right w:w="35" w:type="dxa"/>
            </w:tcMar>
            <w:vAlign w:val="top"/>
          </w:tcPr>
          <w:p w14:paraId="242BF09F">
            <w:pPr>
              <w:keepNext w:val="0"/>
              <w:keepLines w:val="0"/>
              <w:pageBreakBefore w:val="0"/>
              <w:widowControl/>
              <w:spacing w:before="0" w:after="0" w:line="240" w:lineRule="auto"/>
            </w:pPr>
            <w:r>
              <w:rPr>
                <w:rFonts w:ascii="Times New Roman" w:hAnsi="Times New Roman" w:eastAsia="Times New Roman"/>
                <w:b/>
                <w:sz w:val="17"/>
              </w:rPr>
              <w:t>Complete</w:t>
            </w:r>
          </w:p>
        </w:tc>
        <w:tc>
          <w:tcPr>
            <w:tcW w:w="2064" w:type="dxa"/>
            <w:shd w:val="clear" w:color="auto" w:fill="D9EAF7"/>
            <w:tcMar>
              <w:top w:w="35" w:type="dxa"/>
              <w:left w:w="35" w:type="dxa"/>
              <w:bottom w:w="35" w:type="dxa"/>
              <w:right w:w="35" w:type="dxa"/>
            </w:tcMar>
            <w:vAlign w:val="top"/>
          </w:tcPr>
          <w:p w14:paraId="1A6D2684">
            <w:pPr>
              <w:keepNext w:val="0"/>
              <w:keepLines w:val="0"/>
              <w:pageBreakBefore w:val="0"/>
              <w:widowControl/>
              <w:spacing w:before="0" w:after="0" w:line="240" w:lineRule="auto"/>
            </w:pPr>
            <w:r>
              <w:rPr>
                <w:rFonts w:ascii="Times New Roman" w:hAnsi="Times New Roman" w:eastAsia="Times New Roman"/>
                <w:b/>
                <w:sz w:val="17"/>
              </w:rPr>
              <w:t>Incomplete</w:t>
            </w:r>
          </w:p>
        </w:tc>
        <w:tc>
          <w:tcPr>
            <w:tcW w:w="2064" w:type="dxa"/>
            <w:shd w:val="clear" w:color="auto" w:fill="D9EAF7"/>
            <w:tcMar>
              <w:top w:w="35" w:type="dxa"/>
              <w:left w:w="35" w:type="dxa"/>
              <w:bottom w:w="35" w:type="dxa"/>
              <w:right w:w="35" w:type="dxa"/>
            </w:tcMar>
            <w:vAlign w:val="top"/>
          </w:tcPr>
          <w:p w14:paraId="6318CA85">
            <w:pPr>
              <w:keepNext w:val="0"/>
              <w:keepLines w:val="0"/>
              <w:pageBreakBefore w:val="0"/>
              <w:widowControl/>
              <w:spacing w:before="0" w:after="0" w:line="240" w:lineRule="auto"/>
            </w:pPr>
            <w:r>
              <w:rPr>
                <w:rFonts w:ascii="Times New Roman" w:hAnsi="Times New Roman" w:eastAsia="Times New Roman"/>
                <w:b/>
                <w:sz w:val="17"/>
              </w:rPr>
              <w:t>Needs Correction</w:t>
            </w:r>
          </w:p>
        </w:tc>
        <w:tc>
          <w:tcPr>
            <w:tcW w:w="2064" w:type="dxa"/>
            <w:shd w:val="clear" w:color="auto" w:fill="D9EAF7"/>
            <w:tcMar>
              <w:top w:w="35" w:type="dxa"/>
              <w:left w:w="35" w:type="dxa"/>
              <w:bottom w:w="35" w:type="dxa"/>
              <w:right w:w="35" w:type="dxa"/>
            </w:tcMar>
            <w:vAlign w:val="top"/>
          </w:tcPr>
          <w:p w14:paraId="48F4304D">
            <w:pPr>
              <w:keepNext w:val="0"/>
              <w:keepLines w:val="0"/>
              <w:pageBreakBefore w:val="0"/>
              <w:widowControl/>
              <w:spacing w:before="0" w:after="0" w:line="240" w:lineRule="auto"/>
            </w:pPr>
            <w:r>
              <w:rPr>
                <w:rFonts w:ascii="Times New Roman" w:hAnsi="Times New Roman" w:eastAsia="Times New Roman"/>
                <w:b/>
                <w:sz w:val="17"/>
              </w:rPr>
              <w:t>Comment</w:t>
            </w:r>
          </w:p>
        </w:tc>
      </w:tr>
      <w:tr w14:paraId="01D5EABF">
        <w:trPr>
          <w:jc w:val="center"/>
        </w:trPr>
        <w:tc>
          <w:tcPr>
            <w:tcW w:w="2064" w:type="dxa"/>
            <w:tcMar>
              <w:top w:w="35" w:type="dxa"/>
              <w:left w:w="35" w:type="dxa"/>
              <w:bottom w:w="35" w:type="dxa"/>
              <w:right w:w="35" w:type="dxa"/>
            </w:tcMar>
            <w:vAlign w:val="top"/>
          </w:tcPr>
          <w:p w14:paraId="5ED83E94">
            <w:pPr>
              <w:keepNext w:val="0"/>
              <w:keepLines w:val="0"/>
              <w:pageBreakBefore w:val="0"/>
              <w:widowControl/>
              <w:spacing w:before="0" w:after="0" w:line="240" w:lineRule="auto"/>
            </w:pPr>
            <w:r>
              <w:rPr>
                <w:rFonts w:ascii="Times New Roman" w:hAnsi="Times New Roman" w:eastAsia="Times New Roman"/>
                <w:b w:val="0"/>
                <w:sz w:val="17"/>
              </w:rPr>
              <w:t>Cover page</w:t>
            </w:r>
          </w:p>
        </w:tc>
        <w:tc>
          <w:tcPr>
            <w:tcW w:w="2064" w:type="dxa"/>
            <w:tcMar>
              <w:top w:w="35" w:type="dxa"/>
              <w:left w:w="35" w:type="dxa"/>
              <w:bottom w:w="35" w:type="dxa"/>
              <w:right w:w="35" w:type="dxa"/>
            </w:tcMar>
            <w:vAlign w:val="top"/>
          </w:tcPr>
          <w:p w14:paraId="5ED14597">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48F5F3F0">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948DF32">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5C13873C">
            <w:pPr>
              <w:keepNext w:val="0"/>
              <w:keepLines w:val="0"/>
              <w:pageBreakBefore w:val="0"/>
              <w:widowControl/>
              <w:spacing w:before="0" w:after="0" w:line="240" w:lineRule="auto"/>
            </w:pPr>
          </w:p>
        </w:tc>
      </w:tr>
      <w:tr w14:paraId="6BE02F87">
        <w:trPr>
          <w:jc w:val="center"/>
        </w:trPr>
        <w:tc>
          <w:tcPr>
            <w:tcW w:w="2064" w:type="dxa"/>
            <w:tcMar>
              <w:top w:w="35" w:type="dxa"/>
              <w:left w:w="35" w:type="dxa"/>
              <w:bottom w:w="35" w:type="dxa"/>
              <w:right w:w="35" w:type="dxa"/>
            </w:tcMar>
            <w:vAlign w:val="top"/>
          </w:tcPr>
          <w:p w14:paraId="7D05C096">
            <w:pPr>
              <w:keepNext w:val="0"/>
              <w:keepLines w:val="0"/>
              <w:pageBreakBefore w:val="0"/>
              <w:widowControl/>
              <w:spacing w:before="0" w:after="0" w:line="240" w:lineRule="auto"/>
            </w:pPr>
            <w:r>
              <w:rPr>
                <w:rFonts w:ascii="Times New Roman" w:hAnsi="Times New Roman" w:eastAsia="Times New Roman"/>
                <w:b w:val="0"/>
                <w:sz w:val="17"/>
              </w:rPr>
              <w:t>Table of contents</w:t>
            </w:r>
          </w:p>
        </w:tc>
        <w:tc>
          <w:tcPr>
            <w:tcW w:w="2064" w:type="dxa"/>
            <w:tcMar>
              <w:top w:w="35" w:type="dxa"/>
              <w:left w:w="35" w:type="dxa"/>
              <w:bottom w:w="35" w:type="dxa"/>
              <w:right w:w="35" w:type="dxa"/>
            </w:tcMar>
            <w:vAlign w:val="top"/>
          </w:tcPr>
          <w:p w14:paraId="53AEC1AB">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02A8E413">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5C57D18B">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323AA0C">
            <w:pPr>
              <w:keepNext w:val="0"/>
              <w:keepLines w:val="0"/>
              <w:pageBreakBefore w:val="0"/>
              <w:widowControl/>
              <w:spacing w:before="0" w:after="0" w:line="240" w:lineRule="auto"/>
            </w:pPr>
          </w:p>
        </w:tc>
      </w:tr>
      <w:tr w14:paraId="1ADDA37C">
        <w:trPr>
          <w:jc w:val="center"/>
        </w:trPr>
        <w:tc>
          <w:tcPr>
            <w:tcW w:w="2064" w:type="dxa"/>
            <w:tcMar>
              <w:top w:w="35" w:type="dxa"/>
              <w:left w:w="35" w:type="dxa"/>
              <w:bottom w:w="35" w:type="dxa"/>
              <w:right w:w="35" w:type="dxa"/>
            </w:tcMar>
            <w:vAlign w:val="top"/>
          </w:tcPr>
          <w:p w14:paraId="3D79262F">
            <w:pPr>
              <w:keepNext w:val="0"/>
              <w:keepLines w:val="0"/>
              <w:pageBreakBefore w:val="0"/>
              <w:widowControl/>
              <w:spacing w:before="0" w:after="0" w:line="240" w:lineRule="auto"/>
            </w:pPr>
            <w:r>
              <w:rPr>
                <w:rFonts w:ascii="Times New Roman" w:hAnsi="Times New Roman" w:eastAsia="Times New Roman"/>
                <w:b w:val="0"/>
                <w:sz w:val="17"/>
              </w:rPr>
              <w:t>Personal information</w:t>
            </w:r>
          </w:p>
        </w:tc>
        <w:tc>
          <w:tcPr>
            <w:tcW w:w="2064" w:type="dxa"/>
            <w:tcMar>
              <w:top w:w="35" w:type="dxa"/>
              <w:left w:w="35" w:type="dxa"/>
              <w:bottom w:w="35" w:type="dxa"/>
              <w:right w:w="35" w:type="dxa"/>
            </w:tcMar>
            <w:vAlign w:val="top"/>
          </w:tcPr>
          <w:p w14:paraId="342AD29C">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53FE357">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A14A627">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4B5F2D9">
            <w:pPr>
              <w:keepNext w:val="0"/>
              <w:keepLines w:val="0"/>
              <w:pageBreakBefore w:val="0"/>
              <w:widowControl/>
              <w:spacing w:before="0" w:after="0" w:line="240" w:lineRule="auto"/>
            </w:pPr>
          </w:p>
        </w:tc>
      </w:tr>
      <w:tr w14:paraId="2DDC7BAC">
        <w:trPr>
          <w:jc w:val="center"/>
        </w:trPr>
        <w:tc>
          <w:tcPr>
            <w:tcW w:w="2064" w:type="dxa"/>
            <w:tcMar>
              <w:top w:w="35" w:type="dxa"/>
              <w:left w:w="35" w:type="dxa"/>
              <w:bottom w:w="35" w:type="dxa"/>
              <w:right w:w="35" w:type="dxa"/>
            </w:tcMar>
            <w:vAlign w:val="top"/>
          </w:tcPr>
          <w:p w14:paraId="103C94B5">
            <w:pPr>
              <w:keepNext w:val="0"/>
              <w:keepLines w:val="0"/>
              <w:pageBreakBefore w:val="0"/>
              <w:widowControl/>
              <w:spacing w:before="0" w:after="0" w:line="240" w:lineRule="auto"/>
            </w:pPr>
            <w:r>
              <w:rPr>
                <w:rFonts w:ascii="Times New Roman" w:hAnsi="Times New Roman" w:eastAsia="Times New Roman"/>
                <w:b w:val="0"/>
                <w:sz w:val="17"/>
              </w:rPr>
              <w:t>Spiritual growth evidence</w:t>
            </w:r>
          </w:p>
        </w:tc>
        <w:tc>
          <w:tcPr>
            <w:tcW w:w="2064" w:type="dxa"/>
            <w:tcMar>
              <w:top w:w="35" w:type="dxa"/>
              <w:left w:w="35" w:type="dxa"/>
              <w:bottom w:w="35" w:type="dxa"/>
              <w:right w:w="35" w:type="dxa"/>
            </w:tcMar>
            <w:vAlign w:val="top"/>
          </w:tcPr>
          <w:p w14:paraId="307F3287">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FAB545B">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1D2DD09">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49753D5A">
            <w:pPr>
              <w:keepNext w:val="0"/>
              <w:keepLines w:val="0"/>
              <w:pageBreakBefore w:val="0"/>
              <w:widowControl/>
              <w:spacing w:before="0" w:after="0" w:line="240" w:lineRule="auto"/>
            </w:pPr>
          </w:p>
        </w:tc>
      </w:tr>
      <w:tr w14:paraId="4CA3C85F">
        <w:trPr>
          <w:jc w:val="center"/>
        </w:trPr>
        <w:tc>
          <w:tcPr>
            <w:tcW w:w="2064" w:type="dxa"/>
            <w:tcMar>
              <w:top w:w="35" w:type="dxa"/>
              <w:left w:w="35" w:type="dxa"/>
              <w:bottom w:w="35" w:type="dxa"/>
              <w:right w:w="35" w:type="dxa"/>
            </w:tcMar>
            <w:vAlign w:val="top"/>
          </w:tcPr>
          <w:p w14:paraId="12CFBDBE">
            <w:pPr>
              <w:keepNext w:val="0"/>
              <w:keepLines w:val="0"/>
              <w:pageBreakBefore w:val="0"/>
              <w:widowControl/>
              <w:spacing w:before="0" w:after="0" w:line="240" w:lineRule="auto"/>
            </w:pPr>
            <w:r>
              <w:rPr>
                <w:rFonts w:ascii="Times New Roman" w:hAnsi="Times New Roman" w:eastAsia="Times New Roman"/>
                <w:b w:val="0"/>
                <w:sz w:val="17"/>
              </w:rPr>
              <w:t>Academic assignments</w:t>
            </w:r>
          </w:p>
        </w:tc>
        <w:tc>
          <w:tcPr>
            <w:tcW w:w="2064" w:type="dxa"/>
            <w:tcMar>
              <w:top w:w="35" w:type="dxa"/>
              <w:left w:w="35" w:type="dxa"/>
              <w:bottom w:w="35" w:type="dxa"/>
              <w:right w:w="35" w:type="dxa"/>
            </w:tcMar>
            <w:vAlign w:val="top"/>
          </w:tcPr>
          <w:p w14:paraId="3DBB39E6">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B0AF868">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54043EB4">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FFE4916">
            <w:pPr>
              <w:keepNext w:val="0"/>
              <w:keepLines w:val="0"/>
              <w:pageBreakBefore w:val="0"/>
              <w:widowControl/>
              <w:spacing w:before="0" w:after="0" w:line="240" w:lineRule="auto"/>
            </w:pPr>
          </w:p>
        </w:tc>
      </w:tr>
      <w:tr w14:paraId="27E2EF8C">
        <w:trPr>
          <w:jc w:val="center"/>
        </w:trPr>
        <w:tc>
          <w:tcPr>
            <w:tcW w:w="2064" w:type="dxa"/>
            <w:tcMar>
              <w:top w:w="35" w:type="dxa"/>
              <w:left w:w="35" w:type="dxa"/>
              <w:bottom w:w="35" w:type="dxa"/>
              <w:right w:w="35" w:type="dxa"/>
            </w:tcMar>
            <w:vAlign w:val="top"/>
          </w:tcPr>
          <w:p w14:paraId="0143B7C9">
            <w:pPr>
              <w:keepNext w:val="0"/>
              <w:keepLines w:val="0"/>
              <w:pageBreakBefore w:val="0"/>
              <w:widowControl/>
              <w:spacing w:before="0" w:after="0" w:line="240" w:lineRule="auto"/>
            </w:pPr>
            <w:r>
              <w:rPr>
                <w:rFonts w:ascii="Times New Roman" w:hAnsi="Times New Roman" w:eastAsia="Times New Roman"/>
                <w:b w:val="0"/>
                <w:sz w:val="17"/>
              </w:rPr>
              <w:t>Practical skills evidence</w:t>
            </w:r>
          </w:p>
        </w:tc>
        <w:tc>
          <w:tcPr>
            <w:tcW w:w="2064" w:type="dxa"/>
            <w:tcMar>
              <w:top w:w="35" w:type="dxa"/>
              <w:left w:w="35" w:type="dxa"/>
              <w:bottom w:w="35" w:type="dxa"/>
              <w:right w:w="35" w:type="dxa"/>
            </w:tcMar>
            <w:vAlign w:val="top"/>
          </w:tcPr>
          <w:p w14:paraId="7AA592B9">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BA23892">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C6EE6AF">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42779BEC">
            <w:pPr>
              <w:keepNext w:val="0"/>
              <w:keepLines w:val="0"/>
              <w:pageBreakBefore w:val="0"/>
              <w:widowControl/>
              <w:spacing w:before="0" w:after="0" w:line="240" w:lineRule="auto"/>
            </w:pPr>
          </w:p>
        </w:tc>
      </w:tr>
      <w:tr w14:paraId="085DAB52">
        <w:trPr>
          <w:jc w:val="center"/>
        </w:trPr>
        <w:tc>
          <w:tcPr>
            <w:tcW w:w="2064" w:type="dxa"/>
            <w:tcMar>
              <w:top w:w="35" w:type="dxa"/>
              <w:left w:w="35" w:type="dxa"/>
              <w:bottom w:w="35" w:type="dxa"/>
              <w:right w:w="35" w:type="dxa"/>
            </w:tcMar>
            <w:vAlign w:val="top"/>
          </w:tcPr>
          <w:p w14:paraId="410C0D38">
            <w:pPr>
              <w:keepNext w:val="0"/>
              <w:keepLines w:val="0"/>
              <w:pageBreakBefore w:val="0"/>
              <w:widowControl/>
              <w:spacing w:before="0" w:after="0" w:line="240" w:lineRule="auto"/>
            </w:pPr>
            <w:r>
              <w:rPr>
                <w:rFonts w:ascii="Times New Roman" w:hAnsi="Times New Roman" w:eastAsia="Times New Roman"/>
                <w:b w:val="0"/>
                <w:sz w:val="17"/>
              </w:rPr>
              <w:t>Character growth evidence</w:t>
            </w:r>
          </w:p>
        </w:tc>
        <w:tc>
          <w:tcPr>
            <w:tcW w:w="2064" w:type="dxa"/>
            <w:tcMar>
              <w:top w:w="35" w:type="dxa"/>
              <w:left w:w="35" w:type="dxa"/>
              <w:bottom w:w="35" w:type="dxa"/>
              <w:right w:w="35" w:type="dxa"/>
            </w:tcMar>
            <w:vAlign w:val="top"/>
          </w:tcPr>
          <w:p w14:paraId="7B28DE44">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095BFE33">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47A771CA">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2F97B88F">
            <w:pPr>
              <w:keepNext w:val="0"/>
              <w:keepLines w:val="0"/>
              <w:pageBreakBefore w:val="0"/>
              <w:widowControl/>
              <w:spacing w:before="0" w:after="0" w:line="240" w:lineRule="auto"/>
            </w:pPr>
          </w:p>
        </w:tc>
      </w:tr>
      <w:tr w14:paraId="7BF46F57">
        <w:trPr>
          <w:jc w:val="center"/>
        </w:trPr>
        <w:tc>
          <w:tcPr>
            <w:tcW w:w="2064" w:type="dxa"/>
            <w:tcMar>
              <w:top w:w="35" w:type="dxa"/>
              <w:left w:w="35" w:type="dxa"/>
              <w:bottom w:w="35" w:type="dxa"/>
              <w:right w:w="35" w:type="dxa"/>
            </w:tcMar>
            <w:vAlign w:val="top"/>
          </w:tcPr>
          <w:p w14:paraId="6694561F">
            <w:pPr>
              <w:keepNext w:val="0"/>
              <w:keepLines w:val="0"/>
              <w:pageBreakBefore w:val="0"/>
              <w:widowControl/>
              <w:spacing w:before="0" w:after="0" w:line="240" w:lineRule="auto"/>
            </w:pPr>
            <w:r>
              <w:rPr>
                <w:rFonts w:ascii="Times New Roman" w:hAnsi="Times New Roman" w:eastAsia="Times New Roman"/>
                <w:b w:val="0"/>
                <w:sz w:val="17"/>
              </w:rPr>
              <w:t>Leadership evidence</w:t>
            </w:r>
          </w:p>
        </w:tc>
        <w:tc>
          <w:tcPr>
            <w:tcW w:w="2064" w:type="dxa"/>
            <w:tcMar>
              <w:top w:w="35" w:type="dxa"/>
              <w:left w:w="35" w:type="dxa"/>
              <w:bottom w:w="35" w:type="dxa"/>
              <w:right w:w="35" w:type="dxa"/>
            </w:tcMar>
            <w:vAlign w:val="top"/>
          </w:tcPr>
          <w:p w14:paraId="6CD26CB1">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61CB216">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B1FD6CD">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1C5BDC2">
            <w:pPr>
              <w:keepNext w:val="0"/>
              <w:keepLines w:val="0"/>
              <w:pageBreakBefore w:val="0"/>
              <w:widowControl/>
              <w:spacing w:before="0" w:after="0" w:line="240" w:lineRule="auto"/>
            </w:pPr>
          </w:p>
        </w:tc>
      </w:tr>
      <w:tr w14:paraId="54DDD796">
        <w:trPr>
          <w:jc w:val="center"/>
        </w:trPr>
        <w:tc>
          <w:tcPr>
            <w:tcW w:w="2064" w:type="dxa"/>
            <w:tcMar>
              <w:top w:w="35" w:type="dxa"/>
              <w:left w:w="35" w:type="dxa"/>
              <w:bottom w:w="35" w:type="dxa"/>
              <w:right w:w="35" w:type="dxa"/>
            </w:tcMar>
            <w:vAlign w:val="top"/>
          </w:tcPr>
          <w:p w14:paraId="2EED924B">
            <w:pPr>
              <w:keepNext w:val="0"/>
              <w:keepLines w:val="0"/>
              <w:pageBreakBefore w:val="0"/>
              <w:widowControl/>
              <w:spacing w:before="0" w:after="0" w:line="240" w:lineRule="auto"/>
            </w:pPr>
            <w:r>
              <w:rPr>
                <w:rFonts w:ascii="Times New Roman" w:hAnsi="Times New Roman" w:eastAsia="Times New Roman"/>
                <w:b w:val="0"/>
                <w:sz w:val="17"/>
              </w:rPr>
              <w:t>Teamwork evidence</w:t>
            </w:r>
          </w:p>
        </w:tc>
        <w:tc>
          <w:tcPr>
            <w:tcW w:w="2064" w:type="dxa"/>
            <w:tcMar>
              <w:top w:w="35" w:type="dxa"/>
              <w:left w:w="35" w:type="dxa"/>
              <w:bottom w:w="35" w:type="dxa"/>
              <w:right w:w="35" w:type="dxa"/>
            </w:tcMar>
            <w:vAlign w:val="top"/>
          </w:tcPr>
          <w:p w14:paraId="6D092BBF">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51090141">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5D23B39F">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EF727B8">
            <w:pPr>
              <w:keepNext w:val="0"/>
              <w:keepLines w:val="0"/>
              <w:pageBreakBefore w:val="0"/>
              <w:widowControl/>
              <w:spacing w:before="0" w:after="0" w:line="240" w:lineRule="auto"/>
            </w:pPr>
          </w:p>
        </w:tc>
      </w:tr>
      <w:tr w14:paraId="5CFD2CEE">
        <w:trPr>
          <w:jc w:val="center"/>
        </w:trPr>
        <w:tc>
          <w:tcPr>
            <w:tcW w:w="2064" w:type="dxa"/>
            <w:tcMar>
              <w:top w:w="35" w:type="dxa"/>
              <w:left w:w="35" w:type="dxa"/>
              <w:bottom w:w="35" w:type="dxa"/>
              <w:right w:w="35" w:type="dxa"/>
            </w:tcMar>
            <w:vAlign w:val="top"/>
          </w:tcPr>
          <w:p w14:paraId="7AD37B03">
            <w:pPr>
              <w:keepNext w:val="0"/>
              <w:keepLines w:val="0"/>
              <w:pageBreakBefore w:val="0"/>
              <w:widowControl/>
              <w:spacing w:before="0" w:after="0" w:line="240" w:lineRule="auto"/>
            </w:pPr>
            <w:r>
              <w:rPr>
                <w:rFonts w:ascii="Times New Roman" w:hAnsi="Times New Roman" w:eastAsia="Times New Roman"/>
                <w:b w:val="0"/>
                <w:sz w:val="17"/>
              </w:rPr>
              <w:t>Communication evidence</w:t>
            </w:r>
          </w:p>
        </w:tc>
        <w:tc>
          <w:tcPr>
            <w:tcW w:w="2064" w:type="dxa"/>
            <w:tcMar>
              <w:top w:w="35" w:type="dxa"/>
              <w:left w:w="35" w:type="dxa"/>
              <w:bottom w:w="35" w:type="dxa"/>
              <w:right w:w="35" w:type="dxa"/>
            </w:tcMar>
            <w:vAlign w:val="top"/>
          </w:tcPr>
          <w:p w14:paraId="699B3B06">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A9A0421">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577F6F9">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CB2626B">
            <w:pPr>
              <w:keepNext w:val="0"/>
              <w:keepLines w:val="0"/>
              <w:pageBreakBefore w:val="0"/>
              <w:widowControl/>
              <w:spacing w:before="0" w:after="0" w:line="240" w:lineRule="auto"/>
            </w:pPr>
          </w:p>
        </w:tc>
      </w:tr>
      <w:tr w14:paraId="7937D2A7">
        <w:trPr>
          <w:jc w:val="center"/>
        </w:trPr>
        <w:tc>
          <w:tcPr>
            <w:tcW w:w="2064" w:type="dxa"/>
            <w:tcMar>
              <w:top w:w="35" w:type="dxa"/>
              <w:left w:w="35" w:type="dxa"/>
              <w:bottom w:w="35" w:type="dxa"/>
              <w:right w:w="35" w:type="dxa"/>
            </w:tcMar>
            <w:vAlign w:val="top"/>
          </w:tcPr>
          <w:p w14:paraId="1510E632">
            <w:pPr>
              <w:keepNext w:val="0"/>
              <w:keepLines w:val="0"/>
              <w:pageBreakBefore w:val="0"/>
              <w:widowControl/>
              <w:spacing w:before="0" w:after="0" w:line="240" w:lineRule="auto"/>
            </w:pPr>
            <w:r>
              <w:rPr>
                <w:rFonts w:ascii="Times New Roman" w:hAnsi="Times New Roman" w:eastAsia="Times New Roman"/>
                <w:b w:val="0"/>
                <w:sz w:val="17"/>
              </w:rPr>
              <w:t>Community service evidence</w:t>
            </w:r>
          </w:p>
        </w:tc>
        <w:tc>
          <w:tcPr>
            <w:tcW w:w="2064" w:type="dxa"/>
            <w:tcMar>
              <w:top w:w="35" w:type="dxa"/>
              <w:left w:w="35" w:type="dxa"/>
              <w:bottom w:w="35" w:type="dxa"/>
              <w:right w:w="35" w:type="dxa"/>
            </w:tcMar>
            <w:vAlign w:val="top"/>
          </w:tcPr>
          <w:p w14:paraId="213F7136">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58976780">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E3198F2">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5214608B">
            <w:pPr>
              <w:keepNext w:val="0"/>
              <w:keepLines w:val="0"/>
              <w:pageBreakBefore w:val="0"/>
              <w:widowControl/>
              <w:spacing w:before="0" w:after="0" w:line="240" w:lineRule="auto"/>
            </w:pPr>
          </w:p>
        </w:tc>
      </w:tr>
      <w:tr w14:paraId="67B44E71">
        <w:trPr>
          <w:jc w:val="center"/>
        </w:trPr>
        <w:tc>
          <w:tcPr>
            <w:tcW w:w="2064" w:type="dxa"/>
            <w:tcMar>
              <w:top w:w="35" w:type="dxa"/>
              <w:left w:w="35" w:type="dxa"/>
              <w:bottom w:w="35" w:type="dxa"/>
              <w:right w:w="35" w:type="dxa"/>
            </w:tcMar>
            <w:vAlign w:val="top"/>
          </w:tcPr>
          <w:p w14:paraId="2B8B3C28">
            <w:pPr>
              <w:keepNext w:val="0"/>
              <w:keepLines w:val="0"/>
              <w:pageBreakBefore w:val="0"/>
              <w:widowControl/>
              <w:spacing w:before="0" w:after="0" w:line="240" w:lineRule="auto"/>
            </w:pPr>
            <w:r>
              <w:rPr>
                <w:rFonts w:ascii="Times New Roman" w:hAnsi="Times New Roman" w:eastAsia="Times New Roman"/>
                <w:b w:val="0"/>
                <w:sz w:val="17"/>
              </w:rPr>
              <w:t>Entrepreneurship evidence</w:t>
            </w:r>
          </w:p>
        </w:tc>
        <w:tc>
          <w:tcPr>
            <w:tcW w:w="2064" w:type="dxa"/>
            <w:tcMar>
              <w:top w:w="35" w:type="dxa"/>
              <w:left w:w="35" w:type="dxa"/>
              <w:bottom w:w="35" w:type="dxa"/>
              <w:right w:w="35" w:type="dxa"/>
            </w:tcMar>
            <w:vAlign w:val="top"/>
          </w:tcPr>
          <w:p w14:paraId="2F69080F">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80FC47C">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2FE4A4B4">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C4075A8">
            <w:pPr>
              <w:keepNext w:val="0"/>
              <w:keepLines w:val="0"/>
              <w:pageBreakBefore w:val="0"/>
              <w:widowControl/>
              <w:spacing w:before="0" w:after="0" w:line="240" w:lineRule="auto"/>
            </w:pPr>
          </w:p>
        </w:tc>
      </w:tr>
      <w:tr w14:paraId="1D182DDF">
        <w:trPr>
          <w:jc w:val="center"/>
        </w:trPr>
        <w:tc>
          <w:tcPr>
            <w:tcW w:w="2064" w:type="dxa"/>
            <w:tcMar>
              <w:top w:w="35" w:type="dxa"/>
              <w:left w:w="35" w:type="dxa"/>
              <w:bottom w:w="35" w:type="dxa"/>
              <w:right w:w="35" w:type="dxa"/>
            </w:tcMar>
            <w:vAlign w:val="top"/>
          </w:tcPr>
          <w:p w14:paraId="795E86D8">
            <w:pPr>
              <w:keepNext w:val="0"/>
              <w:keepLines w:val="0"/>
              <w:pageBreakBefore w:val="0"/>
              <w:widowControl/>
              <w:spacing w:before="0" w:after="0" w:line="240" w:lineRule="auto"/>
            </w:pPr>
            <w:r>
              <w:rPr>
                <w:rFonts w:ascii="Times New Roman" w:hAnsi="Times New Roman" w:eastAsia="Times New Roman"/>
                <w:b w:val="0"/>
                <w:sz w:val="17"/>
              </w:rPr>
              <w:t>Employability evidence</w:t>
            </w:r>
          </w:p>
        </w:tc>
        <w:tc>
          <w:tcPr>
            <w:tcW w:w="2064" w:type="dxa"/>
            <w:tcMar>
              <w:top w:w="35" w:type="dxa"/>
              <w:left w:w="35" w:type="dxa"/>
              <w:bottom w:w="35" w:type="dxa"/>
              <w:right w:w="35" w:type="dxa"/>
            </w:tcMar>
            <w:vAlign w:val="top"/>
          </w:tcPr>
          <w:p w14:paraId="704E4EAA">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FCEF257">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31C713F">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1F89A84">
            <w:pPr>
              <w:keepNext w:val="0"/>
              <w:keepLines w:val="0"/>
              <w:pageBreakBefore w:val="0"/>
              <w:widowControl/>
              <w:spacing w:before="0" w:after="0" w:line="240" w:lineRule="auto"/>
            </w:pPr>
          </w:p>
        </w:tc>
      </w:tr>
      <w:tr w14:paraId="52B39AE0">
        <w:trPr>
          <w:jc w:val="center"/>
        </w:trPr>
        <w:tc>
          <w:tcPr>
            <w:tcW w:w="2064" w:type="dxa"/>
            <w:tcMar>
              <w:top w:w="35" w:type="dxa"/>
              <w:left w:w="35" w:type="dxa"/>
              <w:bottom w:w="35" w:type="dxa"/>
              <w:right w:w="35" w:type="dxa"/>
            </w:tcMar>
            <w:vAlign w:val="top"/>
          </w:tcPr>
          <w:p w14:paraId="38148F2F">
            <w:pPr>
              <w:keepNext w:val="0"/>
              <w:keepLines w:val="0"/>
              <w:pageBreakBefore w:val="0"/>
              <w:widowControl/>
              <w:spacing w:before="0" w:after="0" w:line="240" w:lineRule="auto"/>
            </w:pPr>
            <w:r>
              <w:rPr>
                <w:rFonts w:ascii="Times New Roman" w:hAnsi="Times New Roman" w:eastAsia="Times New Roman"/>
                <w:b w:val="0"/>
                <w:sz w:val="17"/>
              </w:rPr>
              <w:t>Industrial attachment evidence</w:t>
            </w:r>
          </w:p>
        </w:tc>
        <w:tc>
          <w:tcPr>
            <w:tcW w:w="2064" w:type="dxa"/>
            <w:tcMar>
              <w:top w:w="35" w:type="dxa"/>
              <w:left w:w="35" w:type="dxa"/>
              <w:bottom w:w="35" w:type="dxa"/>
              <w:right w:w="35" w:type="dxa"/>
            </w:tcMar>
            <w:vAlign w:val="top"/>
          </w:tcPr>
          <w:p w14:paraId="2577E66E">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45D3626B">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D04B99F">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9881DE9">
            <w:pPr>
              <w:keepNext w:val="0"/>
              <w:keepLines w:val="0"/>
              <w:pageBreakBefore w:val="0"/>
              <w:widowControl/>
              <w:spacing w:before="0" w:after="0" w:line="240" w:lineRule="auto"/>
            </w:pPr>
          </w:p>
        </w:tc>
      </w:tr>
      <w:tr w14:paraId="77B00846">
        <w:trPr>
          <w:jc w:val="center"/>
        </w:trPr>
        <w:tc>
          <w:tcPr>
            <w:tcW w:w="2064" w:type="dxa"/>
            <w:tcMar>
              <w:top w:w="35" w:type="dxa"/>
              <w:left w:w="35" w:type="dxa"/>
              <w:bottom w:w="35" w:type="dxa"/>
              <w:right w:w="35" w:type="dxa"/>
            </w:tcMar>
            <w:vAlign w:val="top"/>
          </w:tcPr>
          <w:p w14:paraId="29691602">
            <w:pPr>
              <w:keepNext w:val="0"/>
              <w:keepLines w:val="0"/>
              <w:pageBreakBefore w:val="0"/>
              <w:widowControl/>
              <w:spacing w:before="0" w:after="0" w:line="240" w:lineRule="auto"/>
            </w:pPr>
            <w:r>
              <w:rPr>
                <w:rFonts w:ascii="Times New Roman" w:hAnsi="Times New Roman" w:eastAsia="Times New Roman"/>
                <w:b w:val="0"/>
                <w:sz w:val="17"/>
              </w:rPr>
              <w:t>Mentor review pages</w:t>
            </w:r>
          </w:p>
        </w:tc>
        <w:tc>
          <w:tcPr>
            <w:tcW w:w="2064" w:type="dxa"/>
            <w:tcMar>
              <w:top w:w="35" w:type="dxa"/>
              <w:left w:w="35" w:type="dxa"/>
              <w:bottom w:w="35" w:type="dxa"/>
              <w:right w:w="35" w:type="dxa"/>
            </w:tcMar>
            <w:vAlign w:val="top"/>
          </w:tcPr>
          <w:p w14:paraId="55A23F8A">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7203431">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011BD5D9">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5FAD6F9">
            <w:pPr>
              <w:keepNext w:val="0"/>
              <w:keepLines w:val="0"/>
              <w:pageBreakBefore w:val="0"/>
              <w:widowControl/>
              <w:spacing w:before="0" w:after="0" w:line="240" w:lineRule="auto"/>
            </w:pPr>
          </w:p>
        </w:tc>
      </w:tr>
      <w:tr w14:paraId="11F00FCC">
        <w:trPr>
          <w:jc w:val="center"/>
        </w:trPr>
        <w:tc>
          <w:tcPr>
            <w:tcW w:w="2064" w:type="dxa"/>
            <w:tcMar>
              <w:top w:w="35" w:type="dxa"/>
              <w:left w:w="35" w:type="dxa"/>
              <w:bottom w:w="35" w:type="dxa"/>
              <w:right w:w="35" w:type="dxa"/>
            </w:tcMar>
            <w:vAlign w:val="top"/>
          </w:tcPr>
          <w:p w14:paraId="274043FC">
            <w:pPr>
              <w:keepNext w:val="0"/>
              <w:keepLines w:val="0"/>
              <w:pageBreakBefore w:val="0"/>
              <w:widowControl/>
              <w:spacing w:before="0" w:after="0" w:line="240" w:lineRule="auto"/>
            </w:pPr>
            <w:r>
              <w:rPr>
                <w:rFonts w:ascii="Times New Roman" w:hAnsi="Times New Roman" w:eastAsia="Times New Roman"/>
                <w:b w:val="0"/>
                <w:sz w:val="17"/>
              </w:rPr>
              <w:t>Trainer review pages</w:t>
            </w:r>
          </w:p>
        </w:tc>
        <w:tc>
          <w:tcPr>
            <w:tcW w:w="2064" w:type="dxa"/>
            <w:tcMar>
              <w:top w:w="35" w:type="dxa"/>
              <w:left w:w="35" w:type="dxa"/>
              <w:bottom w:w="35" w:type="dxa"/>
              <w:right w:w="35" w:type="dxa"/>
            </w:tcMar>
            <w:vAlign w:val="top"/>
          </w:tcPr>
          <w:p w14:paraId="6195B866">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C60C3C5">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E2E24D2">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2B336128">
            <w:pPr>
              <w:keepNext w:val="0"/>
              <w:keepLines w:val="0"/>
              <w:pageBreakBefore w:val="0"/>
              <w:widowControl/>
              <w:spacing w:before="0" w:after="0" w:line="240" w:lineRule="auto"/>
            </w:pPr>
          </w:p>
        </w:tc>
      </w:tr>
      <w:tr w14:paraId="37C351BC">
        <w:trPr>
          <w:jc w:val="center"/>
        </w:trPr>
        <w:tc>
          <w:tcPr>
            <w:tcW w:w="2064" w:type="dxa"/>
            <w:tcMar>
              <w:top w:w="35" w:type="dxa"/>
              <w:left w:w="35" w:type="dxa"/>
              <w:bottom w:w="35" w:type="dxa"/>
              <w:right w:w="35" w:type="dxa"/>
            </w:tcMar>
            <w:vAlign w:val="top"/>
          </w:tcPr>
          <w:p w14:paraId="01CB7837">
            <w:pPr>
              <w:keepNext w:val="0"/>
              <w:keepLines w:val="0"/>
              <w:pageBreakBefore w:val="0"/>
              <w:widowControl/>
              <w:spacing w:before="0" w:after="0" w:line="240" w:lineRule="auto"/>
            </w:pPr>
            <w:r>
              <w:rPr>
                <w:rFonts w:ascii="Times New Roman" w:hAnsi="Times New Roman" w:eastAsia="Times New Roman"/>
                <w:b w:val="0"/>
                <w:sz w:val="17"/>
              </w:rPr>
              <w:t>Final transformation reflection</w:t>
            </w:r>
          </w:p>
        </w:tc>
        <w:tc>
          <w:tcPr>
            <w:tcW w:w="2064" w:type="dxa"/>
            <w:tcMar>
              <w:top w:w="35" w:type="dxa"/>
              <w:left w:w="35" w:type="dxa"/>
              <w:bottom w:w="35" w:type="dxa"/>
              <w:right w:w="35" w:type="dxa"/>
            </w:tcMar>
            <w:vAlign w:val="top"/>
          </w:tcPr>
          <w:p w14:paraId="653EE44B">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498C239A">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2717DFF7">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0931615C">
            <w:pPr>
              <w:keepNext w:val="0"/>
              <w:keepLines w:val="0"/>
              <w:pageBreakBefore w:val="0"/>
              <w:widowControl/>
              <w:spacing w:before="0" w:after="0" w:line="240" w:lineRule="auto"/>
            </w:pPr>
          </w:p>
        </w:tc>
      </w:tr>
      <w:tr w14:paraId="5D8F3C24">
        <w:trPr>
          <w:jc w:val="center"/>
        </w:trPr>
        <w:tc>
          <w:tcPr>
            <w:tcW w:w="2064" w:type="dxa"/>
            <w:tcMar>
              <w:top w:w="35" w:type="dxa"/>
              <w:left w:w="35" w:type="dxa"/>
              <w:bottom w:w="35" w:type="dxa"/>
              <w:right w:w="35" w:type="dxa"/>
            </w:tcMar>
            <w:vAlign w:val="top"/>
          </w:tcPr>
          <w:p w14:paraId="5C479FB3">
            <w:pPr>
              <w:keepNext w:val="0"/>
              <w:keepLines w:val="0"/>
              <w:pageBreakBefore w:val="0"/>
              <w:widowControl/>
              <w:spacing w:before="0" w:after="0" w:line="240" w:lineRule="auto"/>
            </w:pPr>
            <w:r>
              <w:rPr>
                <w:rFonts w:ascii="Times New Roman" w:hAnsi="Times New Roman" w:eastAsia="Times New Roman"/>
                <w:b w:val="0"/>
                <w:sz w:val="17"/>
              </w:rPr>
              <w:t>Final clearance form</w:t>
            </w:r>
          </w:p>
        </w:tc>
        <w:tc>
          <w:tcPr>
            <w:tcW w:w="2064" w:type="dxa"/>
            <w:tcMar>
              <w:top w:w="35" w:type="dxa"/>
              <w:left w:w="35" w:type="dxa"/>
              <w:bottom w:w="35" w:type="dxa"/>
              <w:right w:w="35" w:type="dxa"/>
            </w:tcMar>
            <w:vAlign w:val="top"/>
          </w:tcPr>
          <w:p w14:paraId="042D4E05">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4F03987E">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0E7E7A4B">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BDE4659">
            <w:pPr>
              <w:keepNext w:val="0"/>
              <w:keepLines w:val="0"/>
              <w:pageBreakBefore w:val="0"/>
              <w:widowControl/>
              <w:spacing w:before="0" w:after="0" w:line="240" w:lineRule="auto"/>
            </w:pPr>
          </w:p>
        </w:tc>
      </w:tr>
    </w:tbl>
    <w:p w14:paraId="02BC2B69">
      <w:pPr>
        <w:keepNext w:val="0"/>
        <w:keepLines w:val="0"/>
        <w:pageBreakBefore w:val="0"/>
        <w:widowControl/>
        <w:spacing w:before="0" w:after="60" w:line="240" w:lineRule="auto"/>
      </w:pPr>
    </w:p>
    <w:p w14:paraId="25CF8AB0">
      <w:pPr>
        <w:keepNext w:val="0"/>
        <w:keepLines w:val="0"/>
        <w:pageBreakBefore w:val="0"/>
        <w:widowControl/>
        <w:spacing w:before="100" w:after="60" w:line="252" w:lineRule="auto"/>
      </w:pPr>
      <w:r>
        <w:rPr>
          <w:rFonts w:ascii="Times New Roman" w:hAnsi="Times New Roman" w:eastAsia="Times New Roman"/>
          <w:b/>
          <w:sz w:val="24"/>
        </w:rPr>
        <w:t>Portfolio Rating</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2EE5357D">
        <w:trPr>
          <w:jc w:val="center"/>
        </w:trPr>
        <w:tc>
          <w:tcPr>
            <w:tcW w:w="5161" w:type="dxa"/>
            <w:shd w:val="clear" w:color="auto" w:fill="D9EAF7"/>
            <w:tcMar>
              <w:top w:w="35" w:type="dxa"/>
              <w:left w:w="35" w:type="dxa"/>
              <w:bottom w:w="35" w:type="dxa"/>
              <w:right w:w="35" w:type="dxa"/>
            </w:tcMar>
            <w:vAlign w:val="top"/>
          </w:tcPr>
          <w:p w14:paraId="0AF20043">
            <w:pPr>
              <w:keepNext w:val="0"/>
              <w:keepLines w:val="0"/>
              <w:pageBreakBefore w:val="0"/>
              <w:widowControl/>
              <w:spacing w:before="0" w:after="0" w:line="240" w:lineRule="auto"/>
            </w:pPr>
            <w:r>
              <w:rPr>
                <w:rFonts w:ascii="Times New Roman" w:hAnsi="Times New Roman" w:eastAsia="Times New Roman"/>
                <w:b/>
                <w:sz w:val="19"/>
              </w:rPr>
              <w:t>Rating</w:t>
            </w:r>
          </w:p>
        </w:tc>
        <w:tc>
          <w:tcPr>
            <w:tcW w:w="5161" w:type="dxa"/>
            <w:shd w:val="clear" w:color="auto" w:fill="D9EAF7"/>
            <w:tcMar>
              <w:top w:w="35" w:type="dxa"/>
              <w:left w:w="35" w:type="dxa"/>
              <w:bottom w:w="35" w:type="dxa"/>
              <w:right w:w="35" w:type="dxa"/>
            </w:tcMar>
            <w:vAlign w:val="top"/>
          </w:tcPr>
          <w:p w14:paraId="72ED47CD">
            <w:pPr>
              <w:keepNext w:val="0"/>
              <w:keepLines w:val="0"/>
              <w:pageBreakBefore w:val="0"/>
              <w:widowControl/>
              <w:spacing w:before="0" w:after="0" w:line="240" w:lineRule="auto"/>
            </w:pPr>
            <w:r>
              <w:rPr>
                <w:rFonts w:ascii="Times New Roman" w:hAnsi="Times New Roman" w:eastAsia="Times New Roman"/>
                <w:b/>
                <w:sz w:val="19"/>
              </w:rPr>
              <w:t>Meaning</w:t>
            </w:r>
          </w:p>
        </w:tc>
      </w:tr>
      <w:tr w14:paraId="2A686B66">
        <w:trPr>
          <w:jc w:val="center"/>
        </w:trPr>
        <w:tc>
          <w:tcPr>
            <w:tcW w:w="5161" w:type="dxa"/>
            <w:tcMar>
              <w:top w:w="35" w:type="dxa"/>
              <w:left w:w="35" w:type="dxa"/>
              <w:bottom w:w="35" w:type="dxa"/>
              <w:right w:w="35" w:type="dxa"/>
            </w:tcMar>
            <w:vAlign w:val="top"/>
          </w:tcPr>
          <w:p w14:paraId="0F4AB970">
            <w:pPr>
              <w:keepNext w:val="0"/>
              <w:keepLines w:val="0"/>
              <w:pageBreakBefore w:val="0"/>
              <w:widowControl/>
              <w:spacing w:before="0" w:after="0" w:line="240" w:lineRule="auto"/>
            </w:pPr>
            <w:r>
              <w:rPr>
                <w:rFonts w:ascii="Times New Roman" w:hAnsi="Times New Roman" w:eastAsia="Times New Roman"/>
                <w:b w:val="0"/>
                <w:sz w:val="19"/>
              </w:rPr>
              <w:t>Excellent</w:t>
            </w:r>
          </w:p>
        </w:tc>
        <w:tc>
          <w:tcPr>
            <w:tcW w:w="5161" w:type="dxa"/>
            <w:tcMar>
              <w:top w:w="35" w:type="dxa"/>
              <w:left w:w="35" w:type="dxa"/>
              <w:bottom w:w="35" w:type="dxa"/>
              <w:right w:w="35" w:type="dxa"/>
            </w:tcMar>
            <w:vAlign w:val="top"/>
          </w:tcPr>
          <w:p w14:paraId="40F94A66">
            <w:pPr>
              <w:keepNext w:val="0"/>
              <w:keepLines w:val="0"/>
              <w:pageBreakBefore w:val="0"/>
              <w:widowControl/>
              <w:spacing w:before="0" w:after="0" w:line="240" w:lineRule="auto"/>
            </w:pPr>
            <w:r>
              <w:rPr>
                <w:rFonts w:ascii="Times New Roman" w:hAnsi="Times New Roman" w:eastAsia="Times New Roman"/>
                <w:b w:val="0"/>
                <w:sz w:val="19"/>
              </w:rPr>
              <w:t>Complete, neat, truthful and well organised</w:t>
            </w:r>
          </w:p>
        </w:tc>
      </w:tr>
      <w:tr w14:paraId="3FD891C9">
        <w:trPr>
          <w:jc w:val="center"/>
        </w:trPr>
        <w:tc>
          <w:tcPr>
            <w:tcW w:w="5161" w:type="dxa"/>
            <w:tcMar>
              <w:top w:w="35" w:type="dxa"/>
              <w:left w:w="35" w:type="dxa"/>
              <w:bottom w:w="35" w:type="dxa"/>
              <w:right w:w="35" w:type="dxa"/>
            </w:tcMar>
            <w:vAlign w:val="top"/>
          </w:tcPr>
          <w:p w14:paraId="673E9359">
            <w:pPr>
              <w:keepNext w:val="0"/>
              <w:keepLines w:val="0"/>
              <w:pageBreakBefore w:val="0"/>
              <w:widowControl/>
              <w:spacing w:before="0" w:after="0" w:line="240" w:lineRule="auto"/>
            </w:pPr>
            <w:r>
              <w:rPr>
                <w:rFonts w:ascii="Times New Roman" w:hAnsi="Times New Roman" w:eastAsia="Times New Roman"/>
                <w:b w:val="0"/>
                <w:sz w:val="19"/>
              </w:rPr>
              <w:t>Good</w:t>
            </w:r>
          </w:p>
        </w:tc>
        <w:tc>
          <w:tcPr>
            <w:tcW w:w="5161" w:type="dxa"/>
            <w:tcMar>
              <w:top w:w="35" w:type="dxa"/>
              <w:left w:w="35" w:type="dxa"/>
              <w:bottom w:w="35" w:type="dxa"/>
              <w:right w:w="35" w:type="dxa"/>
            </w:tcMar>
            <w:vAlign w:val="top"/>
          </w:tcPr>
          <w:p w14:paraId="0161D7F0">
            <w:pPr>
              <w:keepNext w:val="0"/>
              <w:keepLines w:val="0"/>
              <w:pageBreakBefore w:val="0"/>
              <w:widowControl/>
              <w:spacing w:before="0" w:after="0" w:line="240" w:lineRule="auto"/>
            </w:pPr>
            <w:r>
              <w:rPr>
                <w:rFonts w:ascii="Times New Roman" w:hAnsi="Times New Roman" w:eastAsia="Times New Roman"/>
                <w:b w:val="0"/>
                <w:sz w:val="19"/>
              </w:rPr>
              <w:t>Mostly complete with minor correction needed</w:t>
            </w:r>
          </w:p>
        </w:tc>
      </w:tr>
      <w:tr w14:paraId="37D64651">
        <w:trPr>
          <w:jc w:val="center"/>
        </w:trPr>
        <w:tc>
          <w:tcPr>
            <w:tcW w:w="5161" w:type="dxa"/>
            <w:tcMar>
              <w:top w:w="35" w:type="dxa"/>
              <w:left w:w="35" w:type="dxa"/>
              <w:bottom w:w="35" w:type="dxa"/>
              <w:right w:w="35" w:type="dxa"/>
            </w:tcMar>
            <w:vAlign w:val="top"/>
          </w:tcPr>
          <w:p w14:paraId="16F35511">
            <w:pPr>
              <w:keepNext w:val="0"/>
              <w:keepLines w:val="0"/>
              <w:pageBreakBefore w:val="0"/>
              <w:widowControl/>
              <w:spacing w:before="0" w:after="0" w:line="240" w:lineRule="auto"/>
            </w:pPr>
            <w:r>
              <w:rPr>
                <w:rFonts w:ascii="Times New Roman" w:hAnsi="Times New Roman" w:eastAsia="Times New Roman"/>
                <w:b w:val="0"/>
                <w:sz w:val="19"/>
              </w:rPr>
              <w:t>Fair</w:t>
            </w:r>
          </w:p>
        </w:tc>
        <w:tc>
          <w:tcPr>
            <w:tcW w:w="5161" w:type="dxa"/>
            <w:tcMar>
              <w:top w:w="35" w:type="dxa"/>
              <w:left w:w="35" w:type="dxa"/>
              <w:bottom w:w="35" w:type="dxa"/>
              <w:right w:w="35" w:type="dxa"/>
            </w:tcMar>
            <w:vAlign w:val="top"/>
          </w:tcPr>
          <w:p w14:paraId="6D5F2512">
            <w:pPr>
              <w:keepNext w:val="0"/>
              <w:keepLines w:val="0"/>
              <w:pageBreakBefore w:val="0"/>
              <w:widowControl/>
              <w:spacing w:before="0" w:after="0" w:line="240" w:lineRule="auto"/>
            </w:pPr>
            <w:r>
              <w:rPr>
                <w:rFonts w:ascii="Times New Roman" w:hAnsi="Times New Roman" w:eastAsia="Times New Roman"/>
                <w:b w:val="0"/>
                <w:sz w:val="19"/>
              </w:rPr>
              <w:t>Acceptable, but several sections need improvement</w:t>
            </w:r>
          </w:p>
        </w:tc>
      </w:tr>
      <w:tr w14:paraId="5E5EA530">
        <w:trPr>
          <w:jc w:val="center"/>
        </w:trPr>
        <w:tc>
          <w:tcPr>
            <w:tcW w:w="5161" w:type="dxa"/>
            <w:tcMar>
              <w:top w:w="35" w:type="dxa"/>
              <w:left w:w="35" w:type="dxa"/>
              <w:bottom w:w="35" w:type="dxa"/>
              <w:right w:w="35" w:type="dxa"/>
            </w:tcMar>
            <w:vAlign w:val="top"/>
          </w:tcPr>
          <w:p w14:paraId="62BA2D14">
            <w:pPr>
              <w:keepNext w:val="0"/>
              <w:keepLines w:val="0"/>
              <w:pageBreakBefore w:val="0"/>
              <w:widowControl/>
              <w:spacing w:before="0" w:after="0" w:line="240" w:lineRule="auto"/>
            </w:pPr>
            <w:r>
              <w:rPr>
                <w:rFonts w:ascii="Times New Roman" w:hAnsi="Times New Roman" w:eastAsia="Times New Roman"/>
                <w:b w:val="0"/>
                <w:sz w:val="19"/>
              </w:rPr>
              <w:t>Weak</w:t>
            </w:r>
          </w:p>
        </w:tc>
        <w:tc>
          <w:tcPr>
            <w:tcW w:w="5161" w:type="dxa"/>
            <w:tcMar>
              <w:top w:w="35" w:type="dxa"/>
              <w:left w:w="35" w:type="dxa"/>
              <w:bottom w:w="35" w:type="dxa"/>
              <w:right w:w="35" w:type="dxa"/>
            </w:tcMar>
            <w:vAlign w:val="top"/>
          </w:tcPr>
          <w:p w14:paraId="39C7C9B9">
            <w:pPr>
              <w:keepNext w:val="0"/>
              <w:keepLines w:val="0"/>
              <w:pageBreakBefore w:val="0"/>
              <w:widowControl/>
              <w:spacing w:before="0" w:after="0" w:line="240" w:lineRule="auto"/>
            </w:pPr>
            <w:r>
              <w:rPr>
                <w:rFonts w:ascii="Times New Roman" w:hAnsi="Times New Roman" w:eastAsia="Times New Roman"/>
                <w:b w:val="0"/>
                <w:sz w:val="19"/>
              </w:rPr>
              <w:t>Incomplete and poorly organised</w:t>
            </w:r>
          </w:p>
        </w:tc>
      </w:tr>
      <w:tr w14:paraId="72F7AC45">
        <w:trPr>
          <w:jc w:val="center"/>
        </w:trPr>
        <w:tc>
          <w:tcPr>
            <w:tcW w:w="5161" w:type="dxa"/>
            <w:tcMar>
              <w:top w:w="35" w:type="dxa"/>
              <w:left w:w="35" w:type="dxa"/>
              <w:bottom w:w="35" w:type="dxa"/>
              <w:right w:w="35" w:type="dxa"/>
            </w:tcMar>
            <w:vAlign w:val="top"/>
          </w:tcPr>
          <w:p w14:paraId="0FBAAA54">
            <w:pPr>
              <w:keepNext w:val="0"/>
              <w:keepLines w:val="0"/>
              <w:pageBreakBefore w:val="0"/>
              <w:widowControl/>
              <w:spacing w:before="0" w:after="0" w:line="240" w:lineRule="auto"/>
            </w:pPr>
            <w:r>
              <w:rPr>
                <w:rFonts w:ascii="Times New Roman" w:hAnsi="Times New Roman" w:eastAsia="Times New Roman"/>
                <w:b w:val="0"/>
                <w:sz w:val="19"/>
              </w:rPr>
              <w:t>Unsatisfactory</w:t>
            </w:r>
          </w:p>
        </w:tc>
        <w:tc>
          <w:tcPr>
            <w:tcW w:w="5161" w:type="dxa"/>
            <w:tcMar>
              <w:top w:w="35" w:type="dxa"/>
              <w:left w:w="35" w:type="dxa"/>
              <w:bottom w:w="35" w:type="dxa"/>
              <w:right w:w="35" w:type="dxa"/>
            </w:tcMar>
            <w:vAlign w:val="top"/>
          </w:tcPr>
          <w:p w14:paraId="70768C4B">
            <w:pPr>
              <w:keepNext w:val="0"/>
              <w:keepLines w:val="0"/>
              <w:pageBreakBefore w:val="0"/>
              <w:widowControl/>
              <w:spacing w:before="0" w:after="0" w:line="240" w:lineRule="auto"/>
            </w:pPr>
            <w:r>
              <w:rPr>
                <w:rFonts w:ascii="Times New Roman" w:hAnsi="Times New Roman" w:eastAsia="Times New Roman"/>
                <w:b w:val="0"/>
                <w:sz w:val="19"/>
              </w:rPr>
              <w:t>Not acceptable for clearance</w:t>
            </w:r>
          </w:p>
        </w:tc>
      </w:tr>
    </w:tbl>
    <w:p w14:paraId="3BC99BBE">
      <w:pPr>
        <w:keepNext w:val="0"/>
        <w:keepLines w:val="0"/>
        <w:pageBreakBefore w:val="0"/>
        <w:widowControl/>
        <w:spacing w:before="0" w:after="60" w:line="240" w:lineRule="auto"/>
      </w:pPr>
    </w:p>
    <w:p w14:paraId="776540A0">
      <w:pPr>
        <w:keepNext w:val="0"/>
        <w:keepLines w:val="0"/>
        <w:pageBreakBefore w:val="0"/>
        <w:widowControl/>
        <w:spacing w:before="0" w:after="100" w:line="252" w:lineRule="auto"/>
      </w:pPr>
      <w:r>
        <w:rPr>
          <w:rFonts w:ascii="Times New Roman" w:hAnsi="Times New Roman" w:eastAsia="Times New Roman"/>
          <w:b w:val="0"/>
          <w:sz w:val="23"/>
        </w:rPr>
        <w:t>Assessor Signature: 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_________________________________________________</w:t>
      </w:r>
    </w:p>
    <w:p w14:paraId="0D47A9DC">
      <w:pPr>
        <w:keepNext w:val="0"/>
        <w:keepLines w:val="0"/>
        <w:pageBreakBefore w:val="0"/>
        <w:widowControl/>
        <w:spacing w:before="0" w:after="40" w:line="240" w:lineRule="auto"/>
      </w:pPr>
    </w:p>
    <w:p w14:paraId="24A5454C">
      <w:pPr>
        <w:pStyle w:val="2"/>
        <w:keepNext/>
        <w:keepLines w:val="0"/>
        <w:pageBreakBefore w:val="0"/>
        <w:widowControl/>
        <w:spacing w:before="240" w:after="120" w:line="252" w:lineRule="auto"/>
      </w:pPr>
      <w:r>
        <w:rPr>
          <w:rFonts w:ascii="Times New Roman" w:hAnsi="Times New Roman" w:eastAsia="Times New Roman"/>
          <w:b/>
          <w:sz w:val="30"/>
        </w:rPr>
        <w:t>32. LOGBOOK ASSESSMENT CHECKLIST</w:t>
      </w:r>
    </w:p>
    <w:p w14:paraId="2E9165DE">
      <w:pPr>
        <w:keepNext w:val="0"/>
        <w:keepLines w:val="0"/>
        <w:pageBreakBefore w:val="0"/>
        <w:widowControl/>
        <w:spacing w:before="100" w:after="60" w:line="252" w:lineRule="auto"/>
      </w:pPr>
      <w:r>
        <w:rPr>
          <w:rFonts w:ascii="Times New Roman" w:hAnsi="Times New Roman" w:eastAsia="Times New Roman"/>
          <w:b/>
          <w:sz w:val="24"/>
        </w:rPr>
        <w:t>Logbook Assessment Checklist</w:t>
      </w:r>
    </w:p>
    <w:p w14:paraId="1D58D55C">
      <w:pPr>
        <w:keepNext w:val="0"/>
        <w:keepLines w:val="0"/>
        <w:pageBreakBefore w:val="0"/>
        <w:widowControl/>
        <w:spacing w:before="0" w:after="100" w:line="252" w:lineRule="auto"/>
      </w:pPr>
      <w:r>
        <w:rPr>
          <w:rFonts w:ascii="Times New Roman" w:hAnsi="Times New Roman" w:eastAsia="Times New Roman"/>
          <w:b w:val="0"/>
          <w:sz w:val="23"/>
        </w:rPr>
        <w:t>Student Name: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Review Period: 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Assessor: _____________________________________________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8"/>
        <w:gridCol w:w="2598"/>
        <w:gridCol w:w="2598"/>
        <w:gridCol w:w="2598"/>
      </w:tblGrid>
      <w:tr w14:paraId="3DEECEC8">
        <w:trPr>
          <w:jc w:val="center"/>
        </w:trPr>
        <w:tc>
          <w:tcPr>
            <w:tcW w:w="2580" w:type="dxa"/>
            <w:shd w:val="clear" w:color="auto" w:fill="D9EAF7"/>
            <w:tcMar>
              <w:top w:w="35" w:type="dxa"/>
              <w:left w:w="35" w:type="dxa"/>
              <w:bottom w:w="35" w:type="dxa"/>
              <w:right w:w="35" w:type="dxa"/>
            </w:tcMar>
            <w:vAlign w:val="top"/>
          </w:tcPr>
          <w:p w14:paraId="318AFB9B">
            <w:pPr>
              <w:keepNext w:val="0"/>
              <w:keepLines w:val="0"/>
              <w:pageBreakBefore w:val="0"/>
              <w:widowControl/>
              <w:spacing w:before="0" w:after="0" w:line="240" w:lineRule="auto"/>
            </w:pPr>
            <w:r>
              <w:rPr>
                <w:rFonts w:ascii="Times New Roman" w:hAnsi="Times New Roman" w:eastAsia="Times New Roman"/>
                <w:b/>
                <w:sz w:val="17"/>
              </w:rPr>
              <w:t>Logbook Area</w:t>
            </w:r>
          </w:p>
        </w:tc>
        <w:tc>
          <w:tcPr>
            <w:tcW w:w="2580" w:type="dxa"/>
            <w:shd w:val="clear" w:color="auto" w:fill="D9EAF7"/>
            <w:tcMar>
              <w:top w:w="35" w:type="dxa"/>
              <w:left w:w="35" w:type="dxa"/>
              <w:bottom w:w="35" w:type="dxa"/>
              <w:right w:w="35" w:type="dxa"/>
            </w:tcMar>
            <w:vAlign w:val="top"/>
          </w:tcPr>
          <w:p w14:paraId="3D77592E">
            <w:pPr>
              <w:keepNext w:val="0"/>
              <w:keepLines w:val="0"/>
              <w:pageBreakBefore w:val="0"/>
              <w:widowControl/>
              <w:spacing w:before="0" w:after="0" w:line="240" w:lineRule="auto"/>
            </w:pPr>
            <w:r>
              <w:rPr>
                <w:rFonts w:ascii="Times New Roman" w:hAnsi="Times New Roman" w:eastAsia="Times New Roman"/>
                <w:b/>
                <w:sz w:val="17"/>
              </w:rPr>
              <w:t>Yes</w:t>
            </w:r>
          </w:p>
        </w:tc>
        <w:tc>
          <w:tcPr>
            <w:tcW w:w="2580" w:type="dxa"/>
            <w:shd w:val="clear" w:color="auto" w:fill="D9EAF7"/>
            <w:tcMar>
              <w:top w:w="35" w:type="dxa"/>
              <w:left w:w="35" w:type="dxa"/>
              <w:bottom w:w="35" w:type="dxa"/>
              <w:right w:w="35" w:type="dxa"/>
            </w:tcMar>
            <w:vAlign w:val="top"/>
          </w:tcPr>
          <w:p w14:paraId="1ADF35D0">
            <w:pPr>
              <w:keepNext w:val="0"/>
              <w:keepLines w:val="0"/>
              <w:pageBreakBefore w:val="0"/>
              <w:widowControl/>
              <w:spacing w:before="0" w:after="0" w:line="240" w:lineRule="auto"/>
            </w:pPr>
            <w:r>
              <w:rPr>
                <w:rFonts w:ascii="Times New Roman" w:hAnsi="Times New Roman" w:eastAsia="Times New Roman"/>
                <w:b/>
                <w:sz w:val="17"/>
              </w:rPr>
              <w:t>No</w:t>
            </w:r>
          </w:p>
        </w:tc>
        <w:tc>
          <w:tcPr>
            <w:tcW w:w="2580" w:type="dxa"/>
            <w:shd w:val="clear" w:color="auto" w:fill="D9EAF7"/>
            <w:tcMar>
              <w:top w:w="35" w:type="dxa"/>
              <w:left w:w="35" w:type="dxa"/>
              <w:bottom w:w="35" w:type="dxa"/>
              <w:right w:w="35" w:type="dxa"/>
            </w:tcMar>
            <w:vAlign w:val="top"/>
          </w:tcPr>
          <w:p w14:paraId="595D23C4">
            <w:pPr>
              <w:keepNext w:val="0"/>
              <w:keepLines w:val="0"/>
              <w:pageBreakBefore w:val="0"/>
              <w:widowControl/>
              <w:spacing w:before="0" w:after="0" w:line="240" w:lineRule="auto"/>
            </w:pPr>
            <w:r>
              <w:rPr>
                <w:rFonts w:ascii="Times New Roman" w:hAnsi="Times New Roman" w:eastAsia="Times New Roman"/>
                <w:b/>
                <w:sz w:val="17"/>
              </w:rPr>
              <w:t>Comment</w:t>
            </w:r>
          </w:p>
        </w:tc>
      </w:tr>
      <w:tr w14:paraId="796997BA">
        <w:trPr>
          <w:jc w:val="center"/>
        </w:trPr>
        <w:tc>
          <w:tcPr>
            <w:tcW w:w="2580" w:type="dxa"/>
            <w:tcMar>
              <w:top w:w="35" w:type="dxa"/>
              <w:left w:w="35" w:type="dxa"/>
              <w:bottom w:w="35" w:type="dxa"/>
              <w:right w:w="35" w:type="dxa"/>
            </w:tcMar>
            <w:vAlign w:val="top"/>
          </w:tcPr>
          <w:p w14:paraId="08051542">
            <w:pPr>
              <w:keepNext w:val="0"/>
              <w:keepLines w:val="0"/>
              <w:pageBreakBefore w:val="0"/>
              <w:widowControl/>
              <w:spacing w:before="0" w:after="0" w:line="240" w:lineRule="auto"/>
            </w:pPr>
            <w:r>
              <w:rPr>
                <w:rFonts w:ascii="Times New Roman" w:hAnsi="Times New Roman" w:eastAsia="Times New Roman"/>
                <w:b w:val="0"/>
                <w:sz w:val="17"/>
              </w:rPr>
              <w:t>Entries are dated</w:t>
            </w:r>
          </w:p>
        </w:tc>
        <w:tc>
          <w:tcPr>
            <w:tcW w:w="2580" w:type="dxa"/>
            <w:tcMar>
              <w:top w:w="35" w:type="dxa"/>
              <w:left w:w="35" w:type="dxa"/>
              <w:bottom w:w="35" w:type="dxa"/>
              <w:right w:w="35" w:type="dxa"/>
            </w:tcMar>
            <w:vAlign w:val="top"/>
          </w:tcPr>
          <w:p w14:paraId="49E679D8">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5A86BE15">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4200E48">
            <w:pPr>
              <w:keepNext w:val="0"/>
              <w:keepLines w:val="0"/>
              <w:pageBreakBefore w:val="0"/>
              <w:widowControl/>
              <w:spacing w:before="0" w:after="0" w:line="240" w:lineRule="auto"/>
            </w:pPr>
          </w:p>
        </w:tc>
      </w:tr>
      <w:tr w14:paraId="007DC7FE">
        <w:trPr>
          <w:jc w:val="center"/>
        </w:trPr>
        <w:tc>
          <w:tcPr>
            <w:tcW w:w="2580" w:type="dxa"/>
            <w:tcMar>
              <w:top w:w="35" w:type="dxa"/>
              <w:left w:w="35" w:type="dxa"/>
              <w:bottom w:w="35" w:type="dxa"/>
              <w:right w:w="35" w:type="dxa"/>
            </w:tcMar>
            <w:vAlign w:val="top"/>
          </w:tcPr>
          <w:p w14:paraId="72369871">
            <w:pPr>
              <w:keepNext w:val="0"/>
              <w:keepLines w:val="0"/>
              <w:pageBreakBefore w:val="0"/>
              <w:widowControl/>
              <w:spacing w:before="0" w:after="0" w:line="240" w:lineRule="auto"/>
            </w:pPr>
            <w:r>
              <w:rPr>
                <w:rFonts w:ascii="Times New Roman" w:hAnsi="Times New Roman" w:eastAsia="Times New Roman"/>
                <w:b w:val="0"/>
                <w:sz w:val="17"/>
              </w:rPr>
              <w:t>Entries are regular</w:t>
            </w:r>
          </w:p>
        </w:tc>
        <w:tc>
          <w:tcPr>
            <w:tcW w:w="2580" w:type="dxa"/>
            <w:tcMar>
              <w:top w:w="35" w:type="dxa"/>
              <w:left w:w="35" w:type="dxa"/>
              <w:bottom w:w="35" w:type="dxa"/>
              <w:right w:w="35" w:type="dxa"/>
            </w:tcMar>
            <w:vAlign w:val="top"/>
          </w:tcPr>
          <w:p w14:paraId="7882AB53">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69794D4">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4AAC28E3">
            <w:pPr>
              <w:keepNext w:val="0"/>
              <w:keepLines w:val="0"/>
              <w:pageBreakBefore w:val="0"/>
              <w:widowControl/>
              <w:spacing w:before="0" w:after="0" w:line="240" w:lineRule="auto"/>
            </w:pPr>
          </w:p>
        </w:tc>
      </w:tr>
      <w:tr w14:paraId="71F35C33">
        <w:trPr>
          <w:jc w:val="center"/>
        </w:trPr>
        <w:tc>
          <w:tcPr>
            <w:tcW w:w="2580" w:type="dxa"/>
            <w:tcMar>
              <w:top w:w="35" w:type="dxa"/>
              <w:left w:w="35" w:type="dxa"/>
              <w:bottom w:w="35" w:type="dxa"/>
              <w:right w:w="35" w:type="dxa"/>
            </w:tcMar>
            <w:vAlign w:val="top"/>
          </w:tcPr>
          <w:p w14:paraId="79E451CD">
            <w:pPr>
              <w:keepNext w:val="0"/>
              <w:keepLines w:val="0"/>
              <w:pageBreakBefore w:val="0"/>
              <w:widowControl/>
              <w:spacing w:before="0" w:after="0" w:line="240" w:lineRule="auto"/>
            </w:pPr>
            <w:r>
              <w:rPr>
                <w:rFonts w:ascii="Times New Roman" w:hAnsi="Times New Roman" w:eastAsia="Times New Roman"/>
                <w:b w:val="0"/>
                <w:sz w:val="17"/>
              </w:rPr>
              <w:t>Activities are clearly described</w:t>
            </w:r>
          </w:p>
        </w:tc>
        <w:tc>
          <w:tcPr>
            <w:tcW w:w="2580" w:type="dxa"/>
            <w:tcMar>
              <w:top w:w="35" w:type="dxa"/>
              <w:left w:w="35" w:type="dxa"/>
              <w:bottom w:w="35" w:type="dxa"/>
              <w:right w:w="35" w:type="dxa"/>
            </w:tcMar>
            <w:vAlign w:val="top"/>
          </w:tcPr>
          <w:p w14:paraId="1B6D30BB">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10B6191">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0B2D84F">
            <w:pPr>
              <w:keepNext w:val="0"/>
              <w:keepLines w:val="0"/>
              <w:pageBreakBefore w:val="0"/>
              <w:widowControl/>
              <w:spacing w:before="0" w:after="0" w:line="240" w:lineRule="auto"/>
            </w:pPr>
          </w:p>
        </w:tc>
      </w:tr>
      <w:tr w14:paraId="69962735">
        <w:trPr>
          <w:jc w:val="center"/>
        </w:trPr>
        <w:tc>
          <w:tcPr>
            <w:tcW w:w="2580" w:type="dxa"/>
            <w:tcMar>
              <w:top w:w="35" w:type="dxa"/>
              <w:left w:w="35" w:type="dxa"/>
              <w:bottom w:w="35" w:type="dxa"/>
              <w:right w:w="35" w:type="dxa"/>
            </w:tcMar>
            <w:vAlign w:val="top"/>
          </w:tcPr>
          <w:p w14:paraId="652DFCA8">
            <w:pPr>
              <w:keepNext w:val="0"/>
              <w:keepLines w:val="0"/>
              <w:pageBreakBefore w:val="0"/>
              <w:widowControl/>
              <w:spacing w:before="0" w:after="0" w:line="240" w:lineRule="auto"/>
            </w:pPr>
            <w:r>
              <w:rPr>
                <w:rFonts w:ascii="Times New Roman" w:hAnsi="Times New Roman" w:eastAsia="Times New Roman"/>
                <w:b w:val="0"/>
                <w:sz w:val="17"/>
              </w:rPr>
              <w:t>Lessons learnt are recorded</w:t>
            </w:r>
          </w:p>
        </w:tc>
        <w:tc>
          <w:tcPr>
            <w:tcW w:w="2580" w:type="dxa"/>
            <w:tcMar>
              <w:top w:w="35" w:type="dxa"/>
              <w:left w:w="35" w:type="dxa"/>
              <w:bottom w:w="35" w:type="dxa"/>
              <w:right w:w="35" w:type="dxa"/>
            </w:tcMar>
            <w:vAlign w:val="top"/>
          </w:tcPr>
          <w:p w14:paraId="72051F80">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8B18DA5">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386E88B">
            <w:pPr>
              <w:keepNext w:val="0"/>
              <w:keepLines w:val="0"/>
              <w:pageBreakBefore w:val="0"/>
              <w:widowControl/>
              <w:spacing w:before="0" w:after="0" w:line="240" w:lineRule="auto"/>
            </w:pPr>
          </w:p>
        </w:tc>
      </w:tr>
      <w:tr w14:paraId="6F169E94">
        <w:trPr>
          <w:jc w:val="center"/>
        </w:trPr>
        <w:tc>
          <w:tcPr>
            <w:tcW w:w="2580" w:type="dxa"/>
            <w:tcMar>
              <w:top w:w="35" w:type="dxa"/>
              <w:left w:w="35" w:type="dxa"/>
              <w:bottom w:w="35" w:type="dxa"/>
              <w:right w:w="35" w:type="dxa"/>
            </w:tcMar>
            <w:vAlign w:val="top"/>
          </w:tcPr>
          <w:p w14:paraId="24EDEA0B">
            <w:pPr>
              <w:keepNext w:val="0"/>
              <w:keepLines w:val="0"/>
              <w:pageBreakBefore w:val="0"/>
              <w:widowControl/>
              <w:spacing w:before="0" w:after="0" w:line="240" w:lineRule="auto"/>
            </w:pPr>
            <w:r>
              <w:rPr>
                <w:rFonts w:ascii="Times New Roman" w:hAnsi="Times New Roman" w:eastAsia="Times New Roman"/>
                <w:b w:val="0"/>
                <w:sz w:val="17"/>
              </w:rPr>
              <w:t>Practical tasks are recorded</w:t>
            </w:r>
          </w:p>
        </w:tc>
        <w:tc>
          <w:tcPr>
            <w:tcW w:w="2580" w:type="dxa"/>
            <w:tcMar>
              <w:top w:w="35" w:type="dxa"/>
              <w:left w:w="35" w:type="dxa"/>
              <w:bottom w:w="35" w:type="dxa"/>
              <w:right w:w="35" w:type="dxa"/>
            </w:tcMar>
            <w:vAlign w:val="top"/>
          </w:tcPr>
          <w:p w14:paraId="43AD8DDC">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56E427C0">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AFC1336">
            <w:pPr>
              <w:keepNext w:val="0"/>
              <w:keepLines w:val="0"/>
              <w:pageBreakBefore w:val="0"/>
              <w:widowControl/>
              <w:spacing w:before="0" w:after="0" w:line="240" w:lineRule="auto"/>
            </w:pPr>
          </w:p>
        </w:tc>
      </w:tr>
      <w:tr w14:paraId="21EF6E4A">
        <w:trPr>
          <w:jc w:val="center"/>
        </w:trPr>
        <w:tc>
          <w:tcPr>
            <w:tcW w:w="2580" w:type="dxa"/>
            <w:tcMar>
              <w:top w:w="35" w:type="dxa"/>
              <w:left w:w="35" w:type="dxa"/>
              <w:bottom w:w="35" w:type="dxa"/>
              <w:right w:w="35" w:type="dxa"/>
            </w:tcMar>
            <w:vAlign w:val="top"/>
          </w:tcPr>
          <w:p w14:paraId="672C6884">
            <w:pPr>
              <w:keepNext w:val="0"/>
              <w:keepLines w:val="0"/>
              <w:pageBreakBefore w:val="0"/>
              <w:widowControl/>
              <w:spacing w:before="0" w:after="0" w:line="240" w:lineRule="auto"/>
            </w:pPr>
            <w:r>
              <w:rPr>
                <w:rFonts w:ascii="Times New Roman" w:hAnsi="Times New Roman" w:eastAsia="Times New Roman"/>
                <w:b w:val="0"/>
                <w:sz w:val="17"/>
              </w:rPr>
              <w:t>Challenges are recorded</w:t>
            </w:r>
          </w:p>
        </w:tc>
        <w:tc>
          <w:tcPr>
            <w:tcW w:w="2580" w:type="dxa"/>
            <w:tcMar>
              <w:top w:w="35" w:type="dxa"/>
              <w:left w:w="35" w:type="dxa"/>
              <w:bottom w:w="35" w:type="dxa"/>
              <w:right w:w="35" w:type="dxa"/>
            </w:tcMar>
            <w:vAlign w:val="top"/>
          </w:tcPr>
          <w:p w14:paraId="5FC23B3E">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4FB0BEF5">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D7D7D8C">
            <w:pPr>
              <w:keepNext w:val="0"/>
              <w:keepLines w:val="0"/>
              <w:pageBreakBefore w:val="0"/>
              <w:widowControl/>
              <w:spacing w:before="0" w:after="0" w:line="240" w:lineRule="auto"/>
            </w:pPr>
          </w:p>
        </w:tc>
      </w:tr>
      <w:tr w14:paraId="5510D291">
        <w:trPr>
          <w:jc w:val="center"/>
        </w:trPr>
        <w:tc>
          <w:tcPr>
            <w:tcW w:w="2580" w:type="dxa"/>
            <w:tcMar>
              <w:top w:w="35" w:type="dxa"/>
              <w:left w:w="35" w:type="dxa"/>
              <w:bottom w:w="35" w:type="dxa"/>
              <w:right w:w="35" w:type="dxa"/>
            </w:tcMar>
            <w:vAlign w:val="top"/>
          </w:tcPr>
          <w:p w14:paraId="336CE591">
            <w:pPr>
              <w:keepNext w:val="0"/>
              <w:keepLines w:val="0"/>
              <w:pageBreakBefore w:val="0"/>
              <w:widowControl/>
              <w:spacing w:before="0" w:after="0" w:line="240" w:lineRule="auto"/>
            </w:pPr>
            <w:r>
              <w:rPr>
                <w:rFonts w:ascii="Times New Roman" w:hAnsi="Times New Roman" w:eastAsia="Times New Roman"/>
                <w:b w:val="0"/>
                <w:sz w:val="17"/>
              </w:rPr>
              <w:t>Character lessons are included</w:t>
            </w:r>
          </w:p>
        </w:tc>
        <w:tc>
          <w:tcPr>
            <w:tcW w:w="2580" w:type="dxa"/>
            <w:tcMar>
              <w:top w:w="35" w:type="dxa"/>
              <w:left w:w="35" w:type="dxa"/>
              <w:bottom w:w="35" w:type="dxa"/>
              <w:right w:w="35" w:type="dxa"/>
            </w:tcMar>
            <w:vAlign w:val="top"/>
          </w:tcPr>
          <w:p w14:paraId="0B74FCCC">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E00054B">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2650CF8">
            <w:pPr>
              <w:keepNext w:val="0"/>
              <w:keepLines w:val="0"/>
              <w:pageBreakBefore w:val="0"/>
              <w:widowControl/>
              <w:spacing w:before="0" w:after="0" w:line="240" w:lineRule="auto"/>
            </w:pPr>
          </w:p>
        </w:tc>
      </w:tr>
      <w:tr w14:paraId="0160DA66">
        <w:trPr>
          <w:jc w:val="center"/>
        </w:trPr>
        <w:tc>
          <w:tcPr>
            <w:tcW w:w="2580" w:type="dxa"/>
            <w:tcMar>
              <w:top w:w="35" w:type="dxa"/>
              <w:left w:w="35" w:type="dxa"/>
              <w:bottom w:w="35" w:type="dxa"/>
              <w:right w:w="35" w:type="dxa"/>
            </w:tcMar>
            <w:vAlign w:val="top"/>
          </w:tcPr>
          <w:p w14:paraId="513CD734">
            <w:pPr>
              <w:keepNext w:val="0"/>
              <w:keepLines w:val="0"/>
              <w:pageBreakBefore w:val="0"/>
              <w:widowControl/>
              <w:spacing w:before="0" w:after="0" w:line="240" w:lineRule="auto"/>
            </w:pPr>
            <w:r>
              <w:rPr>
                <w:rFonts w:ascii="Times New Roman" w:hAnsi="Times New Roman" w:eastAsia="Times New Roman"/>
                <w:b w:val="0"/>
                <w:sz w:val="17"/>
              </w:rPr>
              <w:t>Supervisor comments are included</w:t>
            </w:r>
          </w:p>
        </w:tc>
        <w:tc>
          <w:tcPr>
            <w:tcW w:w="2580" w:type="dxa"/>
            <w:tcMar>
              <w:top w:w="35" w:type="dxa"/>
              <w:left w:w="35" w:type="dxa"/>
              <w:bottom w:w="35" w:type="dxa"/>
              <w:right w:w="35" w:type="dxa"/>
            </w:tcMar>
            <w:vAlign w:val="top"/>
          </w:tcPr>
          <w:p w14:paraId="3CFD7D4E">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CBE10F1">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39891FF">
            <w:pPr>
              <w:keepNext w:val="0"/>
              <w:keepLines w:val="0"/>
              <w:pageBreakBefore w:val="0"/>
              <w:widowControl/>
              <w:spacing w:before="0" w:after="0" w:line="240" w:lineRule="auto"/>
            </w:pPr>
          </w:p>
        </w:tc>
      </w:tr>
      <w:tr w14:paraId="7D2FD910">
        <w:trPr>
          <w:jc w:val="center"/>
        </w:trPr>
        <w:tc>
          <w:tcPr>
            <w:tcW w:w="2580" w:type="dxa"/>
            <w:tcMar>
              <w:top w:w="35" w:type="dxa"/>
              <w:left w:w="35" w:type="dxa"/>
              <w:bottom w:w="35" w:type="dxa"/>
              <w:right w:w="35" w:type="dxa"/>
            </w:tcMar>
            <w:vAlign w:val="top"/>
          </w:tcPr>
          <w:p w14:paraId="5B4570F6">
            <w:pPr>
              <w:keepNext w:val="0"/>
              <w:keepLines w:val="0"/>
              <w:pageBreakBefore w:val="0"/>
              <w:widowControl/>
              <w:spacing w:before="0" w:after="0" w:line="240" w:lineRule="auto"/>
            </w:pPr>
            <w:r>
              <w:rPr>
                <w:rFonts w:ascii="Times New Roman" w:hAnsi="Times New Roman" w:eastAsia="Times New Roman"/>
                <w:b w:val="0"/>
                <w:sz w:val="17"/>
              </w:rPr>
              <w:t>Required signatures are present</w:t>
            </w:r>
          </w:p>
        </w:tc>
        <w:tc>
          <w:tcPr>
            <w:tcW w:w="2580" w:type="dxa"/>
            <w:tcMar>
              <w:top w:w="35" w:type="dxa"/>
              <w:left w:w="35" w:type="dxa"/>
              <w:bottom w:w="35" w:type="dxa"/>
              <w:right w:w="35" w:type="dxa"/>
            </w:tcMar>
            <w:vAlign w:val="top"/>
          </w:tcPr>
          <w:p w14:paraId="570EAFC8">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5A11AC0">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9BDC8F3">
            <w:pPr>
              <w:keepNext w:val="0"/>
              <w:keepLines w:val="0"/>
              <w:pageBreakBefore w:val="0"/>
              <w:widowControl/>
              <w:spacing w:before="0" w:after="0" w:line="240" w:lineRule="auto"/>
            </w:pPr>
          </w:p>
        </w:tc>
      </w:tr>
      <w:tr w14:paraId="1D7BC7C9">
        <w:trPr>
          <w:jc w:val="center"/>
        </w:trPr>
        <w:tc>
          <w:tcPr>
            <w:tcW w:w="2580" w:type="dxa"/>
            <w:tcMar>
              <w:top w:w="35" w:type="dxa"/>
              <w:left w:w="35" w:type="dxa"/>
              <w:bottom w:w="35" w:type="dxa"/>
              <w:right w:w="35" w:type="dxa"/>
            </w:tcMar>
            <w:vAlign w:val="top"/>
          </w:tcPr>
          <w:p w14:paraId="1A102FF4">
            <w:pPr>
              <w:keepNext w:val="0"/>
              <w:keepLines w:val="0"/>
              <w:pageBreakBefore w:val="0"/>
              <w:widowControl/>
              <w:spacing w:before="0" w:after="0" w:line="240" w:lineRule="auto"/>
            </w:pPr>
            <w:r>
              <w:rPr>
                <w:rFonts w:ascii="Times New Roman" w:hAnsi="Times New Roman" w:eastAsia="Times New Roman"/>
                <w:b w:val="0"/>
                <w:sz w:val="17"/>
              </w:rPr>
              <w:t>Logbook is neat and readable</w:t>
            </w:r>
          </w:p>
        </w:tc>
        <w:tc>
          <w:tcPr>
            <w:tcW w:w="2580" w:type="dxa"/>
            <w:tcMar>
              <w:top w:w="35" w:type="dxa"/>
              <w:left w:w="35" w:type="dxa"/>
              <w:bottom w:w="35" w:type="dxa"/>
              <w:right w:w="35" w:type="dxa"/>
            </w:tcMar>
            <w:vAlign w:val="top"/>
          </w:tcPr>
          <w:p w14:paraId="724B12DE">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52410FCF">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867FA69">
            <w:pPr>
              <w:keepNext w:val="0"/>
              <w:keepLines w:val="0"/>
              <w:pageBreakBefore w:val="0"/>
              <w:widowControl/>
              <w:spacing w:before="0" w:after="0" w:line="240" w:lineRule="auto"/>
            </w:pPr>
          </w:p>
        </w:tc>
      </w:tr>
      <w:tr w14:paraId="34013999">
        <w:trPr>
          <w:jc w:val="center"/>
        </w:trPr>
        <w:tc>
          <w:tcPr>
            <w:tcW w:w="2580" w:type="dxa"/>
            <w:tcMar>
              <w:top w:w="35" w:type="dxa"/>
              <w:left w:w="35" w:type="dxa"/>
              <w:bottom w:w="35" w:type="dxa"/>
              <w:right w:w="35" w:type="dxa"/>
            </w:tcMar>
            <w:vAlign w:val="top"/>
          </w:tcPr>
          <w:p w14:paraId="3B084199">
            <w:pPr>
              <w:keepNext w:val="0"/>
              <w:keepLines w:val="0"/>
              <w:pageBreakBefore w:val="0"/>
              <w:widowControl/>
              <w:spacing w:before="0" w:after="0" w:line="240" w:lineRule="auto"/>
            </w:pPr>
            <w:r>
              <w:rPr>
                <w:rFonts w:ascii="Times New Roman" w:hAnsi="Times New Roman" w:eastAsia="Times New Roman"/>
                <w:b w:val="0"/>
                <w:sz w:val="17"/>
              </w:rPr>
              <w:t>Entries appear truthful</w:t>
            </w:r>
          </w:p>
        </w:tc>
        <w:tc>
          <w:tcPr>
            <w:tcW w:w="2580" w:type="dxa"/>
            <w:tcMar>
              <w:top w:w="35" w:type="dxa"/>
              <w:left w:w="35" w:type="dxa"/>
              <w:bottom w:w="35" w:type="dxa"/>
              <w:right w:w="35" w:type="dxa"/>
            </w:tcMar>
            <w:vAlign w:val="top"/>
          </w:tcPr>
          <w:p w14:paraId="292D15D2">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241FECB">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305D416">
            <w:pPr>
              <w:keepNext w:val="0"/>
              <w:keepLines w:val="0"/>
              <w:pageBreakBefore w:val="0"/>
              <w:widowControl/>
              <w:spacing w:before="0" w:after="0" w:line="240" w:lineRule="auto"/>
            </w:pPr>
          </w:p>
        </w:tc>
      </w:tr>
      <w:tr w14:paraId="625F966B">
        <w:trPr>
          <w:jc w:val="center"/>
        </w:trPr>
        <w:tc>
          <w:tcPr>
            <w:tcW w:w="2580" w:type="dxa"/>
            <w:tcMar>
              <w:top w:w="35" w:type="dxa"/>
              <w:left w:w="35" w:type="dxa"/>
              <w:bottom w:w="35" w:type="dxa"/>
              <w:right w:w="35" w:type="dxa"/>
            </w:tcMar>
            <w:vAlign w:val="top"/>
          </w:tcPr>
          <w:p w14:paraId="34570EA8">
            <w:pPr>
              <w:keepNext w:val="0"/>
              <w:keepLines w:val="0"/>
              <w:pageBreakBefore w:val="0"/>
              <w:widowControl/>
              <w:spacing w:before="0" w:after="0" w:line="240" w:lineRule="auto"/>
            </w:pPr>
            <w:r>
              <w:rPr>
                <w:rFonts w:ascii="Times New Roman" w:hAnsi="Times New Roman" w:eastAsia="Times New Roman"/>
                <w:b w:val="0"/>
                <w:sz w:val="17"/>
              </w:rPr>
              <w:t>Corrections were made after feedback</w:t>
            </w:r>
          </w:p>
        </w:tc>
        <w:tc>
          <w:tcPr>
            <w:tcW w:w="2580" w:type="dxa"/>
            <w:tcMar>
              <w:top w:w="35" w:type="dxa"/>
              <w:left w:w="35" w:type="dxa"/>
              <w:bottom w:w="35" w:type="dxa"/>
              <w:right w:w="35" w:type="dxa"/>
            </w:tcMar>
            <w:vAlign w:val="top"/>
          </w:tcPr>
          <w:p w14:paraId="2BF9452C">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1DAE8F6">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8DF54CF">
            <w:pPr>
              <w:keepNext w:val="0"/>
              <w:keepLines w:val="0"/>
              <w:pageBreakBefore w:val="0"/>
              <w:widowControl/>
              <w:spacing w:before="0" w:after="0" w:line="240" w:lineRule="auto"/>
            </w:pPr>
          </w:p>
        </w:tc>
      </w:tr>
    </w:tbl>
    <w:p w14:paraId="61906EFF">
      <w:pPr>
        <w:keepNext w:val="0"/>
        <w:keepLines w:val="0"/>
        <w:pageBreakBefore w:val="0"/>
        <w:widowControl/>
        <w:spacing w:before="0" w:after="60" w:line="240" w:lineRule="auto"/>
      </w:pPr>
    </w:p>
    <w:p w14:paraId="35BD4830">
      <w:pPr>
        <w:keepNext w:val="0"/>
        <w:keepLines w:val="0"/>
        <w:pageBreakBefore w:val="0"/>
        <w:widowControl/>
        <w:spacing w:before="100" w:after="60" w:line="252" w:lineRule="auto"/>
      </w:pPr>
      <w:r>
        <w:rPr>
          <w:rFonts w:ascii="Times New Roman" w:hAnsi="Times New Roman" w:eastAsia="Times New Roman"/>
          <w:b/>
          <w:sz w:val="24"/>
        </w:rPr>
        <w:t>Logbook Rating</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75EAA70E">
        <w:trPr>
          <w:jc w:val="center"/>
        </w:trPr>
        <w:tc>
          <w:tcPr>
            <w:tcW w:w="5161" w:type="dxa"/>
            <w:shd w:val="clear" w:color="auto" w:fill="D9EAF7"/>
            <w:tcMar>
              <w:top w:w="35" w:type="dxa"/>
              <w:left w:w="35" w:type="dxa"/>
              <w:bottom w:w="35" w:type="dxa"/>
              <w:right w:w="35" w:type="dxa"/>
            </w:tcMar>
            <w:vAlign w:val="top"/>
          </w:tcPr>
          <w:p w14:paraId="34D5011B">
            <w:pPr>
              <w:keepNext w:val="0"/>
              <w:keepLines w:val="0"/>
              <w:pageBreakBefore w:val="0"/>
              <w:widowControl/>
              <w:spacing w:before="0" w:after="0" w:line="240" w:lineRule="auto"/>
            </w:pPr>
            <w:r>
              <w:rPr>
                <w:rFonts w:ascii="Times New Roman" w:hAnsi="Times New Roman" w:eastAsia="Times New Roman"/>
                <w:b/>
                <w:sz w:val="19"/>
              </w:rPr>
              <w:t>Rating</w:t>
            </w:r>
          </w:p>
        </w:tc>
        <w:tc>
          <w:tcPr>
            <w:tcW w:w="5161" w:type="dxa"/>
            <w:shd w:val="clear" w:color="auto" w:fill="D9EAF7"/>
            <w:tcMar>
              <w:top w:w="35" w:type="dxa"/>
              <w:left w:w="35" w:type="dxa"/>
              <w:bottom w:w="35" w:type="dxa"/>
              <w:right w:w="35" w:type="dxa"/>
            </w:tcMar>
            <w:vAlign w:val="top"/>
          </w:tcPr>
          <w:p w14:paraId="7413C0EE">
            <w:pPr>
              <w:keepNext w:val="0"/>
              <w:keepLines w:val="0"/>
              <w:pageBreakBefore w:val="0"/>
              <w:widowControl/>
              <w:spacing w:before="0" w:after="0" w:line="240" w:lineRule="auto"/>
            </w:pPr>
            <w:r>
              <w:rPr>
                <w:rFonts w:ascii="Times New Roman" w:hAnsi="Times New Roman" w:eastAsia="Times New Roman"/>
                <w:b/>
                <w:sz w:val="19"/>
              </w:rPr>
              <w:t>Meaning</w:t>
            </w:r>
          </w:p>
        </w:tc>
      </w:tr>
      <w:tr w14:paraId="60EA53A1">
        <w:trPr>
          <w:jc w:val="center"/>
        </w:trPr>
        <w:tc>
          <w:tcPr>
            <w:tcW w:w="5161" w:type="dxa"/>
            <w:tcMar>
              <w:top w:w="35" w:type="dxa"/>
              <w:left w:w="35" w:type="dxa"/>
              <w:bottom w:w="35" w:type="dxa"/>
              <w:right w:w="35" w:type="dxa"/>
            </w:tcMar>
            <w:vAlign w:val="top"/>
          </w:tcPr>
          <w:p w14:paraId="17F12B21">
            <w:pPr>
              <w:keepNext w:val="0"/>
              <w:keepLines w:val="0"/>
              <w:pageBreakBefore w:val="0"/>
              <w:widowControl/>
              <w:spacing w:before="0" w:after="0" w:line="240" w:lineRule="auto"/>
            </w:pPr>
            <w:r>
              <w:rPr>
                <w:rFonts w:ascii="Times New Roman" w:hAnsi="Times New Roman" w:eastAsia="Times New Roman"/>
                <w:b w:val="0"/>
                <w:sz w:val="19"/>
              </w:rPr>
              <w:t>Excellent</w:t>
            </w:r>
          </w:p>
        </w:tc>
        <w:tc>
          <w:tcPr>
            <w:tcW w:w="5161" w:type="dxa"/>
            <w:tcMar>
              <w:top w:w="35" w:type="dxa"/>
              <w:left w:w="35" w:type="dxa"/>
              <w:bottom w:w="35" w:type="dxa"/>
              <w:right w:w="35" w:type="dxa"/>
            </w:tcMar>
            <w:vAlign w:val="top"/>
          </w:tcPr>
          <w:p w14:paraId="6BF38C66">
            <w:pPr>
              <w:keepNext w:val="0"/>
              <w:keepLines w:val="0"/>
              <w:pageBreakBefore w:val="0"/>
              <w:widowControl/>
              <w:spacing w:before="0" w:after="0" w:line="240" w:lineRule="auto"/>
            </w:pPr>
            <w:r>
              <w:rPr>
                <w:rFonts w:ascii="Times New Roman" w:hAnsi="Times New Roman" w:eastAsia="Times New Roman"/>
                <w:b w:val="0"/>
                <w:sz w:val="19"/>
              </w:rPr>
              <w:t>Regular, detailed, honest and properly signed</w:t>
            </w:r>
          </w:p>
        </w:tc>
      </w:tr>
      <w:tr w14:paraId="26EE7A47">
        <w:trPr>
          <w:jc w:val="center"/>
        </w:trPr>
        <w:tc>
          <w:tcPr>
            <w:tcW w:w="5161" w:type="dxa"/>
            <w:tcMar>
              <w:top w:w="35" w:type="dxa"/>
              <w:left w:w="35" w:type="dxa"/>
              <w:bottom w:w="35" w:type="dxa"/>
              <w:right w:w="35" w:type="dxa"/>
            </w:tcMar>
            <w:vAlign w:val="top"/>
          </w:tcPr>
          <w:p w14:paraId="528954E1">
            <w:pPr>
              <w:keepNext w:val="0"/>
              <w:keepLines w:val="0"/>
              <w:pageBreakBefore w:val="0"/>
              <w:widowControl/>
              <w:spacing w:before="0" w:after="0" w:line="240" w:lineRule="auto"/>
            </w:pPr>
            <w:r>
              <w:rPr>
                <w:rFonts w:ascii="Times New Roman" w:hAnsi="Times New Roman" w:eastAsia="Times New Roman"/>
                <w:b w:val="0"/>
                <w:sz w:val="19"/>
              </w:rPr>
              <w:t>Good</w:t>
            </w:r>
          </w:p>
        </w:tc>
        <w:tc>
          <w:tcPr>
            <w:tcW w:w="5161" w:type="dxa"/>
            <w:tcMar>
              <w:top w:w="35" w:type="dxa"/>
              <w:left w:w="35" w:type="dxa"/>
              <w:bottom w:w="35" w:type="dxa"/>
              <w:right w:w="35" w:type="dxa"/>
            </w:tcMar>
            <w:vAlign w:val="top"/>
          </w:tcPr>
          <w:p w14:paraId="3DDC2024">
            <w:pPr>
              <w:keepNext w:val="0"/>
              <w:keepLines w:val="0"/>
              <w:pageBreakBefore w:val="0"/>
              <w:widowControl/>
              <w:spacing w:before="0" w:after="0" w:line="240" w:lineRule="auto"/>
            </w:pPr>
            <w:r>
              <w:rPr>
                <w:rFonts w:ascii="Times New Roman" w:hAnsi="Times New Roman" w:eastAsia="Times New Roman"/>
                <w:b w:val="0"/>
                <w:sz w:val="19"/>
              </w:rPr>
              <w:t>Regular and mostly complete</w:t>
            </w:r>
          </w:p>
        </w:tc>
      </w:tr>
      <w:tr w14:paraId="4F072A66">
        <w:trPr>
          <w:jc w:val="center"/>
        </w:trPr>
        <w:tc>
          <w:tcPr>
            <w:tcW w:w="5161" w:type="dxa"/>
            <w:tcMar>
              <w:top w:w="35" w:type="dxa"/>
              <w:left w:w="35" w:type="dxa"/>
              <w:bottom w:w="35" w:type="dxa"/>
              <w:right w:w="35" w:type="dxa"/>
            </w:tcMar>
            <w:vAlign w:val="top"/>
          </w:tcPr>
          <w:p w14:paraId="12068616">
            <w:pPr>
              <w:keepNext w:val="0"/>
              <w:keepLines w:val="0"/>
              <w:pageBreakBefore w:val="0"/>
              <w:widowControl/>
              <w:spacing w:before="0" w:after="0" w:line="240" w:lineRule="auto"/>
            </w:pPr>
            <w:r>
              <w:rPr>
                <w:rFonts w:ascii="Times New Roman" w:hAnsi="Times New Roman" w:eastAsia="Times New Roman"/>
                <w:b w:val="0"/>
                <w:sz w:val="19"/>
              </w:rPr>
              <w:t>Fair</w:t>
            </w:r>
          </w:p>
        </w:tc>
        <w:tc>
          <w:tcPr>
            <w:tcW w:w="5161" w:type="dxa"/>
            <w:tcMar>
              <w:top w:w="35" w:type="dxa"/>
              <w:left w:w="35" w:type="dxa"/>
              <w:bottom w:w="35" w:type="dxa"/>
              <w:right w:w="35" w:type="dxa"/>
            </w:tcMar>
            <w:vAlign w:val="top"/>
          </w:tcPr>
          <w:p w14:paraId="666358E6">
            <w:pPr>
              <w:keepNext w:val="0"/>
              <w:keepLines w:val="0"/>
              <w:pageBreakBefore w:val="0"/>
              <w:widowControl/>
              <w:spacing w:before="0" w:after="0" w:line="240" w:lineRule="auto"/>
            </w:pPr>
            <w:r>
              <w:rPr>
                <w:rFonts w:ascii="Times New Roman" w:hAnsi="Times New Roman" w:eastAsia="Times New Roman"/>
                <w:b w:val="0"/>
                <w:sz w:val="19"/>
              </w:rPr>
              <w:t>Some missing details, but usable</w:t>
            </w:r>
          </w:p>
        </w:tc>
      </w:tr>
      <w:tr w14:paraId="5DE3B867">
        <w:trPr>
          <w:jc w:val="center"/>
        </w:trPr>
        <w:tc>
          <w:tcPr>
            <w:tcW w:w="5161" w:type="dxa"/>
            <w:tcMar>
              <w:top w:w="35" w:type="dxa"/>
              <w:left w:w="35" w:type="dxa"/>
              <w:bottom w:w="35" w:type="dxa"/>
              <w:right w:w="35" w:type="dxa"/>
            </w:tcMar>
            <w:vAlign w:val="top"/>
          </w:tcPr>
          <w:p w14:paraId="41D4C9FD">
            <w:pPr>
              <w:keepNext w:val="0"/>
              <w:keepLines w:val="0"/>
              <w:pageBreakBefore w:val="0"/>
              <w:widowControl/>
              <w:spacing w:before="0" w:after="0" w:line="240" w:lineRule="auto"/>
            </w:pPr>
            <w:r>
              <w:rPr>
                <w:rFonts w:ascii="Times New Roman" w:hAnsi="Times New Roman" w:eastAsia="Times New Roman"/>
                <w:b w:val="0"/>
                <w:sz w:val="19"/>
              </w:rPr>
              <w:t>Weak</w:t>
            </w:r>
          </w:p>
        </w:tc>
        <w:tc>
          <w:tcPr>
            <w:tcW w:w="5161" w:type="dxa"/>
            <w:tcMar>
              <w:top w:w="35" w:type="dxa"/>
              <w:left w:w="35" w:type="dxa"/>
              <w:bottom w:w="35" w:type="dxa"/>
              <w:right w:w="35" w:type="dxa"/>
            </w:tcMar>
            <w:vAlign w:val="top"/>
          </w:tcPr>
          <w:p w14:paraId="0432DCCD">
            <w:pPr>
              <w:keepNext w:val="0"/>
              <w:keepLines w:val="0"/>
              <w:pageBreakBefore w:val="0"/>
              <w:widowControl/>
              <w:spacing w:before="0" w:after="0" w:line="240" w:lineRule="auto"/>
            </w:pPr>
            <w:r>
              <w:rPr>
                <w:rFonts w:ascii="Times New Roman" w:hAnsi="Times New Roman" w:eastAsia="Times New Roman"/>
                <w:b w:val="0"/>
                <w:sz w:val="19"/>
              </w:rPr>
              <w:t>Many missing entries</w:t>
            </w:r>
          </w:p>
        </w:tc>
      </w:tr>
      <w:tr w14:paraId="31743813">
        <w:trPr>
          <w:jc w:val="center"/>
        </w:trPr>
        <w:tc>
          <w:tcPr>
            <w:tcW w:w="5161" w:type="dxa"/>
            <w:tcMar>
              <w:top w:w="35" w:type="dxa"/>
              <w:left w:w="35" w:type="dxa"/>
              <w:bottom w:w="35" w:type="dxa"/>
              <w:right w:w="35" w:type="dxa"/>
            </w:tcMar>
            <w:vAlign w:val="top"/>
          </w:tcPr>
          <w:p w14:paraId="21597A13">
            <w:pPr>
              <w:keepNext w:val="0"/>
              <w:keepLines w:val="0"/>
              <w:pageBreakBefore w:val="0"/>
              <w:widowControl/>
              <w:spacing w:before="0" w:after="0" w:line="240" w:lineRule="auto"/>
            </w:pPr>
            <w:r>
              <w:rPr>
                <w:rFonts w:ascii="Times New Roman" w:hAnsi="Times New Roman" w:eastAsia="Times New Roman"/>
                <w:b w:val="0"/>
                <w:sz w:val="19"/>
              </w:rPr>
              <w:t>Unsatisfactory</w:t>
            </w:r>
          </w:p>
        </w:tc>
        <w:tc>
          <w:tcPr>
            <w:tcW w:w="5161" w:type="dxa"/>
            <w:tcMar>
              <w:top w:w="35" w:type="dxa"/>
              <w:left w:w="35" w:type="dxa"/>
              <w:bottom w:w="35" w:type="dxa"/>
              <w:right w:w="35" w:type="dxa"/>
            </w:tcMar>
            <w:vAlign w:val="top"/>
          </w:tcPr>
          <w:p w14:paraId="420FD817">
            <w:pPr>
              <w:keepNext w:val="0"/>
              <w:keepLines w:val="0"/>
              <w:pageBreakBefore w:val="0"/>
              <w:widowControl/>
              <w:spacing w:before="0" w:after="0" w:line="240" w:lineRule="auto"/>
            </w:pPr>
            <w:r>
              <w:rPr>
                <w:rFonts w:ascii="Times New Roman" w:hAnsi="Times New Roman" w:eastAsia="Times New Roman"/>
                <w:b w:val="0"/>
                <w:sz w:val="19"/>
              </w:rPr>
              <w:t>Not acceptable for clearance</w:t>
            </w:r>
          </w:p>
        </w:tc>
      </w:tr>
    </w:tbl>
    <w:p w14:paraId="5B7DA223">
      <w:pPr>
        <w:keepNext w:val="0"/>
        <w:keepLines w:val="0"/>
        <w:pageBreakBefore w:val="0"/>
        <w:widowControl/>
        <w:spacing w:before="0" w:after="60" w:line="240" w:lineRule="auto"/>
      </w:pPr>
    </w:p>
    <w:p w14:paraId="53C0AF19">
      <w:pPr>
        <w:keepNext w:val="0"/>
        <w:keepLines w:val="0"/>
        <w:pageBreakBefore w:val="0"/>
        <w:widowControl/>
        <w:spacing w:before="0" w:after="100" w:line="252" w:lineRule="auto"/>
      </w:pPr>
      <w:r>
        <w:rPr>
          <w:rFonts w:ascii="Times New Roman" w:hAnsi="Times New Roman" w:eastAsia="Times New Roman"/>
          <w:b w:val="0"/>
          <w:sz w:val="23"/>
        </w:rPr>
        <w:t>Assessor Signature: 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_________________________________________________</w:t>
      </w:r>
    </w:p>
    <w:p w14:paraId="346FA369">
      <w:pPr>
        <w:keepNext w:val="0"/>
        <w:keepLines w:val="0"/>
        <w:pageBreakBefore w:val="0"/>
        <w:widowControl/>
        <w:spacing w:before="0" w:after="40" w:line="240" w:lineRule="auto"/>
      </w:pPr>
    </w:p>
    <w:p w14:paraId="261FE2F7">
      <w:pPr>
        <w:pStyle w:val="2"/>
        <w:keepNext/>
        <w:keepLines w:val="0"/>
        <w:pageBreakBefore w:val="0"/>
        <w:widowControl/>
        <w:spacing w:before="240" w:after="120" w:line="252" w:lineRule="auto"/>
      </w:pPr>
      <w:r>
        <w:rPr>
          <w:rFonts w:ascii="Times New Roman" w:hAnsi="Times New Roman" w:eastAsia="Times New Roman"/>
          <w:b/>
          <w:sz w:val="30"/>
        </w:rPr>
        <w:t>33. FINAL PORTFOLIO SUBMISSION REQUIREMENTS</w:t>
      </w:r>
    </w:p>
    <w:p w14:paraId="68D87106">
      <w:pPr>
        <w:keepNext w:val="0"/>
        <w:keepLines w:val="0"/>
        <w:pageBreakBefore w:val="0"/>
        <w:widowControl/>
        <w:spacing w:before="0" w:after="100" w:line="252" w:lineRule="auto"/>
      </w:pPr>
      <w:r>
        <w:rPr>
          <w:rFonts w:ascii="Times New Roman" w:hAnsi="Times New Roman" w:eastAsia="Times New Roman"/>
          <w:b w:val="0"/>
          <w:sz w:val="23"/>
        </w:rPr>
        <w:t>Before graduation, every trainee must submit a final portfolio.</w:t>
      </w:r>
    </w:p>
    <w:p w14:paraId="05741F43">
      <w:pPr>
        <w:pStyle w:val="3"/>
        <w:keepNext/>
        <w:keepLines w:val="0"/>
        <w:pageBreakBefore w:val="0"/>
        <w:widowControl/>
        <w:spacing w:before="160" w:after="100" w:line="252" w:lineRule="auto"/>
      </w:pPr>
      <w:r>
        <w:rPr>
          <w:rFonts w:ascii="Times New Roman" w:hAnsi="Times New Roman" w:eastAsia="Times New Roman"/>
          <w:b/>
          <w:sz w:val="26"/>
        </w:rPr>
        <w:t>33.1 Final Portfolio Must Include</w:t>
      </w:r>
    </w:p>
    <w:p w14:paraId="55800A70">
      <w:pPr>
        <w:keepNext w:val="0"/>
        <w:keepLines w:val="0"/>
        <w:pageBreakBefore w:val="0"/>
        <w:widowControl/>
        <w:spacing w:before="0" w:after="40" w:line="252" w:lineRule="auto"/>
        <w:ind w:left="403" w:hanging="403"/>
      </w:pPr>
      <w:r>
        <w:rPr>
          <w:rFonts w:ascii="Times New Roman" w:hAnsi="Times New Roman" w:eastAsia="Times New Roman"/>
          <w:b w:val="0"/>
          <w:sz w:val="23"/>
        </w:rPr>
        <w:t>1. Complete personal information.</w:t>
      </w:r>
    </w:p>
    <w:p w14:paraId="06836B19">
      <w:pPr>
        <w:keepNext w:val="0"/>
        <w:keepLines w:val="0"/>
        <w:pageBreakBefore w:val="0"/>
        <w:widowControl/>
        <w:spacing w:before="0" w:after="40" w:line="252" w:lineRule="auto"/>
        <w:ind w:left="403" w:hanging="403"/>
      </w:pPr>
      <w:r>
        <w:rPr>
          <w:rFonts w:ascii="Times New Roman" w:hAnsi="Times New Roman" w:eastAsia="Times New Roman"/>
          <w:b w:val="0"/>
          <w:sz w:val="23"/>
        </w:rPr>
        <w:t>2. Table of contents.</w:t>
      </w:r>
    </w:p>
    <w:p w14:paraId="5BA4855B">
      <w:pPr>
        <w:keepNext w:val="0"/>
        <w:keepLines w:val="0"/>
        <w:pageBreakBefore w:val="0"/>
        <w:widowControl/>
        <w:spacing w:before="0" w:after="40" w:line="252" w:lineRule="auto"/>
        <w:ind w:left="403" w:hanging="403"/>
      </w:pPr>
      <w:r>
        <w:rPr>
          <w:rFonts w:ascii="Times New Roman" w:hAnsi="Times New Roman" w:eastAsia="Times New Roman"/>
          <w:b w:val="0"/>
          <w:sz w:val="23"/>
        </w:rPr>
        <w:t>3. At least one evidence item for each required portfolio section.</w:t>
      </w:r>
    </w:p>
    <w:p w14:paraId="49A4AAE9">
      <w:pPr>
        <w:keepNext w:val="0"/>
        <w:keepLines w:val="0"/>
        <w:pageBreakBefore w:val="0"/>
        <w:widowControl/>
        <w:spacing w:before="0" w:after="40" w:line="252" w:lineRule="auto"/>
        <w:ind w:left="403" w:hanging="403"/>
      </w:pPr>
      <w:r>
        <w:rPr>
          <w:rFonts w:ascii="Times New Roman" w:hAnsi="Times New Roman" w:eastAsia="Times New Roman"/>
          <w:b w:val="0"/>
          <w:sz w:val="23"/>
        </w:rPr>
        <w:t>4. Completed academic assignments.</w:t>
      </w:r>
    </w:p>
    <w:p w14:paraId="619F91C3">
      <w:pPr>
        <w:keepNext w:val="0"/>
        <w:keepLines w:val="0"/>
        <w:pageBreakBefore w:val="0"/>
        <w:widowControl/>
        <w:spacing w:before="0" w:after="40" w:line="252" w:lineRule="auto"/>
        <w:ind w:left="403" w:hanging="403"/>
      </w:pPr>
      <w:r>
        <w:rPr>
          <w:rFonts w:ascii="Times New Roman" w:hAnsi="Times New Roman" w:eastAsia="Times New Roman"/>
          <w:b w:val="0"/>
          <w:sz w:val="23"/>
        </w:rPr>
        <w:t>5. Practical skills evidence.</w:t>
      </w:r>
    </w:p>
    <w:p w14:paraId="5A4A375F">
      <w:pPr>
        <w:keepNext w:val="0"/>
        <w:keepLines w:val="0"/>
        <w:pageBreakBefore w:val="0"/>
        <w:widowControl/>
        <w:spacing w:before="0" w:after="40" w:line="252" w:lineRule="auto"/>
        <w:ind w:left="403" w:hanging="403"/>
      </w:pPr>
      <w:r>
        <w:rPr>
          <w:rFonts w:ascii="Times New Roman" w:hAnsi="Times New Roman" w:eastAsia="Times New Roman"/>
          <w:b w:val="0"/>
          <w:sz w:val="23"/>
        </w:rPr>
        <w:t>6. Character growth reflection.</w:t>
      </w:r>
    </w:p>
    <w:p w14:paraId="0ABE5906">
      <w:pPr>
        <w:keepNext w:val="0"/>
        <w:keepLines w:val="0"/>
        <w:pageBreakBefore w:val="0"/>
        <w:widowControl/>
        <w:spacing w:before="0" w:after="40" w:line="252" w:lineRule="auto"/>
        <w:ind w:left="403" w:hanging="403"/>
      </w:pPr>
      <w:r>
        <w:rPr>
          <w:rFonts w:ascii="Times New Roman" w:hAnsi="Times New Roman" w:eastAsia="Times New Roman"/>
          <w:b w:val="0"/>
          <w:sz w:val="23"/>
        </w:rPr>
        <w:t>7. Leadership and teamwork evidence.</w:t>
      </w:r>
    </w:p>
    <w:p w14:paraId="3A522A9B">
      <w:pPr>
        <w:keepNext w:val="0"/>
        <w:keepLines w:val="0"/>
        <w:pageBreakBefore w:val="0"/>
        <w:widowControl/>
        <w:spacing w:before="0" w:after="40" w:line="252" w:lineRule="auto"/>
        <w:ind w:left="403" w:hanging="403"/>
      </w:pPr>
      <w:r>
        <w:rPr>
          <w:rFonts w:ascii="Times New Roman" w:hAnsi="Times New Roman" w:eastAsia="Times New Roman"/>
          <w:b w:val="0"/>
          <w:sz w:val="23"/>
        </w:rPr>
        <w:t>8. Community service evidence.</w:t>
      </w:r>
    </w:p>
    <w:p w14:paraId="79F3DA9D">
      <w:pPr>
        <w:keepNext w:val="0"/>
        <w:keepLines w:val="0"/>
        <w:pageBreakBefore w:val="0"/>
        <w:widowControl/>
        <w:spacing w:before="0" w:after="40" w:line="252" w:lineRule="auto"/>
        <w:ind w:left="403" w:hanging="403"/>
      </w:pPr>
      <w:r>
        <w:rPr>
          <w:rFonts w:ascii="Times New Roman" w:hAnsi="Times New Roman" w:eastAsia="Times New Roman"/>
          <w:b w:val="0"/>
          <w:sz w:val="23"/>
        </w:rPr>
        <w:t>9. Entrepreneurship evidence.</w:t>
      </w:r>
    </w:p>
    <w:p w14:paraId="0763A0E1">
      <w:pPr>
        <w:keepNext w:val="0"/>
        <w:keepLines w:val="0"/>
        <w:pageBreakBefore w:val="0"/>
        <w:widowControl/>
        <w:spacing w:before="0" w:after="40" w:line="252" w:lineRule="auto"/>
        <w:ind w:left="403" w:hanging="403"/>
      </w:pPr>
      <w:r>
        <w:rPr>
          <w:rFonts w:ascii="Times New Roman" w:hAnsi="Times New Roman" w:eastAsia="Times New Roman"/>
          <w:b w:val="0"/>
          <w:sz w:val="23"/>
        </w:rPr>
        <w:t>10. Employability evidence.</w:t>
      </w:r>
    </w:p>
    <w:p w14:paraId="0556A631">
      <w:pPr>
        <w:keepNext w:val="0"/>
        <w:keepLines w:val="0"/>
        <w:pageBreakBefore w:val="0"/>
        <w:widowControl/>
        <w:spacing w:before="0" w:after="40" w:line="252" w:lineRule="auto"/>
        <w:ind w:left="403" w:hanging="403"/>
      </w:pPr>
      <w:r>
        <w:rPr>
          <w:rFonts w:ascii="Times New Roman" w:hAnsi="Times New Roman" w:eastAsia="Times New Roman"/>
          <w:b w:val="0"/>
          <w:sz w:val="23"/>
        </w:rPr>
        <w:t>11. Industrial attachment evidence.</w:t>
      </w:r>
    </w:p>
    <w:p w14:paraId="62DF3164">
      <w:pPr>
        <w:keepNext w:val="0"/>
        <w:keepLines w:val="0"/>
        <w:pageBreakBefore w:val="0"/>
        <w:widowControl/>
        <w:spacing w:before="0" w:after="40" w:line="252" w:lineRule="auto"/>
        <w:ind w:left="403" w:hanging="403"/>
      </w:pPr>
      <w:r>
        <w:rPr>
          <w:rFonts w:ascii="Times New Roman" w:hAnsi="Times New Roman" w:eastAsia="Times New Roman"/>
          <w:b w:val="0"/>
          <w:sz w:val="23"/>
        </w:rPr>
        <w:t>12. Completed logbook records.</w:t>
      </w:r>
    </w:p>
    <w:p w14:paraId="64A3E188">
      <w:pPr>
        <w:keepNext w:val="0"/>
        <w:keepLines w:val="0"/>
        <w:pageBreakBefore w:val="0"/>
        <w:widowControl/>
        <w:spacing w:before="0" w:after="40" w:line="252" w:lineRule="auto"/>
        <w:ind w:left="403" w:hanging="403"/>
      </w:pPr>
      <w:r>
        <w:rPr>
          <w:rFonts w:ascii="Times New Roman" w:hAnsi="Times New Roman" w:eastAsia="Times New Roman"/>
          <w:b w:val="0"/>
          <w:sz w:val="23"/>
        </w:rPr>
        <w:t>13. Mentor review.</w:t>
      </w:r>
    </w:p>
    <w:p w14:paraId="6588A9FB">
      <w:pPr>
        <w:keepNext w:val="0"/>
        <w:keepLines w:val="0"/>
        <w:pageBreakBefore w:val="0"/>
        <w:widowControl/>
        <w:spacing w:before="0" w:after="40" w:line="252" w:lineRule="auto"/>
        <w:ind w:left="403" w:hanging="403"/>
      </w:pPr>
      <w:r>
        <w:rPr>
          <w:rFonts w:ascii="Times New Roman" w:hAnsi="Times New Roman" w:eastAsia="Times New Roman"/>
          <w:b w:val="0"/>
          <w:sz w:val="23"/>
        </w:rPr>
        <w:t>14. Trainer review.</w:t>
      </w:r>
    </w:p>
    <w:p w14:paraId="58C84145">
      <w:pPr>
        <w:keepNext w:val="0"/>
        <w:keepLines w:val="0"/>
        <w:pageBreakBefore w:val="0"/>
        <w:widowControl/>
        <w:spacing w:before="0" w:after="40" w:line="252" w:lineRule="auto"/>
        <w:ind w:left="403" w:hanging="403"/>
      </w:pPr>
      <w:r>
        <w:rPr>
          <w:rFonts w:ascii="Times New Roman" w:hAnsi="Times New Roman" w:eastAsia="Times New Roman"/>
          <w:b w:val="0"/>
          <w:sz w:val="23"/>
        </w:rPr>
        <w:t>15. Final transformation reflection.</w:t>
      </w:r>
    </w:p>
    <w:p w14:paraId="129C8105">
      <w:pPr>
        <w:keepNext w:val="0"/>
        <w:keepLines w:val="0"/>
        <w:pageBreakBefore w:val="0"/>
        <w:widowControl/>
        <w:spacing w:before="0" w:after="40" w:line="252" w:lineRule="auto"/>
        <w:ind w:left="403" w:hanging="403"/>
      </w:pPr>
      <w:r>
        <w:rPr>
          <w:rFonts w:ascii="Times New Roman" w:hAnsi="Times New Roman" w:eastAsia="Times New Roman"/>
          <w:b w:val="0"/>
          <w:sz w:val="23"/>
        </w:rPr>
        <w:t>16. Graduation portfolio clearance form.</w:t>
      </w:r>
    </w:p>
    <w:p w14:paraId="3EA8F8DF">
      <w:pPr>
        <w:keepNext w:val="0"/>
        <w:keepLines w:val="0"/>
        <w:pageBreakBefore w:val="0"/>
        <w:widowControl/>
        <w:spacing w:before="0" w:after="40" w:line="252" w:lineRule="auto"/>
        <w:ind w:left="403" w:hanging="403"/>
      </w:pPr>
      <w:r>
        <w:rPr>
          <w:rFonts w:ascii="Times New Roman" w:hAnsi="Times New Roman" w:eastAsia="Times New Roman"/>
          <w:b w:val="0"/>
          <w:sz w:val="23"/>
        </w:rPr>
        <w:t>17. 2 Submission Rules</w:t>
      </w:r>
    </w:p>
    <w:p w14:paraId="08B9022C">
      <w:pPr>
        <w:keepNext w:val="0"/>
        <w:keepLines w:val="0"/>
        <w:pageBreakBefore w:val="0"/>
        <w:widowControl/>
        <w:spacing w:before="0" w:after="40" w:line="252" w:lineRule="auto"/>
        <w:ind w:left="403" w:hanging="403"/>
      </w:pPr>
      <w:r>
        <w:rPr>
          <w:rFonts w:ascii="Times New Roman" w:hAnsi="Times New Roman" w:eastAsia="Times New Roman"/>
          <w:b w:val="0"/>
          <w:sz w:val="23"/>
        </w:rPr>
        <w:t>18. Submit on the approved date.</w:t>
      </w:r>
    </w:p>
    <w:p w14:paraId="1D69387C">
      <w:pPr>
        <w:keepNext w:val="0"/>
        <w:keepLines w:val="0"/>
        <w:pageBreakBefore w:val="0"/>
        <w:widowControl/>
        <w:spacing w:before="0" w:after="40" w:line="252" w:lineRule="auto"/>
        <w:ind w:left="403" w:hanging="403"/>
      </w:pPr>
      <w:r>
        <w:rPr>
          <w:rFonts w:ascii="Times New Roman" w:hAnsi="Times New Roman" w:eastAsia="Times New Roman"/>
          <w:b w:val="0"/>
          <w:sz w:val="23"/>
        </w:rPr>
        <w:t>19. Ensure the portfolio is neat.</w:t>
      </w:r>
    </w:p>
    <w:p w14:paraId="10FD233A">
      <w:pPr>
        <w:keepNext w:val="0"/>
        <w:keepLines w:val="0"/>
        <w:pageBreakBefore w:val="0"/>
        <w:widowControl/>
        <w:spacing w:before="0" w:after="40" w:line="252" w:lineRule="auto"/>
        <w:ind w:left="403" w:hanging="403"/>
      </w:pPr>
      <w:r>
        <w:rPr>
          <w:rFonts w:ascii="Times New Roman" w:hAnsi="Times New Roman" w:eastAsia="Times New Roman"/>
          <w:b w:val="0"/>
          <w:sz w:val="23"/>
        </w:rPr>
        <w:t>20. Arrange sections properly.</w:t>
      </w:r>
    </w:p>
    <w:p w14:paraId="7F0BEB87">
      <w:pPr>
        <w:keepNext w:val="0"/>
        <w:keepLines w:val="0"/>
        <w:pageBreakBefore w:val="0"/>
        <w:widowControl/>
        <w:spacing w:before="0" w:after="40" w:line="252" w:lineRule="auto"/>
        <w:ind w:left="403" w:hanging="403"/>
      </w:pPr>
      <w:r>
        <w:rPr>
          <w:rFonts w:ascii="Times New Roman" w:hAnsi="Times New Roman" w:eastAsia="Times New Roman"/>
          <w:b w:val="0"/>
          <w:sz w:val="23"/>
        </w:rPr>
        <w:t>21. Label evidence clearly.</w:t>
      </w:r>
    </w:p>
    <w:p w14:paraId="004E6C46">
      <w:pPr>
        <w:keepNext w:val="0"/>
        <w:keepLines w:val="0"/>
        <w:pageBreakBefore w:val="0"/>
        <w:widowControl/>
        <w:spacing w:before="0" w:after="40" w:line="252" w:lineRule="auto"/>
        <w:ind w:left="403" w:hanging="403"/>
      </w:pPr>
      <w:r>
        <w:rPr>
          <w:rFonts w:ascii="Times New Roman" w:hAnsi="Times New Roman" w:eastAsia="Times New Roman"/>
          <w:b w:val="0"/>
          <w:sz w:val="23"/>
        </w:rPr>
        <w:t>22. Use truthful evidence only.</w:t>
      </w:r>
    </w:p>
    <w:p w14:paraId="37481627">
      <w:pPr>
        <w:keepNext w:val="0"/>
        <w:keepLines w:val="0"/>
        <w:pageBreakBefore w:val="0"/>
        <w:widowControl/>
        <w:spacing w:before="0" w:after="40" w:line="252" w:lineRule="auto"/>
        <w:ind w:left="403" w:hanging="403"/>
      </w:pPr>
      <w:r>
        <w:rPr>
          <w:rFonts w:ascii="Times New Roman" w:hAnsi="Times New Roman" w:eastAsia="Times New Roman"/>
          <w:b w:val="0"/>
          <w:sz w:val="23"/>
        </w:rPr>
        <w:t>23. Attach signatures where required.</w:t>
      </w:r>
    </w:p>
    <w:p w14:paraId="26C970C9">
      <w:pPr>
        <w:keepNext w:val="0"/>
        <w:keepLines w:val="0"/>
        <w:pageBreakBefore w:val="0"/>
        <w:widowControl/>
        <w:spacing w:before="0" w:after="40" w:line="252" w:lineRule="auto"/>
        <w:ind w:left="403" w:hanging="403"/>
      </w:pPr>
      <w:r>
        <w:rPr>
          <w:rFonts w:ascii="Times New Roman" w:hAnsi="Times New Roman" w:eastAsia="Times New Roman"/>
          <w:b w:val="0"/>
          <w:sz w:val="23"/>
        </w:rPr>
        <w:t>24. Correct all previous feedback.</w:t>
      </w:r>
    </w:p>
    <w:p w14:paraId="017B147C">
      <w:pPr>
        <w:keepNext w:val="0"/>
        <w:keepLines w:val="0"/>
        <w:pageBreakBefore w:val="0"/>
        <w:widowControl/>
        <w:spacing w:before="0" w:after="40" w:line="252" w:lineRule="auto"/>
        <w:ind w:left="403" w:hanging="403"/>
      </w:pPr>
      <w:r>
        <w:rPr>
          <w:rFonts w:ascii="Times New Roman" w:hAnsi="Times New Roman" w:eastAsia="Times New Roman"/>
          <w:b w:val="0"/>
          <w:sz w:val="23"/>
        </w:rPr>
        <w:t>25. Keep a personal copy where possible.</w:t>
      </w:r>
    </w:p>
    <w:p w14:paraId="2AB4FF2D">
      <w:pPr>
        <w:keepNext w:val="0"/>
        <w:keepLines w:val="0"/>
        <w:pageBreakBefore w:val="0"/>
        <w:widowControl/>
        <w:spacing w:before="0" w:after="40" w:line="252" w:lineRule="auto"/>
        <w:ind w:left="403" w:hanging="403"/>
      </w:pPr>
      <w:r>
        <w:rPr>
          <w:rFonts w:ascii="Times New Roman" w:hAnsi="Times New Roman" w:eastAsia="Times New Roman"/>
          <w:b w:val="0"/>
          <w:sz w:val="23"/>
        </w:rPr>
        <w:t>26. Do not submit another person’s work.</w:t>
      </w:r>
    </w:p>
    <w:p w14:paraId="1421A92E">
      <w:pPr>
        <w:keepNext w:val="0"/>
        <w:keepLines w:val="0"/>
        <w:pageBreakBefore w:val="0"/>
        <w:widowControl/>
        <w:spacing w:before="0" w:after="40" w:line="252" w:lineRule="auto"/>
        <w:ind w:left="403" w:hanging="403"/>
      </w:pPr>
      <w:r>
        <w:rPr>
          <w:rFonts w:ascii="Times New Roman" w:hAnsi="Times New Roman" w:eastAsia="Times New Roman"/>
          <w:b w:val="0"/>
          <w:sz w:val="23"/>
        </w:rPr>
        <w:t>27. Late submission may affect graduation clearance.</w:t>
      </w:r>
    </w:p>
    <w:p w14:paraId="4AE61469">
      <w:pPr>
        <w:pStyle w:val="2"/>
        <w:keepNext/>
        <w:keepLines w:val="0"/>
        <w:pageBreakBefore w:val="0"/>
        <w:widowControl/>
        <w:spacing w:before="240" w:after="120" w:line="252" w:lineRule="auto"/>
      </w:pPr>
      <w:r>
        <w:rPr>
          <w:rFonts w:ascii="Times New Roman" w:hAnsi="Times New Roman" w:eastAsia="Times New Roman"/>
          <w:b/>
          <w:sz w:val="30"/>
        </w:rPr>
        <w:t>34. FINAL PORTFOLIO PRESENTATION GUIDE</w:t>
      </w:r>
    </w:p>
    <w:p w14:paraId="7BE94756">
      <w:pPr>
        <w:keepNext w:val="0"/>
        <w:keepLines w:val="0"/>
        <w:pageBreakBefore w:val="0"/>
        <w:widowControl/>
        <w:spacing w:before="0" w:after="100" w:line="252" w:lineRule="auto"/>
      </w:pPr>
      <w:r>
        <w:rPr>
          <w:rFonts w:ascii="Times New Roman" w:hAnsi="Times New Roman" w:eastAsia="Times New Roman"/>
          <w:b w:val="0"/>
          <w:sz w:val="23"/>
        </w:rPr>
        <w:t>Trainees may be asked to present their portfolio before trainers, mentors or management.</w:t>
      </w:r>
    </w:p>
    <w:p w14:paraId="3CB8428A">
      <w:pPr>
        <w:pStyle w:val="3"/>
        <w:keepNext/>
        <w:keepLines w:val="0"/>
        <w:pageBreakBefore w:val="0"/>
        <w:widowControl/>
        <w:spacing w:before="160" w:after="100" w:line="252" w:lineRule="auto"/>
      </w:pPr>
      <w:r>
        <w:rPr>
          <w:rFonts w:ascii="Times New Roman" w:hAnsi="Times New Roman" w:eastAsia="Times New Roman"/>
          <w:b/>
          <w:sz w:val="26"/>
        </w:rPr>
        <w:t>34.1 Presentation Structure</w:t>
      </w:r>
    </w:p>
    <w:p w14:paraId="4B368B6B">
      <w:pPr>
        <w:keepNext w:val="0"/>
        <w:keepLines w:val="0"/>
        <w:pageBreakBefore w:val="0"/>
        <w:widowControl/>
        <w:spacing w:before="0" w:after="100" w:line="252" w:lineRule="auto"/>
      </w:pPr>
      <w:r>
        <w:rPr>
          <w:rFonts w:ascii="Times New Roman" w:hAnsi="Times New Roman" w:eastAsia="Times New Roman"/>
          <w:b w:val="0"/>
          <w:sz w:val="23"/>
        </w:rPr>
        <w:t>The trainee should briefly explain:</w:t>
      </w:r>
    </w:p>
    <w:p w14:paraId="0089CB0F">
      <w:pPr>
        <w:keepNext w:val="0"/>
        <w:keepLines w:val="0"/>
        <w:pageBreakBefore w:val="0"/>
        <w:widowControl/>
        <w:spacing w:before="0" w:after="40" w:line="252" w:lineRule="auto"/>
        <w:ind w:left="403" w:hanging="403"/>
      </w:pPr>
      <w:r>
        <w:rPr>
          <w:rFonts w:ascii="Times New Roman" w:hAnsi="Times New Roman" w:eastAsia="Times New Roman"/>
          <w:b w:val="0"/>
          <w:sz w:val="23"/>
        </w:rPr>
        <w:t>1. Who I am.</w:t>
      </w:r>
    </w:p>
    <w:p w14:paraId="2C05BC97">
      <w:pPr>
        <w:keepNext w:val="0"/>
        <w:keepLines w:val="0"/>
        <w:pageBreakBefore w:val="0"/>
        <w:widowControl/>
        <w:spacing w:before="0" w:after="40" w:line="252" w:lineRule="auto"/>
        <w:ind w:left="403" w:hanging="403"/>
      </w:pPr>
      <w:r>
        <w:rPr>
          <w:rFonts w:ascii="Times New Roman" w:hAnsi="Times New Roman" w:eastAsia="Times New Roman"/>
          <w:b w:val="0"/>
          <w:sz w:val="23"/>
        </w:rPr>
        <w:t>2. My department.</w:t>
      </w:r>
    </w:p>
    <w:p w14:paraId="05456436">
      <w:pPr>
        <w:keepNext w:val="0"/>
        <w:keepLines w:val="0"/>
        <w:pageBreakBefore w:val="0"/>
        <w:widowControl/>
        <w:spacing w:before="0" w:after="40" w:line="252" w:lineRule="auto"/>
        <w:ind w:left="403" w:hanging="403"/>
      </w:pPr>
      <w:r>
        <w:rPr>
          <w:rFonts w:ascii="Times New Roman" w:hAnsi="Times New Roman" w:eastAsia="Times New Roman"/>
          <w:b w:val="0"/>
          <w:sz w:val="23"/>
        </w:rPr>
        <w:t>3. My spiritual growth.</w:t>
      </w:r>
    </w:p>
    <w:p w14:paraId="4D7F7EBB">
      <w:pPr>
        <w:keepNext w:val="0"/>
        <w:keepLines w:val="0"/>
        <w:pageBreakBefore w:val="0"/>
        <w:widowControl/>
        <w:spacing w:before="0" w:after="40" w:line="252" w:lineRule="auto"/>
        <w:ind w:left="403" w:hanging="403"/>
      </w:pPr>
      <w:r>
        <w:rPr>
          <w:rFonts w:ascii="Times New Roman" w:hAnsi="Times New Roman" w:eastAsia="Times New Roman"/>
          <w:b w:val="0"/>
          <w:sz w:val="23"/>
        </w:rPr>
        <w:t>4. My character growth.</w:t>
      </w:r>
    </w:p>
    <w:p w14:paraId="446B62CB">
      <w:pPr>
        <w:keepNext w:val="0"/>
        <w:keepLines w:val="0"/>
        <w:pageBreakBefore w:val="0"/>
        <w:widowControl/>
        <w:spacing w:before="0" w:after="40" w:line="252" w:lineRule="auto"/>
        <w:ind w:left="403" w:hanging="403"/>
      </w:pPr>
      <w:r>
        <w:rPr>
          <w:rFonts w:ascii="Times New Roman" w:hAnsi="Times New Roman" w:eastAsia="Times New Roman"/>
          <w:b w:val="0"/>
          <w:sz w:val="23"/>
        </w:rPr>
        <w:t>5. My academic learning.</w:t>
      </w:r>
    </w:p>
    <w:p w14:paraId="49358316">
      <w:pPr>
        <w:keepNext w:val="0"/>
        <w:keepLines w:val="0"/>
        <w:pageBreakBefore w:val="0"/>
        <w:widowControl/>
        <w:spacing w:before="0" w:after="40" w:line="252" w:lineRule="auto"/>
        <w:ind w:left="403" w:hanging="403"/>
      </w:pPr>
      <w:r>
        <w:rPr>
          <w:rFonts w:ascii="Times New Roman" w:hAnsi="Times New Roman" w:eastAsia="Times New Roman"/>
          <w:b w:val="0"/>
          <w:sz w:val="23"/>
        </w:rPr>
        <w:t>6. My practical skills.</w:t>
      </w:r>
    </w:p>
    <w:p w14:paraId="6EBAD7BF">
      <w:pPr>
        <w:keepNext w:val="0"/>
        <w:keepLines w:val="0"/>
        <w:pageBreakBefore w:val="0"/>
        <w:widowControl/>
        <w:spacing w:before="0" w:after="40" w:line="252" w:lineRule="auto"/>
        <w:ind w:left="403" w:hanging="403"/>
      </w:pPr>
      <w:r>
        <w:rPr>
          <w:rFonts w:ascii="Times New Roman" w:hAnsi="Times New Roman" w:eastAsia="Times New Roman"/>
          <w:b w:val="0"/>
          <w:sz w:val="23"/>
        </w:rPr>
        <w:t>7. My leadership and teamwork growth.</w:t>
      </w:r>
    </w:p>
    <w:p w14:paraId="60C0E228">
      <w:pPr>
        <w:keepNext w:val="0"/>
        <w:keepLines w:val="0"/>
        <w:pageBreakBefore w:val="0"/>
        <w:widowControl/>
        <w:spacing w:before="0" w:after="40" w:line="252" w:lineRule="auto"/>
        <w:ind w:left="403" w:hanging="403"/>
      </w:pPr>
      <w:r>
        <w:rPr>
          <w:rFonts w:ascii="Times New Roman" w:hAnsi="Times New Roman" w:eastAsia="Times New Roman"/>
          <w:b w:val="0"/>
          <w:sz w:val="23"/>
        </w:rPr>
        <w:t>8. My community service experience.</w:t>
      </w:r>
    </w:p>
    <w:p w14:paraId="63D4E93F">
      <w:pPr>
        <w:keepNext w:val="0"/>
        <w:keepLines w:val="0"/>
        <w:pageBreakBefore w:val="0"/>
        <w:widowControl/>
        <w:spacing w:before="0" w:after="40" w:line="252" w:lineRule="auto"/>
        <w:ind w:left="403" w:hanging="403"/>
      </w:pPr>
      <w:r>
        <w:rPr>
          <w:rFonts w:ascii="Times New Roman" w:hAnsi="Times New Roman" w:eastAsia="Times New Roman"/>
          <w:b w:val="0"/>
          <w:sz w:val="23"/>
        </w:rPr>
        <w:t>9. My entrepreneurship plan.</w:t>
      </w:r>
    </w:p>
    <w:p w14:paraId="4E140168">
      <w:pPr>
        <w:keepNext w:val="0"/>
        <w:keepLines w:val="0"/>
        <w:pageBreakBefore w:val="0"/>
        <w:widowControl/>
        <w:spacing w:before="0" w:after="40" w:line="252" w:lineRule="auto"/>
        <w:ind w:left="403" w:hanging="403"/>
      </w:pPr>
      <w:r>
        <w:rPr>
          <w:rFonts w:ascii="Times New Roman" w:hAnsi="Times New Roman" w:eastAsia="Times New Roman"/>
          <w:b w:val="0"/>
          <w:sz w:val="23"/>
        </w:rPr>
        <w:t>10. My employability preparation.</w:t>
      </w:r>
    </w:p>
    <w:p w14:paraId="53F7B461">
      <w:pPr>
        <w:keepNext w:val="0"/>
        <w:keepLines w:val="0"/>
        <w:pageBreakBefore w:val="0"/>
        <w:widowControl/>
        <w:spacing w:before="0" w:after="40" w:line="252" w:lineRule="auto"/>
        <w:ind w:left="403" w:hanging="403"/>
      </w:pPr>
      <w:r>
        <w:rPr>
          <w:rFonts w:ascii="Times New Roman" w:hAnsi="Times New Roman" w:eastAsia="Times New Roman"/>
          <w:b w:val="0"/>
          <w:sz w:val="23"/>
        </w:rPr>
        <w:t>11. My industrial attachment experience.</w:t>
      </w:r>
    </w:p>
    <w:p w14:paraId="08B6E103">
      <w:pPr>
        <w:keepNext w:val="0"/>
        <w:keepLines w:val="0"/>
        <w:pageBreakBefore w:val="0"/>
        <w:widowControl/>
        <w:spacing w:before="0" w:after="40" w:line="252" w:lineRule="auto"/>
        <w:ind w:left="403" w:hanging="403"/>
      </w:pPr>
      <w:r>
        <w:rPr>
          <w:rFonts w:ascii="Times New Roman" w:hAnsi="Times New Roman" w:eastAsia="Times New Roman"/>
          <w:b w:val="0"/>
          <w:sz w:val="23"/>
        </w:rPr>
        <w:t>12. My greatest lesson from the Academy.</w:t>
      </w:r>
    </w:p>
    <w:p w14:paraId="337F4189">
      <w:pPr>
        <w:keepNext w:val="0"/>
        <w:keepLines w:val="0"/>
        <w:pageBreakBefore w:val="0"/>
        <w:widowControl/>
        <w:spacing w:before="0" w:after="40" w:line="252" w:lineRule="auto"/>
        <w:ind w:left="403" w:hanging="403"/>
      </w:pPr>
      <w:r>
        <w:rPr>
          <w:rFonts w:ascii="Times New Roman" w:hAnsi="Times New Roman" w:eastAsia="Times New Roman"/>
          <w:b w:val="0"/>
          <w:sz w:val="23"/>
        </w:rPr>
        <w:t>13. How I will use my training after graduation.</w:t>
      </w:r>
    </w:p>
    <w:p w14:paraId="25B362F7">
      <w:pPr>
        <w:keepNext w:val="0"/>
        <w:keepLines w:val="0"/>
        <w:pageBreakBefore w:val="0"/>
        <w:widowControl/>
        <w:spacing w:before="0" w:after="40" w:line="252" w:lineRule="auto"/>
        <w:ind w:left="403" w:hanging="403"/>
      </w:pPr>
      <w:r>
        <w:rPr>
          <w:rFonts w:ascii="Times New Roman" w:hAnsi="Times New Roman" w:eastAsia="Times New Roman"/>
          <w:b w:val="0"/>
          <w:sz w:val="23"/>
        </w:rPr>
        <w:t>14. 2 Presentation Rules</w:t>
      </w:r>
    </w:p>
    <w:p w14:paraId="4F01F82F">
      <w:pPr>
        <w:keepNext w:val="0"/>
        <w:keepLines w:val="0"/>
        <w:pageBreakBefore w:val="0"/>
        <w:widowControl/>
        <w:spacing w:before="0" w:after="40" w:line="252" w:lineRule="auto"/>
        <w:ind w:left="403" w:hanging="403"/>
      </w:pPr>
      <w:r>
        <w:rPr>
          <w:rFonts w:ascii="Times New Roman" w:hAnsi="Times New Roman" w:eastAsia="Times New Roman"/>
          <w:b w:val="0"/>
          <w:sz w:val="23"/>
        </w:rPr>
        <w:t>15. Speak clearly.</w:t>
      </w:r>
    </w:p>
    <w:p w14:paraId="27D2C95A">
      <w:pPr>
        <w:keepNext w:val="0"/>
        <w:keepLines w:val="0"/>
        <w:pageBreakBefore w:val="0"/>
        <w:widowControl/>
        <w:spacing w:before="0" w:after="40" w:line="252" w:lineRule="auto"/>
        <w:ind w:left="403" w:hanging="403"/>
      </w:pPr>
      <w:r>
        <w:rPr>
          <w:rFonts w:ascii="Times New Roman" w:hAnsi="Times New Roman" w:eastAsia="Times New Roman"/>
          <w:b w:val="0"/>
          <w:sz w:val="23"/>
        </w:rPr>
        <w:t>16. Be honest.</w:t>
      </w:r>
    </w:p>
    <w:p w14:paraId="3560CD6D">
      <w:pPr>
        <w:keepNext w:val="0"/>
        <w:keepLines w:val="0"/>
        <w:pageBreakBefore w:val="0"/>
        <w:widowControl/>
        <w:spacing w:before="0" w:after="40" w:line="252" w:lineRule="auto"/>
        <w:ind w:left="403" w:hanging="403"/>
      </w:pPr>
      <w:r>
        <w:rPr>
          <w:rFonts w:ascii="Times New Roman" w:hAnsi="Times New Roman" w:eastAsia="Times New Roman"/>
          <w:b w:val="0"/>
          <w:sz w:val="23"/>
        </w:rPr>
        <w:t>17. Do not exaggerate.</w:t>
      </w:r>
    </w:p>
    <w:p w14:paraId="55D7A9CA">
      <w:pPr>
        <w:keepNext w:val="0"/>
        <w:keepLines w:val="0"/>
        <w:pageBreakBefore w:val="0"/>
        <w:widowControl/>
        <w:spacing w:before="0" w:after="40" w:line="252" w:lineRule="auto"/>
        <w:ind w:left="403" w:hanging="403"/>
      </w:pPr>
      <w:r>
        <w:rPr>
          <w:rFonts w:ascii="Times New Roman" w:hAnsi="Times New Roman" w:eastAsia="Times New Roman"/>
          <w:b w:val="0"/>
          <w:sz w:val="23"/>
        </w:rPr>
        <w:t>18. Respect time.</w:t>
      </w:r>
    </w:p>
    <w:p w14:paraId="2483562F">
      <w:pPr>
        <w:keepNext w:val="0"/>
        <w:keepLines w:val="0"/>
        <w:pageBreakBefore w:val="0"/>
        <w:widowControl/>
        <w:spacing w:before="0" w:after="40" w:line="252" w:lineRule="auto"/>
        <w:ind w:left="403" w:hanging="403"/>
      </w:pPr>
      <w:r>
        <w:rPr>
          <w:rFonts w:ascii="Times New Roman" w:hAnsi="Times New Roman" w:eastAsia="Times New Roman"/>
          <w:b w:val="0"/>
          <w:sz w:val="23"/>
        </w:rPr>
        <w:t>19. Show evidence when asked.</w:t>
      </w:r>
    </w:p>
    <w:p w14:paraId="3725148C">
      <w:pPr>
        <w:keepNext w:val="0"/>
        <w:keepLines w:val="0"/>
        <w:pageBreakBefore w:val="0"/>
        <w:widowControl/>
        <w:spacing w:before="0" w:after="40" w:line="252" w:lineRule="auto"/>
        <w:ind w:left="403" w:hanging="403"/>
      </w:pPr>
      <w:r>
        <w:rPr>
          <w:rFonts w:ascii="Times New Roman" w:hAnsi="Times New Roman" w:eastAsia="Times New Roman"/>
          <w:b w:val="0"/>
          <w:sz w:val="23"/>
        </w:rPr>
        <w:t>20. Accept questions calmly.</w:t>
      </w:r>
    </w:p>
    <w:p w14:paraId="0B3CB334">
      <w:pPr>
        <w:keepNext w:val="0"/>
        <w:keepLines w:val="0"/>
        <w:pageBreakBefore w:val="0"/>
        <w:widowControl/>
        <w:spacing w:before="0" w:after="40" w:line="252" w:lineRule="auto"/>
        <w:ind w:left="403" w:hanging="403"/>
      </w:pPr>
      <w:r>
        <w:rPr>
          <w:rFonts w:ascii="Times New Roman" w:hAnsi="Times New Roman" w:eastAsia="Times New Roman"/>
          <w:b w:val="0"/>
          <w:sz w:val="23"/>
        </w:rPr>
        <w:t>21. Accept correction with humility.</w:t>
      </w:r>
    </w:p>
    <w:p w14:paraId="238FCBF4">
      <w:pPr>
        <w:keepNext w:val="0"/>
        <w:keepLines w:val="0"/>
        <w:pageBreakBefore w:val="0"/>
        <w:widowControl/>
        <w:spacing w:before="0" w:after="40" w:line="252" w:lineRule="auto"/>
        <w:ind w:left="403" w:hanging="403"/>
      </w:pPr>
      <w:r>
        <w:rPr>
          <w:rFonts w:ascii="Times New Roman" w:hAnsi="Times New Roman" w:eastAsia="Times New Roman"/>
          <w:b w:val="0"/>
          <w:sz w:val="23"/>
        </w:rPr>
        <w:t>22. Thank trainers and mentors.</w:t>
      </w:r>
    </w:p>
    <w:p w14:paraId="64504A2E">
      <w:pPr>
        <w:keepNext w:val="0"/>
        <w:keepLines w:val="0"/>
        <w:pageBreakBefore w:val="0"/>
        <w:widowControl/>
        <w:spacing w:before="0" w:after="100" w:line="252" w:lineRule="auto"/>
      </w:pPr>
      <w:r>
        <w:rPr>
          <w:rFonts w:ascii="Times New Roman" w:hAnsi="Times New Roman" w:eastAsia="Times New Roman"/>
          <w:b w:val="0"/>
          <w:sz w:val="23"/>
        </w:rPr>
        <w:t>Proverbs 18:16</w:t>
      </w:r>
      <w:r>
        <w:rPr>
          <w:rFonts w:ascii="Times New Roman" w:hAnsi="Times New Roman" w:eastAsia="Times New Roman"/>
          <w:b w:val="0"/>
          <w:sz w:val="23"/>
        </w:rPr>
        <w:br w:type="textWrapping"/>
      </w:r>
      <w:r>
        <w:rPr>
          <w:rFonts w:ascii="Times New Roman" w:hAnsi="Times New Roman" w:eastAsia="Times New Roman"/>
          <w:b w:val="0"/>
          <w:sz w:val="23"/>
        </w:rPr>
        <w:t>“A man’s gift maketh room for him, and bringeth him before great men.”</w:t>
      </w:r>
    </w:p>
    <w:p w14:paraId="04A86970">
      <w:pPr>
        <w:keepNext w:val="0"/>
        <w:keepLines w:val="0"/>
        <w:pageBreakBefore w:val="0"/>
        <w:widowControl/>
        <w:spacing w:before="0" w:after="100" w:line="252" w:lineRule="auto"/>
      </w:pPr>
      <w:r>
        <w:rPr>
          <w:rFonts w:ascii="Times New Roman" w:hAnsi="Times New Roman" w:eastAsia="Times New Roman"/>
          <w:b w:val="0"/>
          <w:sz w:val="23"/>
        </w:rPr>
        <w:t>A well-prepared portfolio can speak for a trainee’s growth and readiness.</w:t>
      </w:r>
    </w:p>
    <w:p w14:paraId="691AE814">
      <w:pPr>
        <w:keepNext w:val="0"/>
        <w:keepLines w:val="0"/>
        <w:pageBreakBefore w:val="0"/>
        <w:widowControl/>
        <w:spacing w:before="0" w:after="40" w:line="240" w:lineRule="auto"/>
      </w:pPr>
    </w:p>
    <w:p w14:paraId="33440E97">
      <w:pPr>
        <w:pStyle w:val="2"/>
        <w:keepNext/>
        <w:keepLines w:val="0"/>
        <w:pageBreakBefore w:val="0"/>
        <w:widowControl/>
        <w:spacing w:before="240" w:after="120" w:line="252" w:lineRule="auto"/>
      </w:pPr>
      <w:r>
        <w:rPr>
          <w:rFonts w:ascii="Times New Roman" w:hAnsi="Times New Roman" w:eastAsia="Times New Roman"/>
          <w:b/>
          <w:sz w:val="30"/>
        </w:rPr>
        <w:t>35. GRADUATION PORTFOLIO CLEARANCE FORM</w:t>
      </w:r>
    </w:p>
    <w:p w14:paraId="7BC535AF">
      <w:pPr>
        <w:keepNext w:val="0"/>
        <w:keepLines w:val="0"/>
        <w:pageBreakBefore w:val="0"/>
        <w:widowControl/>
        <w:spacing w:before="100" w:after="60" w:line="252" w:lineRule="auto"/>
      </w:pPr>
      <w:r>
        <w:rPr>
          <w:rFonts w:ascii="Times New Roman" w:hAnsi="Times New Roman" w:eastAsia="Times New Roman"/>
          <w:b/>
          <w:sz w:val="24"/>
        </w:rPr>
        <w:t>Graduation Portfolio Clearance Form</w:t>
      </w:r>
    </w:p>
    <w:p w14:paraId="5ECAAB13">
      <w:pPr>
        <w:keepNext w:val="0"/>
        <w:keepLines w:val="0"/>
        <w:pageBreakBefore w:val="0"/>
        <w:widowControl/>
        <w:spacing w:before="0" w:after="100" w:line="252" w:lineRule="auto"/>
      </w:pPr>
      <w:r>
        <w:rPr>
          <w:rFonts w:ascii="Times New Roman" w:hAnsi="Times New Roman" w:eastAsia="Times New Roman"/>
          <w:b w:val="0"/>
          <w:sz w:val="23"/>
        </w:rPr>
        <w:t>Student Name: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Programme Year: 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Review Date: _________________________________________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8"/>
        <w:gridCol w:w="2598"/>
        <w:gridCol w:w="2598"/>
        <w:gridCol w:w="2598"/>
      </w:tblGrid>
      <w:tr w14:paraId="540C1DCA">
        <w:trPr>
          <w:jc w:val="center"/>
        </w:trPr>
        <w:tc>
          <w:tcPr>
            <w:tcW w:w="2580" w:type="dxa"/>
            <w:shd w:val="clear" w:color="auto" w:fill="D9EAF7"/>
            <w:tcMar>
              <w:top w:w="35" w:type="dxa"/>
              <w:left w:w="35" w:type="dxa"/>
              <w:bottom w:w="35" w:type="dxa"/>
              <w:right w:w="35" w:type="dxa"/>
            </w:tcMar>
            <w:vAlign w:val="top"/>
          </w:tcPr>
          <w:p w14:paraId="482E900C">
            <w:pPr>
              <w:keepNext w:val="0"/>
              <w:keepLines w:val="0"/>
              <w:pageBreakBefore w:val="0"/>
              <w:widowControl/>
              <w:spacing w:before="0" w:after="0" w:line="240" w:lineRule="auto"/>
            </w:pPr>
            <w:r>
              <w:rPr>
                <w:rFonts w:ascii="Times New Roman" w:hAnsi="Times New Roman" w:eastAsia="Times New Roman"/>
                <w:b/>
                <w:sz w:val="17"/>
              </w:rPr>
              <w:t>Clearance Area</w:t>
            </w:r>
          </w:p>
        </w:tc>
        <w:tc>
          <w:tcPr>
            <w:tcW w:w="2580" w:type="dxa"/>
            <w:shd w:val="clear" w:color="auto" w:fill="D9EAF7"/>
            <w:tcMar>
              <w:top w:w="35" w:type="dxa"/>
              <w:left w:w="35" w:type="dxa"/>
              <w:bottom w:w="35" w:type="dxa"/>
              <w:right w:w="35" w:type="dxa"/>
            </w:tcMar>
            <w:vAlign w:val="top"/>
          </w:tcPr>
          <w:p w14:paraId="4428EBDE">
            <w:pPr>
              <w:keepNext w:val="0"/>
              <w:keepLines w:val="0"/>
              <w:pageBreakBefore w:val="0"/>
              <w:widowControl/>
              <w:spacing w:before="0" w:after="0" w:line="240" w:lineRule="auto"/>
            </w:pPr>
            <w:r>
              <w:rPr>
                <w:rFonts w:ascii="Times New Roman" w:hAnsi="Times New Roman" w:eastAsia="Times New Roman"/>
                <w:b/>
                <w:sz w:val="17"/>
              </w:rPr>
              <w:t>Cleared</w:t>
            </w:r>
          </w:p>
        </w:tc>
        <w:tc>
          <w:tcPr>
            <w:tcW w:w="2580" w:type="dxa"/>
            <w:shd w:val="clear" w:color="auto" w:fill="D9EAF7"/>
            <w:tcMar>
              <w:top w:w="35" w:type="dxa"/>
              <w:left w:w="35" w:type="dxa"/>
              <w:bottom w:w="35" w:type="dxa"/>
              <w:right w:w="35" w:type="dxa"/>
            </w:tcMar>
            <w:vAlign w:val="top"/>
          </w:tcPr>
          <w:p w14:paraId="2AC2A648">
            <w:pPr>
              <w:keepNext w:val="0"/>
              <w:keepLines w:val="0"/>
              <w:pageBreakBefore w:val="0"/>
              <w:widowControl/>
              <w:spacing w:before="0" w:after="0" w:line="240" w:lineRule="auto"/>
            </w:pPr>
            <w:r>
              <w:rPr>
                <w:rFonts w:ascii="Times New Roman" w:hAnsi="Times New Roman" w:eastAsia="Times New Roman"/>
                <w:b/>
                <w:sz w:val="17"/>
              </w:rPr>
              <w:t>Not Cleared</w:t>
            </w:r>
          </w:p>
        </w:tc>
        <w:tc>
          <w:tcPr>
            <w:tcW w:w="2580" w:type="dxa"/>
            <w:shd w:val="clear" w:color="auto" w:fill="D9EAF7"/>
            <w:tcMar>
              <w:top w:w="35" w:type="dxa"/>
              <w:left w:w="35" w:type="dxa"/>
              <w:bottom w:w="35" w:type="dxa"/>
              <w:right w:w="35" w:type="dxa"/>
            </w:tcMar>
            <w:vAlign w:val="top"/>
          </w:tcPr>
          <w:p w14:paraId="708B0126">
            <w:pPr>
              <w:keepNext w:val="0"/>
              <w:keepLines w:val="0"/>
              <w:pageBreakBefore w:val="0"/>
              <w:widowControl/>
              <w:spacing w:before="0" w:after="0" w:line="240" w:lineRule="auto"/>
            </w:pPr>
            <w:r>
              <w:rPr>
                <w:rFonts w:ascii="Times New Roman" w:hAnsi="Times New Roman" w:eastAsia="Times New Roman"/>
                <w:b/>
                <w:sz w:val="17"/>
              </w:rPr>
              <w:t>Comment</w:t>
            </w:r>
          </w:p>
        </w:tc>
      </w:tr>
      <w:tr w14:paraId="63EB9DBA">
        <w:trPr>
          <w:jc w:val="center"/>
        </w:trPr>
        <w:tc>
          <w:tcPr>
            <w:tcW w:w="2580" w:type="dxa"/>
            <w:tcMar>
              <w:top w:w="35" w:type="dxa"/>
              <w:left w:w="35" w:type="dxa"/>
              <w:bottom w:w="35" w:type="dxa"/>
              <w:right w:w="35" w:type="dxa"/>
            </w:tcMar>
            <w:vAlign w:val="top"/>
          </w:tcPr>
          <w:p w14:paraId="720B3FC6">
            <w:pPr>
              <w:keepNext w:val="0"/>
              <w:keepLines w:val="0"/>
              <w:pageBreakBefore w:val="0"/>
              <w:widowControl/>
              <w:spacing w:before="0" w:after="0" w:line="240" w:lineRule="auto"/>
            </w:pPr>
            <w:r>
              <w:rPr>
                <w:rFonts w:ascii="Times New Roman" w:hAnsi="Times New Roman" w:eastAsia="Times New Roman"/>
                <w:b w:val="0"/>
                <w:sz w:val="17"/>
              </w:rPr>
              <w:t>Portfolio submitted</w:t>
            </w:r>
          </w:p>
        </w:tc>
        <w:tc>
          <w:tcPr>
            <w:tcW w:w="2580" w:type="dxa"/>
            <w:tcMar>
              <w:top w:w="35" w:type="dxa"/>
              <w:left w:w="35" w:type="dxa"/>
              <w:bottom w:w="35" w:type="dxa"/>
              <w:right w:w="35" w:type="dxa"/>
            </w:tcMar>
            <w:vAlign w:val="top"/>
          </w:tcPr>
          <w:p w14:paraId="45A3B14C">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E5CAE28">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E7324EE">
            <w:pPr>
              <w:keepNext w:val="0"/>
              <w:keepLines w:val="0"/>
              <w:pageBreakBefore w:val="0"/>
              <w:widowControl/>
              <w:spacing w:before="0" w:after="0" w:line="240" w:lineRule="auto"/>
            </w:pPr>
          </w:p>
        </w:tc>
      </w:tr>
      <w:tr w14:paraId="1D1DCEF8">
        <w:trPr>
          <w:jc w:val="center"/>
        </w:trPr>
        <w:tc>
          <w:tcPr>
            <w:tcW w:w="2580" w:type="dxa"/>
            <w:tcMar>
              <w:top w:w="35" w:type="dxa"/>
              <w:left w:w="35" w:type="dxa"/>
              <w:bottom w:w="35" w:type="dxa"/>
              <w:right w:w="35" w:type="dxa"/>
            </w:tcMar>
            <w:vAlign w:val="top"/>
          </w:tcPr>
          <w:p w14:paraId="3B8D8C64">
            <w:pPr>
              <w:keepNext w:val="0"/>
              <w:keepLines w:val="0"/>
              <w:pageBreakBefore w:val="0"/>
              <w:widowControl/>
              <w:spacing w:before="0" w:after="0" w:line="240" w:lineRule="auto"/>
            </w:pPr>
            <w:r>
              <w:rPr>
                <w:rFonts w:ascii="Times New Roman" w:hAnsi="Times New Roman" w:eastAsia="Times New Roman"/>
                <w:b w:val="0"/>
                <w:sz w:val="17"/>
              </w:rPr>
              <w:t>Portfolio properly organised</w:t>
            </w:r>
          </w:p>
        </w:tc>
        <w:tc>
          <w:tcPr>
            <w:tcW w:w="2580" w:type="dxa"/>
            <w:tcMar>
              <w:top w:w="35" w:type="dxa"/>
              <w:left w:w="35" w:type="dxa"/>
              <w:bottom w:w="35" w:type="dxa"/>
              <w:right w:w="35" w:type="dxa"/>
            </w:tcMar>
            <w:vAlign w:val="top"/>
          </w:tcPr>
          <w:p w14:paraId="6A7677E2">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2BF4478">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775E722">
            <w:pPr>
              <w:keepNext w:val="0"/>
              <w:keepLines w:val="0"/>
              <w:pageBreakBefore w:val="0"/>
              <w:widowControl/>
              <w:spacing w:before="0" w:after="0" w:line="240" w:lineRule="auto"/>
            </w:pPr>
          </w:p>
        </w:tc>
      </w:tr>
      <w:tr w14:paraId="5D81DA4D">
        <w:trPr>
          <w:jc w:val="center"/>
        </w:trPr>
        <w:tc>
          <w:tcPr>
            <w:tcW w:w="2580" w:type="dxa"/>
            <w:tcMar>
              <w:top w:w="35" w:type="dxa"/>
              <w:left w:w="35" w:type="dxa"/>
              <w:bottom w:w="35" w:type="dxa"/>
              <w:right w:w="35" w:type="dxa"/>
            </w:tcMar>
            <w:vAlign w:val="top"/>
          </w:tcPr>
          <w:p w14:paraId="54D0E8DC">
            <w:pPr>
              <w:keepNext w:val="0"/>
              <w:keepLines w:val="0"/>
              <w:pageBreakBefore w:val="0"/>
              <w:widowControl/>
              <w:spacing w:before="0" w:after="0" w:line="240" w:lineRule="auto"/>
            </w:pPr>
            <w:r>
              <w:rPr>
                <w:rFonts w:ascii="Times New Roman" w:hAnsi="Times New Roman" w:eastAsia="Times New Roman"/>
                <w:b w:val="0"/>
                <w:sz w:val="17"/>
              </w:rPr>
              <w:t>Academic evidence complete</w:t>
            </w:r>
          </w:p>
        </w:tc>
        <w:tc>
          <w:tcPr>
            <w:tcW w:w="2580" w:type="dxa"/>
            <w:tcMar>
              <w:top w:w="35" w:type="dxa"/>
              <w:left w:w="35" w:type="dxa"/>
              <w:bottom w:w="35" w:type="dxa"/>
              <w:right w:w="35" w:type="dxa"/>
            </w:tcMar>
            <w:vAlign w:val="top"/>
          </w:tcPr>
          <w:p w14:paraId="2E272ED2">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5D2C845F">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012F0EC">
            <w:pPr>
              <w:keepNext w:val="0"/>
              <w:keepLines w:val="0"/>
              <w:pageBreakBefore w:val="0"/>
              <w:widowControl/>
              <w:spacing w:before="0" w:after="0" w:line="240" w:lineRule="auto"/>
            </w:pPr>
          </w:p>
        </w:tc>
      </w:tr>
      <w:tr w14:paraId="25994B3B">
        <w:trPr>
          <w:jc w:val="center"/>
        </w:trPr>
        <w:tc>
          <w:tcPr>
            <w:tcW w:w="2580" w:type="dxa"/>
            <w:tcMar>
              <w:top w:w="35" w:type="dxa"/>
              <w:left w:w="35" w:type="dxa"/>
              <w:bottom w:w="35" w:type="dxa"/>
              <w:right w:w="35" w:type="dxa"/>
            </w:tcMar>
            <w:vAlign w:val="top"/>
          </w:tcPr>
          <w:p w14:paraId="79821BD6">
            <w:pPr>
              <w:keepNext w:val="0"/>
              <w:keepLines w:val="0"/>
              <w:pageBreakBefore w:val="0"/>
              <w:widowControl/>
              <w:spacing w:before="0" w:after="0" w:line="240" w:lineRule="auto"/>
            </w:pPr>
            <w:r>
              <w:rPr>
                <w:rFonts w:ascii="Times New Roman" w:hAnsi="Times New Roman" w:eastAsia="Times New Roman"/>
                <w:b w:val="0"/>
                <w:sz w:val="17"/>
              </w:rPr>
              <w:t>Practical skills evidence complete</w:t>
            </w:r>
          </w:p>
        </w:tc>
        <w:tc>
          <w:tcPr>
            <w:tcW w:w="2580" w:type="dxa"/>
            <w:tcMar>
              <w:top w:w="35" w:type="dxa"/>
              <w:left w:w="35" w:type="dxa"/>
              <w:bottom w:w="35" w:type="dxa"/>
              <w:right w:w="35" w:type="dxa"/>
            </w:tcMar>
            <w:vAlign w:val="top"/>
          </w:tcPr>
          <w:p w14:paraId="705C1B4B">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EB05453">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5E9E3DE">
            <w:pPr>
              <w:keepNext w:val="0"/>
              <w:keepLines w:val="0"/>
              <w:pageBreakBefore w:val="0"/>
              <w:widowControl/>
              <w:spacing w:before="0" w:after="0" w:line="240" w:lineRule="auto"/>
            </w:pPr>
          </w:p>
        </w:tc>
      </w:tr>
      <w:tr w14:paraId="19015411">
        <w:trPr>
          <w:jc w:val="center"/>
        </w:trPr>
        <w:tc>
          <w:tcPr>
            <w:tcW w:w="2580" w:type="dxa"/>
            <w:tcMar>
              <w:top w:w="35" w:type="dxa"/>
              <w:left w:w="35" w:type="dxa"/>
              <w:bottom w:w="35" w:type="dxa"/>
              <w:right w:w="35" w:type="dxa"/>
            </w:tcMar>
            <w:vAlign w:val="top"/>
          </w:tcPr>
          <w:p w14:paraId="06AA243A">
            <w:pPr>
              <w:keepNext w:val="0"/>
              <w:keepLines w:val="0"/>
              <w:pageBreakBefore w:val="0"/>
              <w:widowControl/>
              <w:spacing w:before="0" w:after="0" w:line="240" w:lineRule="auto"/>
            </w:pPr>
            <w:r>
              <w:rPr>
                <w:rFonts w:ascii="Times New Roman" w:hAnsi="Times New Roman" w:eastAsia="Times New Roman"/>
                <w:b w:val="0"/>
                <w:sz w:val="17"/>
              </w:rPr>
              <w:t>Character evidence complete</w:t>
            </w:r>
          </w:p>
        </w:tc>
        <w:tc>
          <w:tcPr>
            <w:tcW w:w="2580" w:type="dxa"/>
            <w:tcMar>
              <w:top w:w="35" w:type="dxa"/>
              <w:left w:w="35" w:type="dxa"/>
              <w:bottom w:w="35" w:type="dxa"/>
              <w:right w:w="35" w:type="dxa"/>
            </w:tcMar>
            <w:vAlign w:val="top"/>
          </w:tcPr>
          <w:p w14:paraId="21091966">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7C82801">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D33CC1C">
            <w:pPr>
              <w:keepNext w:val="0"/>
              <w:keepLines w:val="0"/>
              <w:pageBreakBefore w:val="0"/>
              <w:widowControl/>
              <w:spacing w:before="0" w:after="0" w:line="240" w:lineRule="auto"/>
            </w:pPr>
          </w:p>
        </w:tc>
      </w:tr>
      <w:tr w14:paraId="3523B601">
        <w:trPr>
          <w:jc w:val="center"/>
        </w:trPr>
        <w:tc>
          <w:tcPr>
            <w:tcW w:w="2580" w:type="dxa"/>
            <w:tcMar>
              <w:top w:w="35" w:type="dxa"/>
              <w:left w:w="35" w:type="dxa"/>
              <w:bottom w:w="35" w:type="dxa"/>
              <w:right w:w="35" w:type="dxa"/>
            </w:tcMar>
            <w:vAlign w:val="top"/>
          </w:tcPr>
          <w:p w14:paraId="45D7FB2B">
            <w:pPr>
              <w:keepNext w:val="0"/>
              <w:keepLines w:val="0"/>
              <w:pageBreakBefore w:val="0"/>
              <w:widowControl/>
              <w:spacing w:before="0" w:after="0" w:line="240" w:lineRule="auto"/>
            </w:pPr>
            <w:r>
              <w:rPr>
                <w:rFonts w:ascii="Times New Roman" w:hAnsi="Times New Roman" w:eastAsia="Times New Roman"/>
                <w:b w:val="0"/>
                <w:sz w:val="17"/>
              </w:rPr>
              <w:t>Leadership evidence complete</w:t>
            </w:r>
          </w:p>
        </w:tc>
        <w:tc>
          <w:tcPr>
            <w:tcW w:w="2580" w:type="dxa"/>
            <w:tcMar>
              <w:top w:w="35" w:type="dxa"/>
              <w:left w:w="35" w:type="dxa"/>
              <w:bottom w:w="35" w:type="dxa"/>
              <w:right w:w="35" w:type="dxa"/>
            </w:tcMar>
            <w:vAlign w:val="top"/>
          </w:tcPr>
          <w:p w14:paraId="508FEF8C">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4D3F4CCB">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0C25C89">
            <w:pPr>
              <w:keepNext w:val="0"/>
              <w:keepLines w:val="0"/>
              <w:pageBreakBefore w:val="0"/>
              <w:widowControl/>
              <w:spacing w:before="0" w:after="0" w:line="240" w:lineRule="auto"/>
            </w:pPr>
          </w:p>
        </w:tc>
      </w:tr>
      <w:tr w14:paraId="2A9C55DD">
        <w:trPr>
          <w:jc w:val="center"/>
        </w:trPr>
        <w:tc>
          <w:tcPr>
            <w:tcW w:w="2580" w:type="dxa"/>
            <w:tcMar>
              <w:top w:w="35" w:type="dxa"/>
              <w:left w:w="35" w:type="dxa"/>
              <w:bottom w:w="35" w:type="dxa"/>
              <w:right w:w="35" w:type="dxa"/>
            </w:tcMar>
            <w:vAlign w:val="top"/>
          </w:tcPr>
          <w:p w14:paraId="3EEBCE22">
            <w:pPr>
              <w:keepNext w:val="0"/>
              <w:keepLines w:val="0"/>
              <w:pageBreakBefore w:val="0"/>
              <w:widowControl/>
              <w:spacing w:before="0" w:after="0" w:line="240" w:lineRule="auto"/>
            </w:pPr>
            <w:r>
              <w:rPr>
                <w:rFonts w:ascii="Times New Roman" w:hAnsi="Times New Roman" w:eastAsia="Times New Roman"/>
                <w:b w:val="0"/>
                <w:sz w:val="17"/>
              </w:rPr>
              <w:t>Teamwork evidence complete</w:t>
            </w:r>
          </w:p>
        </w:tc>
        <w:tc>
          <w:tcPr>
            <w:tcW w:w="2580" w:type="dxa"/>
            <w:tcMar>
              <w:top w:w="35" w:type="dxa"/>
              <w:left w:w="35" w:type="dxa"/>
              <w:bottom w:w="35" w:type="dxa"/>
              <w:right w:w="35" w:type="dxa"/>
            </w:tcMar>
            <w:vAlign w:val="top"/>
          </w:tcPr>
          <w:p w14:paraId="47FF589E">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F496D28">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E0211E0">
            <w:pPr>
              <w:keepNext w:val="0"/>
              <w:keepLines w:val="0"/>
              <w:pageBreakBefore w:val="0"/>
              <w:widowControl/>
              <w:spacing w:before="0" w:after="0" w:line="240" w:lineRule="auto"/>
            </w:pPr>
          </w:p>
        </w:tc>
      </w:tr>
      <w:tr w14:paraId="72730364">
        <w:trPr>
          <w:jc w:val="center"/>
        </w:trPr>
        <w:tc>
          <w:tcPr>
            <w:tcW w:w="2580" w:type="dxa"/>
            <w:tcMar>
              <w:top w:w="35" w:type="dxa"/>
              <w:left w:w="35" w:type="dxa"/>
              <w:bottom w:w="35" w:type="dxa"/>
              <w:right w:w="35" w:type="dxa"/>
            </w:tcMar>
            <w:vAlign w:val="top"/>
          </w:tcPr>
          <w:p w14:paraId="5FD889EC">
            <w:pPr>
              <w:keepNext w:val="0"/>
              <w:keepLines w:val="0"/>
              <w:pageBreakBefore w:val="0"/>
              <w:widowControl/>
              <w:spacing w:before="0" w:after="0" w:line="240" w:lineRule="auto"/>
            </w:pPr>
            <w:r>
              <w:rPr>
                <w:rFonts w:ascii="Times New Roman" w:hAnsi="Times New Roman" w:eastAsia="Times New Roman"/>
                <w:b w:val="0"/>
                <w:sz w:val="17"/>
              </w:rPr>
              <w:t>Communication evidence complete</w:t>
            </w:r>
          </w:p>
        </w:tc>
        <w:tc>
          <w:tcPr>
            <w:tcW w:w="2580" w:type="dxa"/>
            <w:tcMar>
              <w:top w:w="35" w:type="dxa"/>
              <w:left w:w="35" w:type="dxa"/>
              <w:bottom w:w="35" w:type="dxa"/>
              <w:right w:w="35" w:type="dxa"/>
            </w:tcMar>
            <w:vAlign w:val="top"/>
          </w:tcPr>
          <w:p w14:paraId="3E692F3B">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59632E5F">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0439803">
            <w:pPr>
              <w:keepNext w:val="0"/>
              <w:keepLines w:val="0"/>
              <w:pageBreakBefore w:val="0"/>
              <w:widowControl/>
              <w:spacing w:before="0" w:after="0" w:line="240" w:lineRule="auto"/>
            </w:pPr>
          </w:p>
        </w:tc>
      </w:tr>
      <w:tr w14:paraId="477584A1">
        <w:trPr>
          <w:jc w:val="center"/>
        </w:trPr>
        <w:tc>
          <w:tcPr>
            <w:tcW w:w="2580" w:type="dxa"/>
            <w:tcMar>
              <w:top w:w="35" w:type="dxa"/>
              <w:left w:w="35" w:type="dxa"/>
              <w:bottom w:w="35" w:type="dxa"/>
              <w:right w:w="35" w:type="dxa"/>
            </w:tcMar>
            <w:vAlign w:val="top"/>
          </w:tcPr>
          <w:p w14:paraId="30885F4B">
            <w:pPr>
              <w:keepNext w:val="0"/>
              <w:keepLines w:val="0"/>
              <w:pageBreakBefore w:val="0"/>
              <w:widowControl/>
              <w:spacing w:before="0" w:after="0" w:line="240" w:lineRule="auto"/>
            </w:pPr>
            <w:r>
              <w:rPr>
                <w:rFonts w:ascii="Times New Roman" w:hAnsi="Times New Roman" w:eastAsia="Times New Roman"/>
                <w:b w:val="0"/>
                <w:sz w:val="17"/>
              </w:rPr>
              <w:t>Community service evidence complete</w:t>
            </w:r>
          </w:p>
        </w:tc>
        <w:tc>
          <w:tcPr>
            <w:tcW w:w="2580" w:type="dxa"/>
            <w:tcMar>
              <w:top w:w="35" w:type="dxa"/>
              <w:left w:w="35" w:type="dxa"/>
              <w:bottom w:w="35" w:type="dxa"/>
              <w:right w:w="35" w:type="dxa"/>
            </w:tcMar>
            <w:vAlign w:val="top"/>
          </w:tcPr>
          <w:p w14:paraId="007DEAF2">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14D75B6">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2B0A10D">
            <w:pPr>
              <w:keepNext w:val="0"/>
              <w:keepLines w:val="0"/>
              <w:pageBreakBefore w:val="0"/>
              <w:widowControl/>
              <w:spacing w:before="0" w:after="0" w:line="240" w:lineRule="auto"/>
            </w:pPr>
          </w:p>
        </w:tc>
      </w:tr>
      <w:tr w14:paraId="103D7651">
        <w:trPr>
          <w:jc w:val="center"/>
        </w:trPr>
        <w:tc>
          <w:tcPr>
            <w:tcW w:w="2580" w:type="dxa"/>
            <w:tcMar>
              <w:top w:w="35" w:type="dxa"/>
              <w:left w:w="35" w:type="dxa"/>
              <w:bottom w:w="35" w:type="dxa"/>
              <w:right w:w="35" w:type="dxa"/>
            </w:tcMar>
            <w:vAlign w:val="top"/>
          </w:tcPr>
          <w:p w14:paraId="0DD99CF2">
            <w:pPr>
              <w:keepNext w:val="0"/>
              <w:keepLines w:val="0"/>
              <w:pageBreakBefore w:val="0"/>
              <w:widowControl/>
              <w:spacing w:before="0" w:after="0" w:line="240" w:lineRule="auto"/>
            </w:pPr>
            <w:r>
              <w:rPr>
                <w:rFonts w:ascii="Times New Roman" w:hAnsi="Times New Roman" w:eastAsia="Times New Roman"/>
                <w:b w:val="0"/>
                <w:sz w:val="17"/>
              </w:rPr>
              <w:t>Entrepreneurship evidence complete</w:t>
            </w:r>
          </w:p>
        </w:tc>
        <w:tc>
          <w:tcPr>
            <w:tcW w:w="2580" w:type="dxa"/>
            <w:tcMar>
              <w:top w:w="35" w:type="dxa"/>
              <w:left w:w="35" w:type="dxa"/>
              <w:bottom w:w="35" w:type="dxa"/>
              <w:right w:w="35" w:type="dxa"/>
            </w:tcMar>
            <w:vAlign w:val="top"/>
          </w:tcPr>
          <w:p w14:paraId="529B5D3D">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B7820D8">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818665C">
            <w:pPr>
              <w:keepNext w:val="0"/>
              <w:keepLines w:val="0"/>
              <w:pageBreakBefore w:val="0"/>
              <w:widowControl/>
              <w:spacing w:before="0" w:after="0" w:line="240" w:lineRule="auto"/>
            </w:pPr>
          </w:p>
        </w:tc>
      </w:tr>
      <w:tr w14:paraId="1C61F946">
        <w:trPr>
          <w:jc w:val="center"/>
        </w:trPr>
        <w:tc>
          <w:tcPr>
            <w:tcW w:w="2580" w:type="dxa"/>
            <w:tcMar>
              <w:top w:w="35" w:type="dxa"/>
              <w:left w:w="35" w:type="dxa"/>
              <w:bottom w:w="35" w:type="dxa"/>
              <w:right w:w="35" w:type="dxa"/>
            </w:tcMar>
            <w:vAlign w:val="top"/>
          </w:tcPr>
          <w:p w14:paraId="17C0D62A">
            <w:pPr>
              <w:keepNext w:val="0"/>
              <w:keepLines w:val="0"/>
              <w:pageBreakBefore w:val="0"/>
              <w:widowControl/>
              <w:spacing w:before="0" w:after="0" w:line="240" w:lineRule="auto"/>
            </w:pPr>
            <w:r>
              <w:rPr>
                <w:rFonts w:ascii="Times New Roman" w:hAnsi="Times New Roman" w:eastAsia="Times New Roman"/>
                <w:b w:val="0"/>
                <w:sz w:val="17"/>
              </w:rPr>
              <w:t>Employability evidence complete</w:t>
            </w:r>
          </w:p>
        </w:tc>
        <w:tc>
          <w:tcPr>
            <w:tcW w:w="2580" w:type="dxa"/>
            <w:tcMar>
              <w:top w:w="35" w:type="dxa"/>
              <w:left w:w="35" w:type="dxa"/>
              <w:bottom w:w="35" w:type="dxa"/>
              <w:right w:w="35" w:type="dxa"/>
            </w:tcMar>
            <w:vAlign w:val="top"/>
          </w:tcPr>
          <w:p w14:paraId="76AD176F">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70C57D1">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0416CD0">
            <w:pPr>
              <w:keepNext w:val="0"/>
              <w:keepLines w:val="0"/>
              <w:pageBreakBefore w:val="0"/>
              <w:widowControl/>
              <w:spacing w:before="0" w:after="0" w:line="240" w:lineRule="auto"/>
            </w:pPr>
          </w:p>
        </w:tc>
      </w:tr>
      <w:tr w14:paraId="72AC5961">
        <w:trPr>
          <w:jc w:val="center"/>
        </w:trPr>
        <w:tc>
          <w:tcPr>
            <w:tcW w:w="2580" w:type="dxa"/>
            <w:tcMar>
              <w:top w:w="35" w:type="dxa"/>
              <w:left w:w="35" w:type="dxa"/>
              <w:bottom w:w="35" w:type="dxa"/>
              <w:right w:w="35" w:type="dxa"/>
            </w:tcMar>
            <w:vAlign w:val="top"/>
          </w:tcPr>
          <w:p w14:paraId="31CE322A">
            <w:pPr>
              <w:keepNext w:val="0"/>
              <w:keepLines w:val="0"/>
              <w:pageBreakBefore w:val="0"/>
              <w:widowControl/>
              <w:spacing w:before="0" w:after="0" w:line="240" w:lineRule="auto"/>
            </w:pPr>
            <w:r>
              <w:rPr>
                <w:rFonts w:ascii="Times New Roman" w:hAnsi="Times New Roman" w:eastAsia="Times New Roman"/>
                <w:b w:val="0"/>
                <w:sz w:val="17"/>
              </w:rPr>
              <w:t>Industrial attachment evidence complete</w:t>
            </w:r>
          </w:p>
        </w:tc>
        <w:tc>
          <w:tcPr>
            <w:tcW w:w="2580" w:type="dxa"/>
            <w:tcMar>
              <w:top w:w="35" w:type="dxa"/>
              <w:left w:w="35" w:type="dxa"/>
              <w:bottom w:w="35" w:type="dxa"/>
              <w:right w:w="35" w:type="dxa"/>
            </w:tcMar>
            <w:vAlign w:val="top"/>
          </w:tcPr>
          <w:p w14:paraId="59CAE18C">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35CA227">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90B695F">
            <w:pPr>
              <w:keepNext w:val="0"/>
              <w:keepLines w:val="0"/>
              <w:pageBreakBefore w:val="0"/>
              <w:widowControl/>
              <w:spacing w:before="0" w:after="0" w:line="240" w:lineRule="auto"/>
            </w:pPr>
          </w:p>
        </w:tc>
      </w:tr>
      <w:tr w14:paraId="6E6F9CA2">
        <w:trPr>
          <w:jc w:val="center"/>
        </w:trPr>
        <w:tc>
          <w:tcPr>
            <w:tcW w:w="2580" w:type="dxa"/>
            <w:tcMar>
              <w:top w:w="35" w:type="dxa"/>
              <w:left w:w="35" w:type="dxa"/>
              <w:bottom w:w="35" w:type="dxa"/>
              <w:right w:w="35" w:type="dxa"/>
            </w:tcMar>
            <w:vAlign w:val="top"/>
          </w:tcPr>
          <w:p w14:paraId="5E949AD8">
            <w:pPr>
              <w:keepNext w:val="0"/>
              <w:keepLines w:val="0"/>
              <w:pageBreakBefore w:val="0"/>
              <w:widowControl/>
              <w:spacing w:before="0" w:after="0" w:line="240" w:lineRule="auto"/>
            </w:pPr>
            <w:r>
              <w:rPr>
                <w:rFonts w:ascii="Times New Roman" w:hAnsi="Times New Roman" w:eastAsia="Times New Roman"/>
                <w:b w:val="0"/>
                <w:sz w:val="17"/>
              </w:rPr>
              <w:t>Logbook complete</w:t>
            </w:r>
          </w:p>
        </w:tc>
        <w:tc>
          <w:tcPr>
            <w:tcW w:w="2580" w:type="dxa"/>
            <w:tcMar>
              <w:top w:w="35" w:type="dxa"/>
              <w:left w:w="35" w:type="dxa"/>
              <w:bottom w:w="35" w:type="dxa"/>
              <w:right w:w="35" w:type="dxa"/>
            </w:tcMar>
            <w:vAlign w:val="top"/>
          </w:tcPr>
          <w:p w14:paraId="380FB733">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6B46937">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268F4BB">
            <w:pPr>
              <w:keepNext w:val="0"/>
              <w:keepLines w:val="0"/>
              <w:pageBreakBefore w:val="0"/>
              <w:widowControl/>
              <w:spacing w:before="0" w:after="0" w:line="240" w:lineRule="auto"/>
            </w:pPr>
          </w:p>
        </w:tc>
      </w:tr>
      <w:tr w14:paraId="5259B83C">
        <w:trPr>
          <w:jc w:val="center"/>
        </w:trPr>
        <w:tc>
          <w:tcPr>
            <w:tcW w:w="2580" w:type="dxa"/>
            <w:tcMar>
              <w:top w:w="35" w:type="dxa"/>
              <w:left w:w="35" w:type="dxa"/>
              <w:bottom w:w="35" w:type="dxa"/>
              <w:right w:w="35" w:type="dxa"/>
            </w:tcMar>
            <w:vAlign w:val="top"/>
          </w:tcPr>
          <w:p w14:paraId="26D2790D">
            <w:pPr>
              <w:keepNext w:val="0"/>
              <w:keepLines w:val="0"/>
              <w:pageBreakBefore w:val="0"/>
              <w:widowControl/>
              <w:spacing w:before="0" w:after="0" w:line="240" w:lineRule="auto"/>
            </w:pPr>
            <w:r>
              <w:rPr>
                <w:rFonts w:ascii="Times New Roman" w:hAnsi="Times New Roman" w:eastAsia="Times New Roman"/>
                <w:b w:val="0"/>
                <w:sz w:val="17"/>
              </w:rPr>
              <w:t>Supervisor signatures complete</w:t>
            </w:r>
          </w:p>
        </w:tc>
        <w:tc>
          <w:tcPr>
            <w:tcW w:w="2580" w:type="dxa"/>
            <w:tcMar>
              <w:top w:w="35" w:type="dxa"/>
              <w:left w:w="35" w:type="dxa"/>
              <w:bottom w:w="35" w:type="dxa"/>
              <w:right w:w="35" w:type="dxa"/>
            </w:tcMar>
            <w:vAlign w:val="top"/>
          </w:tcPr>
          <w:p w14:paraId="3695B3DD">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F7D86AD">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72BA423">
            <w:pPr>
              <w:keepNext w:val="0"/>
              <w:keepLines w:val="0"/>
              <w:pageBreakBefore w:val="0"/>
              <w:widowControl/>
              <w:spacing w:before="0" w:after="0" w:line="240" w:lineRule="auto"/>
            </w:pPr>
          </w:p>
        </w:tc>
      </w:tr>
      <w:tr w14:paraId="0F55C5DC">
        <w:trPr>
          <w:jc w:val="center"/>
        </w:trPr>
        <w:tc>
          <w:tcPr>
            <w:tcW w:w="2580" w:type="dxa"/>
            <w:tcMar>
              <w:top w:w="35" w:type="dxa"/>
              <w:left w:w="35" w:type="dxa"/>
              <w:bottom w:w="35" w:type="dxa"/>
              <w:right w:w="35" w:type="dxa"/>
            </w:tcMar>
            <w:vAlign w:val="top"/>
          </w:tcPr>
          <w:p w14:paraId="6DCE08FC">
            <w:pPr>
              <w:keepNext w:val="0"/>
              <w:keepLines w:val="0"/>
              <w:pageBreakBefore w:val="0"/>
              <w:widowControl/>
              <w:spacing w:before="0" w:after="0" w:line="240" w:lineRule="auto"/>
            </w:pPr>
            <w:r>
              <w:rPr>
                <w:rFonts w:ascii="Times New Roman" w:hAnsi="Times New Roman" w:eastAsia="Times New Roman"/>
                <w:b w:val="0"/>
                <w:sz w:val="17"/>
              </w:rPr>
              <w:t>Final transformation reflection complete</w:t>
            </w:r>
          </w:p>
        </w:tc>
        <w:tc>
          <w:tcPr>
            <w:tcW w:w="2580" w:type="dxa"/>
            <w:tcMar>
              <w:top w:w="35" w:type="dxa"/>
              <w:left w:w="35" w:type="dxa"/>
              <w:bottom w:w="35" w:type="dxa"/>
              <w:right w:w="35" w:type="dxa"/>
            </w:tcMar>
            <w:vAlign w:val="top"/>
          </w:tcPr>
          <w:p w14:paraId="5EE23027">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0BFB0BE">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7E1BFEF">
            <w:pPr>
              <w:keepNext w:val="0"/>
              <w:keepLines w:val="0"/>
              <w:pageBreakBefore w:val="0"/>
              <w:widowControl/>
              <w:spacing w:before="0" w:after="0" w:line="240" w:lineRule="auto"/>
            </w:pPr>
          </w:p>
        </w:tc>
      </w:tr>
      <w:tr w14:paraId="038CEACE">
        <w:trPr>
          <w:jc w:val="center"/>
        </w:trPr>
        <w:tc>
          <w:tcPr>
            <w:tcW w:w="2580" w:type="dxa"/>
            <w:tcMar>
              <w:top w:w="35" w:type="dxa"/>
              <w:left w:w="35" w:type="dxa"/>
              <w:bottom w:w="35" w:type="dxa"/>
              <w:right w:w="35" w:type="dxa"/>
            </w:tcMar>
            <w:vAlign w:val="top"/>
          </w:tcPr>
          <w:p w14:paraId="433369C3">
            <w:pPr>
              <w:keepNext w:val="0"/>
              <w:keepLines w:val="0"/>
              <w:pageBreakBefore w:val="0"/>
              <w:widowControl/>
              <w:spacing w:before="0" w:after="0" w:line="240" w:lineRule="auto"/>
            </w:pPr>
            <w:r>
              <w:rPr>
                <w:rFonts w:ascii="Times New Roman" w:hAnsi="Times New Roman" w:eastAsia="Times New Roman"/>
                <w:b w:val="0"/>
                <w:sz w:val="17"/>
              </w:rPr>
              <w:t>Corrections completed</w:t>
            </w:r>
          </w:p>
        </w:tc>
        <w:tc>
          <w:tcPr>
            <w:tcW w:w="2580" w:type="dxa"/>
            <w:tcMar>
              <w:top w:w="35" w:type="dxa"/>
              <w:left w:w="35" w:type="dxa"/>
              <w:bottom w:w="35" w:type="dxa"/>
              <w:right w:w="35" w:type="dxa"/>
            </w:tcMar>
            <w:vAlign w:val="top"/>
          </w:tcPr>
          <w:p w14:paraId="3E3F63CD">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4D5C7C8F">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56510224">
            <w:pPr>
              <w:keepNext w:val="0"/>
              <w:keepLines w:val="0"/>
              <w:pageBreakBefore w:val="0"/>
              <w:widowControl/>
              <w:spacing w:before="0" w:after="0" w:line="240" w:lineRule="auto"/>
            </w:pPr>
          </w:p>
        </w:tc>
      </w:tr>
    </w:tbl>
    <w:p w14:paraId="45D06748">
      <w:pPr>
        <w:keepNext w:val="0"/>
        <w:keepLines w:val="0"/>
        <w:pageBreakBefore w:val="0"/>
        <w:widowControl/>
        <w:spacing w:before="0" w:after="60" w:line="240" w:lineRule="auto"/>
      </w:pPr>
    </w:p>
    <w:p w14:paraId="72A5A169">
      <w:pPr>
        <w:keepNext w:val="0"/>
        <w:keepLines w:val="0"/>
        <w:pageBreakBefore w:val="0"/>
        <w:widowControl/>
        <w:spacing w:before="100" w:after="60" w:line="252" w:lineRule="auto"/>
      </w:pPr>
      <w:r>
        <w:rPr>
          <w:rFonts w:ascii="Times New Roman" w:hAnsi="Times New Roman" w:eastAsia="Times New Roman"/>
          <w:b/>
          <w:sz w:val="24"/>
        </w:rPr>
        <w:t>Final Decision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2206AE43">
        <w:trPr>
          <w:jc w:val="center"/>
        </w:trPr>
        <w:tc>
          <w:tcPr>
            <w:tcW w:w="5161" w:type="dxa"/>
            <w:shd w:val="clear" w:color="auto" w:fill="D9EAF7"/>
            <w:tcMar>
              <w:top w:w="35" w:type="dxa"/>
              <w:left w:w="35" w:type="dxa"/>
              <w:bottom w:w="35" w:type="dxa"/>
              <w:right w:w="35" w:type="dxa"/>
            </w:tcMar>
            <w:vAlign w:val="top"/>
          </w:tcPr>
          <w:p w14:paraId="199237A6">
            <w:pPr>
              <w:keepNext w:val="0"/>
              <w:keepLines w:val="0"/>
              <w:pageBreakBefore w:val="0"/>
              <w:widowControl/>
              <w:spacing w:before="0" w:after="0" w:line="240" w:lineRule="auto"/>
            </w:pPr>
            <w:r>
              <w:rPr>
                <w:rFonts w:ascii="Times New Roman" w:hAnsi="Times New Roman" w:eastAsia="Times New Roman"/>
                <w:b/>
                <w:sz w:val="19"/>
              </w:rPr>
              <w:t>Decision</w:t>
            </w:r>
          </w:p>
        </w:tc>
        <w:tc>
          <w:tcPr>
            <w:tcW w:w="5161" w:type="dxa"/>
            <w:shd w:val="clear" w:color="auto" w:fill="D9EAF7"/>
            <w:tcMar>
              <w:top w:w="35" w:type="dxa"/>
              <w:left w:w="35" w:type="dxa"/>
              <w:bottom w:w="35" w:type="dxa"/>
              <w:right w:w="35" w:type="dxa"/>
            </w:tcMar>
            <w:vAlign w:val="top"/>
          </w:tcPr>
          <w:p w14:paraId="0128361C">
            <w:pPr>
              <w:keepNext w:val="0"/>
              <w:keepLines w:val="0"/>
              <w:pageBreakBefore w:val="0"/>
              <w:widowControl/>
              <w:spacing w:before="0" w:after="0" w:line="240" w:lineRule="auto"/>
            </w:pPr>
            <w:r>
              <w:rPr>
                <w:rFonts w:ascii="Times New Roman" w:hAnsi="Times New Roman" w:eastAsia="Times New Roman"/>
                <w:b/>
                <w:sz w:val="19"/>
              </w:rPr>
              <w:t>Tick</w:t>
            </w:r>
          </w:p>
        </w:tc>
      </w:tr>
      <w:tr w14:paraId="3907E9B9">
        <w:trPr>
          <w:jc w:val="center"/>
        </w:trPr>
        <w:tc>
          <w:tcPr>
            <w:tcW w:w="5161" w:type="dxa"/>
            <w:tcMar>
              <w:top w:w="35" w:type="dxa"/>
              <w:left w:w="35" w:type="dxa"/>
              <w:bottom w:w="35" w:type="dxa"/>
              <w:right w:w="35" w:type="dxa"/>
            </w:tcMar>
            <w:vAlign w:val="top"/>
          </w:tcPr>
          <w:p w14:paraId="1F3C6E60">
            <w:pPr>
              <w:keepNext w:val="0"/>
              <w:keepLines w:val="0"/>
              <w:pageBreakBefore w:val="0"/>
              <w:widowControl/>
              <w:spacing w:before="0" w:after="0" w:line="240" w:lineRule="auto"/>
            </w:pPr>
            <w:r>
              <w:rPr>
                <w:rFonts w:ascii="Times New Roman" w:hAnsi="Times New Roman" w:eastAsia="Times New Roman"/>
                <w:b w:val="0"/>
                <w:sz w:val="19"/>
              </w:rPr>
              <w:t>Cleared for graduation</w:t>
            </w:r>
          </w:p>
        </w:tc>
        <w:tc>
          <w:tcPr>
            <w:tcW w:w="5161" w:type="dxa"/>
            <w:tcMar>
              <w:top w:w="35" w:type="dxa"/>
              <w:left w:w="35" w:type="dxa"/>
              <w:bottom w:w="35" w:type="dxa"/>
              <w:right w:w="35" w:type="dxa"/>
            </w:tcMar>
            <w:vAlign w:val="top"/>
          </w:tcPr>
          <w:p w14:paraId="27856800">
            <w:pPr>
              <w:keepNext w:val="0"/>
              <w:keepLines w:val="0"/>
              <w:pageBreakBefore w:val="0"/>
              <w:widowControl/>
              <w:spacing w:before="0" w:after="0" w:line="240" w:lineRule="auto"/>
            </w:pPr>
          </w:p>
        </w:tc>
      </w:tr>
      <w:tr w14:paraId="34791873">
        <w:trPr>
          <w:jc w:val="center"/>
        </w:trPr>
        <w:tc>
          <w:tcPr>
            <w:tcW w:w="5161" w:type="dxa"/>
            <w:tcMar>
              <w:top w:w="35" w:type="dxa"/>
              <w:left w:w="35" w:type="dxa"/>
              <w:bottom w:w="35" w:type="dxa"/>
              <w:right w:w="35" w:type="dxa"/>
            </w:tcMar>
            <w:vAlign w:val="top"/>
          </w:tcPr>
          <w:p w14:paraId="4BB04615">
            <w:pPr>
              <w:keepNext w:val="0"/>
              <w:keepLines w:val="0"/>
              <w:pageBreakBefore w:val="0"/>
              <w:widowControl/>
              <w:spacing w:before="0" w:after="0" w:line="240" w:lineRule="auto"/>
            </w:pPr>
            <w:r>
              <w:rPr>
                <w:rFonts w:ascii="Times New Roman" w:hAnsi="Times New Roman" w:eastAsia="Times New Roman"/>
                <w:b w:val="0"/>
                <w:sz w:val="19"/>
              </w:rPr>
              <w:t>Cleared for graduation but certificate pending correction</w:t>
            </w:r>
          </w:p>
        </w:tc>
        <w:tc>
          <w:tcPr>
            <w:tcW w:w="5161" w:type="dxa"/>
            <w:tcMar>
              <w:top w:w="35" w:type="dxa"/>
              <w:left w:w="35" w:type="dxa"/>
              <w:bottom w:w="35" w:type="dxa"/>
              <w:right w:w="35" w:type="dxa"/>
            </w:tcMar>
            <w:vAlign w:val="top"/>
          </w:tcPr>
          <w:p w14:paraId="1ADDB4CF">
            <w:pPr>
              <w:keepNext w:val="0"/>
              <w:keepLines w:val="0"/>
              <w:pageBreakBefore w:val="0"/>
              <w:widowControl/>
              <w:spacing w:before="0" w:after="0" w:line="240" w:lineRule="auto"/>
            </w:pPr>
          </w:p>
        </w:tc>
      </w:tr>
      <w:tr w14:paraId="260B6879">
        <w:trPr>
          <w:jc w:val="center"/>
        </w:trPr>
        <w:tc>
          <w:tcPr>
            <w:tcW w:w="5161" w:type="dxa"/>
            <w:tcMar>
              <w:top w:w="35" w:type="dxa"/>
              <w:left w:w="35" w:type="dxa"/>
              <w:bottom w:w="35" w:type="dxa"/>
              <w:right w:w="35" w:type="dxa"/>
            </w:tcMar>
            <w:vAlign w:val="top"/>
          </w:tcPr>
          <w:p w14:paraId="17BACECE">
            <w:pPr>
              <w:keepNext w:val="0"/>
              <w:keepLines w:val="0"/>
              <w:pageBreakBefore w:val="0"/>
              <w:widowControl/>
              <w:spacing w:before="0" w:after="0" w:line="240" w:lineRule="auto"/>
            </w:pPr>
            <w:r>
              <w:rPr>
                <w:rFonts w:ascii="Times New Roman" w:hAnsi="Times New Roman" w:eastAsia="Times New Roman"/>
                <w:b w:val="0"/>
                <w:sz w:val="19"/>
              </w:rPr>
              <w:t>Not cleared for graduation</w:t>
            </w:r>
          </w:p>
        </w:tc>
        <w:tc>
          <w:tcPr>
            <w:tcW w:w="5161" w:type="dxa"/>
            <w:tcMar>
              <w:top w:w="35" w:type="dxa"/>
              <w:left w:w="35" w:type="dxa"/>
              <w:bottom w:w="35" w:type="dxa"/>
              <w:right w:w="35" w:type="dxa"/>
            </w:tcMar>
            <w:vAlign w:val="top"/>
          </w:tcPr>
          <w:p w14:paraId="15316C52">
            <w:pPr>
              <w:keepNext w:val="0"/>
              <w:keepLines w:val="0"/>
              <w:pageBreakBefore w:val="0"/>
              <w:widowControl/>
              <w:spacing w:before="0" w:after="0" w:line="240" w:lineRule="auto"/>
            </w:pPr>
          </w:p>
        </w:tc>
      </w:tr>
      <w:tr w14:paraId="792E400B">
        <w:trPr>
          <w:jc w:val="center"/>
        </w:trPr>
        <w:tc>
          <w:tcPr>
            <w:tcW w:w="5161" w:type="dxa"/>
            <w:tcMar>
              <w:top w:w="35" w:type="dxa"/>
              <w:left w:w="35" w:type="dxa"/>
              <w:bottom w:w="35" w:type="dxa"/>
              <w:right w:w="35" w:type="dxa"/>
            </w:tcMar>
            <w:vAlign w:val="top"/>
          </w:tcPr>
          <w:p w14:paraId="40F6D093">
            <w:pPr>
              <w:keepNext w:val="0"/>
              <w:keepLines w:val="0"/>
              <w:pageBreakBefore w:val="0"/>
              <w:widowControl/>
              <w:spacing w:before="0" w:after="0" w:line="240" w:lineRule="auto"/>
            </w:pPr>
            <w:r>
              <w:rPr>
                <w:rFonts w:ascii="Times New Roman" w:hAnsi="Times New Roman" w:eastAsia="Times New Roman"/>
                <w:b w:val="0"/>
                <w:sz w:val="19"/>
              </w:rPr>
              <w:t>Requires management review</w:t>
            </w:r>
          </w:p>
        </w:tc>
        <w:tc>
          <w:tcPr>
            <w:tcW w:w="5161" w:type="dxa"/>
            <w:tcMar>
              <w:top w:w="35" w:type="dxa"/>
              <w:left w:w="35" w:type="dxa"/>
              <w:bottom w:w="35" w:type="dxa"/>
              <w:right w:w="35" w:type="dxa"/>
            </w:tcMar>
            <w:vAlign w:val="top"/>
          </w:tcPr>
          <w:p w14:paraId="5BBA00B9">
            <w:pPr>
              <w:keepNext w:val="0"/>
              <w:keepLines w:val="0"/>
              <w:pageBreakBefore w:val="0"/>
              <w:widowControl/>
              <w:spacing w:before="0" w:after="0" w:line="240" w:lineRule="auto"/>
            </w:pPr>
          </w:p>
        </w:tc>
      </w:tr>
    </w:tbl>
    <w:p w14:paraId="3C68FD48">
      <w:pPr>
        <w:keepNext w:val="0"/>
        <w:keepLines w:val="0"/>
        <w:pageBreakBefore w:val="0"/>
        <w:widowControl/>
        <w:spacing w:before="0" w:after="60" w:line="240" w:lineRule="auto"/>
      </w:pPr>
    </w:p>
    <w:p w14:paraId="2598F99E">
      <w:pPr>
        <w:keepNext w:val="0"/>
        <w:keepLines w:val="0"/>
        <w:pageBreakBefore w:val="0"/>
        <w:widowControl/>
        <w:spacing w:before="0" w:after="100" w:line="252" w:lineRule="auto"/>
      </w:pPr>
      <w:r>
        <w:rPr>
          <w:rFonts w:ascii="Times New Roman" w:hAnsi="Times New Roman" w:eastAsia="Times New Roman"/>
          <w:b w:val="0"/>
          <w:sz w:val="23"/>
        </w:rPr>
        <w:t>Departmental Supervisor Name: 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w:t>
      </w:r>
    </w:p>
    <w:p w14:paraId="3F736734">
      <w:pPr>
        <w:keepNext w:val="0"/>
        <w:keepLines w:val="0"/>
        <w:pageBreakBefore w:val="0"/>
        <w:widowControl/>
        <w:spacing w:before="0" w:after="100" w:line="252" w:lineRule="auto"/>
      </w:pPr>
      <w:r>
        <w:rPr>
          <w:rFonts w:ascii="Times New Roman" w:hAnsi="Times New Roman" w:eastAsia="Times New Roman"/>
          <w:b w:val="0"/>
          <w:sz w:val="23"/>
        </w:rPr>
        <w:t>Mentor Name: 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w:t>
      </w:r>
    </w:p>
    <w:p w14:paraId="1395D908">
      <w:pPr>
        <w:keepNext w:val="0"/>
        <w:keepLines w:val="0"/>
        <w:pageBreakBefore w:val="0"/>
        <w:widowControl/>
        <w:spacing w:before="0" w:after="100" w:line="252" w:lineRule="auto"/>
      </w:pPr>
      <w:r>
        <w:rPr>
          <w:rFonts w:ascii="Times New Roman" w:hAnsi="Times New Roman" w:eastAsia="Times New Roman"/>
          <w:b w:val="0"/>
          <w:sz w:val="23"/>
        </w:rPr>
        <w:t>M&amp;E Officer Name: 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w:t>
      </w:r>
    </w:p>
    <w:p w14:paraId="7C9710F9">
      <w:pPr>
        <w:keepNext w:val="0"/>
        <w:keepLines w:val="0"/>
        <w:pageBreakBefore w:val="0"/>
        <w:widowControl/>
        <w:spacing w:before="0" w:after="100" w:line="252" w:lineRule="auto"/>
      </w:pPr>
      <w:r>
        <w:rPr>
          <w:rFonts w:ascii="Times New Roman" w:hAnsi="Times New Roman" w:eastAsia="Times New Roman"/>
          <w:b w:val="0"/>
          <w:sz w:val="23"/>
        </w:rPr>
        <w:t>Academy Management Representative: 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w:t>
      </w:r>
    </w:p>
    <w:p w14:paraId="077D97AC">
      <w:pPr>
        <w:keepNext w:val="0"/>
        <w:keepLines w:val="0"/>
        <w:pageBreakBefore w:val="0"/>
        <w:widowControl/>
        <w:spacing w:before="0" w:after="40" w:line="240" w:lineRule="auto"/>
      </w:pPr>
    </w:p>
    <w:p w14:paraId="5430EE46">
      <w:pPr>
        <w:pStyle w:val="2"/>
        <w:keepNext/>
        <w:keepLines w:val="0"/>
        <w:pageBreakBefore w:val="0"/>
        <w:widowControl/>
        <w:spacing w:before="240" w:after="120" w:line="252" w:lineRule="auto"/>
      </w:pPr>
      <w:r>
        <w:rPr>
          <w:rFonts w:ascii="Times New Roman" w:hAnsi="Times New Roman" w:eastAsia="Times New Roman"/>
          <w:b/>
          <w:sz w:val="30"/>
        </w:rPr>
        <w:t>36. READY-TO-USE TEMPLATES</w:t>
      </w:r>
    </w:p>
    <w:p w14:paraId="5090BE11">
      <w:pPr>
        <w:keepNext w:val="0"/>
        <w:keepLines w:val="0"/>
        <w:pageBreakBefore w:val="0"/>
        <w:widowControl/>
        <w:spacing w:before="0" w:after="100" w:line="252" w:lineRule="auto"/>
      </w:pPr>
      <w:r>
        <w:rPr>
          <w:rFonts w:ascii="Times New Roman" w:hAnsi="Times New Roman" w:eastAsia="Times New Roman"/>
          <w:b w:val="0"/>
          <w:sz w:val="23"/>
        </w:rPr>
        <w:t>The following templates may be printed, photocopied or typed.</w:t>
      </w:r>
    </w:p>
    <w:p w14:paraId="56C0431D">
      <w:pPr>
        <w:keepNext w:val="0"/>
        <w:keepLines w:val="0"/>
        <w:pageBreakBefore w:val="0"/>
        <w:widowControl/>
        <w:spacing w:before="0" w:after="40" w:line="240" w:lineRule="auto"/>
      </w:pPr>
    </w:p>
    <w:p w14:paraId="4042CD04">
      <w:pPr>
        <w:pStyle w:val="3"/>
        <w:keepNext/>
        <w:keepLines w:val="0"/>
        <w:pageBreakBefore w:val="0"/>
        <w:widowControl/>
        <w:spacing w:before="160" w:after="100" w:line="252" w:lineRule="auto"/>
      </w:pPr>
      <w:r>
        <w:rPr>
          <w:rFonts w:ascii="Times New Roman" w:hAnsi="Times New Roman" w:eastAsia="Times New Roman"/>
          <w:b/>
          <w:sz w:val="26"/>
        </w:rPr>
        <w:t>36.1 Daily Logbook Entry Template</w:t>
      </w:r>
    </w:p>
    <w:p w14:paraId="0AAD5A3A">
      <w:pPr>
        <w:keepNext w:val="0"/>
        <w:keepLines w:val="0"/>
        <w:pageBreakBefore w:val="0"/>
        <w:widowControl/>
        <w:spacing w:before="0" w:after="100" w:line="252" w:lineRule="auto"/>
      </w:pPr>
      <w:r>
        <w:rPr>
          <w:rFonts w:ascii="Times New Roman" w:hAnsi="Times New Roman" w:eastAsia="Times New Roman"/>
          <w:b w:val="0"/>
          <w:sz w:val="23"/>
        </w:rPr>
        <w:t>Student Name: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________________________________________________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Day Number: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Week Number: 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Month Number: ________________________________________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07F09724">
        <w:trPr>
          <w:jc w:val="center"/>
        </w:trPr>
        <w:tc>
          <w:tcPr>
            <w:tcW w:w="5161" w:type="dxa"/>
            <w:shd w:val="clear" w:color="auto" w:fill="D9EAF7"/>
            <w:tcMar>
              <w:top w:w="35" w:type="dxa"/>
              <w:left w:w="35" w:type="dxa"/>
              <w:bottom w:w="35" w:type="dxa"/>
              <w:right w:w="35" w:type="dxa"/>
            </w:tcMar>
            <w:vAlign w:val="top"/>
          </w:tcPr>
          <w:p w14:paraId="18FB51BF">
            <w:pPr>
              <w:keepNext w:val="0"/>
              <w:keepLines w:val="0"/>
              <w:pageBreakBefore w:val="0"/>
              <w:widowControl/>
              <w:spacing w:before="0" w:after="0" w:line="240" w:lineRule="auto"/>
            </w:pPr>
            <w:r>
              <w:rPr>
                <w:rFonts w:ascii="Times New Roman" w:hAnsi="Times New Roman" w:eastAsia="Times New Roman"/>
                <w:b/>
                <w:sz w:val="19"/>
              </w:rPr>
              <w:t>Item</w:t>
            </w:r>
          </w:p>
        </w:tc>
        <w:tc>
          <w:tcPr>
            <w:tcW w:w="5161" w:type="dxa"/>
            <w:shd w:val="clear" w:color="auto" w:fill="D9EAF7"/>
            <w:tcMar>
              <w:top w:w="35" w:type="dxa"/>
              <w:left w:w="35" w:type="dxa"/>
              <w:bottom w:w="35" w:type="dxa"/>
              <w:right w:w="35" w:type="dxa"/>
            </w:tcMar>
            <w:vAlign w:val="top"/>
          </w:tcPr>
          <w:p w14:paraId="7F160D21">
            <w:pPr>
              <w:keepNext w:val="0"/>
              <w:keepLines w:val="0"/>
              <w:pageBreakBefore w:val="0"/>
              <w:widowControl/>
              <w:spacing w:before="0" w:after="0" w:line="240" w:lineRule="auto"/>
            </w:pPr>
            <w:r>
              <w:rPr>
                <w:rFonts w:ascii="Times New Roman" w:hAnsi="Times New Roman" w:eastAsia="Times New Roman"/>
                <w:b/>
                <w:sz w:val="19"/>
              </w:rPr>
              <w:t>Response</w:t>
            </w:r>
          </w:p>
        </w:tc>
      </w:tr>
      <w:tr w14:paraId="73932260">
        <w:trPr>
          <w:jc w:val="center"/>
        </w:trPr>
        <w:tc>
          <w:tcPr>
            <w:tcW w:w="5161" w:type="dxa"/>
            <w:tcMar>
              <w:top w:w="35" w:type="dxa"/>
              <w:left w:w="35" w:type="dxa"/>
              <w:bottom w:w="35" w:type="dxa"/>
              <w:right w:w="35" w:type="dxa"/>
            </w:tcMar>
            <w:vAlign w:val="top"/>
          </w:tcPr>
          <w:p w14:paraId="5CC1D07F">
            <w:pPr>
              <w:keepNext w:val="0"/>
              <w:keepLines w:val="0"/>
              <w:pageBreakBefore w:val="0"/>
              <w:widowControl/>
              <w:spacing w:before="0" w:after="0" w:line="240" w:lineRule="auto"/>
            </w:pPr>
            <w:r>
              <w:rPr>
                <w:rFonts w:ascii="Times New Roman" w:hAnsi="Times New Roman" w:eastAsia="Times New Roman"/>
                <w:b w:val="0"/>
                <w:sz w:val="19"/>
              </w:rPr>
              <w:t>Topic or activity for the day</w:t>
            </w:r>
          </w:p>
        </w:tc>
        <w:tc>
          <w:tcPr>
            <w:tcW w:w="5161" w:type="dxa"/>
            <w:tcMar>
              <w:top w:w="35" w:type="dxa"/>
              <w:left w:w="35" w:type="dxa"/>
              <w:bottom w:w="35" w:type="dxa"/>
              <w:right w:w="35" w:type="dxa"/>
            </w:tcMar>
            <w:vAlign w:val="top"/>
          </w:tcPr>
          <w:p w14:paraId="588289FF">
            <w:pPr>
              <w:keepNext w:val="0"/>
              <w:keepLines w:val="0"/>
              <w:pageBreakBefore w:val="0"/>
              <w:widowControl/>
              <w:spacing w:before="0" w:after="0" w:line="240" w:lineRule="auto"/>
            </w:pPr>
          </w:p>
        </w:tc>
      </w:tr>
      <w:tr w14:paraId="1087A907">
        <w:trPr>
          <w:jc w:val="center"/>
        </w:trPr>
        <w:tc>
          <w:tcPr>
            <w:tcW w:w="5161" w:type="dxa"/>
            <w:tcMar>
              <w:top w:w="35" w:type="dxa"/>
              <w:left w:w="35" w:type="dxa"/>
              <w:bottom w:w="35" w:type="dxa"/>
              <w:right w:w="35" w:type="dxa"/>
            </w:tcMar>
            <w:vAlign w:val="top"/>
          </w:tcPr>
          <w:p w14:paraId="0718FA68">
            <w:pPr>
              <w:keepNext w:val="0"/>
              <w:keepLines w:val="0"/>
              <w:pageBreakBefore w:val="0"/>
              <w:widowControl/>
              <w:spacing w:before="0" w:after="0" w:line="240" w:lineRule="auto"/>
            </w:pPr>
            <w:r>
              <w:rPr>
                <w:rFonts w:ascii="Times New Roman" w:hAnsi="Times New Roman" w:eastAsia="Times New Roman"/>
                <w:b w:val="0"/>
                <w:sz w:val="19"/>
              </w:rPr>
              <w:t>Practical task performed</w:t>
            </w:r>
          </w:p>
        </w:tc>
        <w:tc>
          <w:tcPr>
            <w:tcW w:w="5161" w:type="dxa"/>
            <w:tcMar>
              <w:top w:w="35" w:type="dxa"/>
              <w:left w:w="35" w:type="dxa"/>
              <w:bottom w:w="35" w:type="dxa"/>
              <w:right w:w="35" w:type="dxa"/>
            </w:tcMar>
            <w:vAlign w:val="top"/>
          </w:tcPr>
          <w:p w14:paraId="7334479B">
            <w:pPr>
              <w:keepNext w:val="0"/>
              <w:keepLines w:val="0"/>
              <w:pageBreakBefore w:val="0"/>
              <w:widowControl/>
              <w:spacing w:before="0" w:after="0" w:line="240" w:lineRule="auto"/>
            </w:pPr>
          </w:p>
        </w:tc>
      </w:tr>
      <w:tr w14:paraId="5A4BF343">
        <w:trPr>
          <w:jc w:val="center"/>
        </w:trPr>
        <w:tc>
          <w:tcPr>
            <w:tcW w:w="5161" w:type="dxa"/>
            <w:tcMar>
              <w:top w:w="35" w:type="dxa"/>
              <w:left w:w="35" w:type="dxa"/>
              <w:bottom w:w="35" w:type="dxa"/>
              <w:right w:w="35" w:type="dxa"/>
            </w:tcMar>
            <w:vAlign w:val="top"/>
          </w:tcPr>
          <w:p w14:paraId="2C29A68D">
            <w:pPr>
              <w:keepNext w:val="0"/>
              <w:keepLines w:val="0"/>
              <w:pageBreakBefore w:val="0"/>
              <w:widowControl/>
              <w:spacing w:before="0" w:after="0" w:line="240" w:lineRule="auto"/>
            </w:pPr>
            <w:r>
              <w:rPr>
                <w:rFonts w:ascii="Times New Roman" w:hAnsi="Times New Roman" w:eastAsia="Times New Roman"/>
                <w:b w:val="0"/>
                <w:sz w:val="19"/>
              </w:rPr>
              <w:t>Tools or materials used</w:t>
            </w:r>
          </w:p>
        </w:tc>
        <w:tc>
          <w:tcPr>
            <w:tcW w:w="5161" w:type="dxa"/>
            <w:tcMar>
              <w:top w:w="35" w:type="dxa"/>
              <w:left w:w="35" w:type="dxa"/>
              <w:bottom w:w="35" w:type="dxa"/>
              <w:right w:w="35" w:type="dxa"/>
            </w:tcMar>
            <w:vAlign w:val="top"/>
          </w:tcPr>
          <w:p w14:paraId="0D8B0651">
            <w:pPr>
              <w:keepNext w:val="0"/>
              <w:keepLines w:val="0"/>
              <w:pageBreakBefore w:val="0"/>
              <w:widowControl/>
              <w:spacing w:before="0" w:after="0" w:line="240" w:lineRule="auto"/>
            </w:pPr>
          </w:p>
        </w:tc>
      </w:tr>
      <w:tr w14:paraId="540BD164">
        <w:trPr>
          <w:jc w:val="center"/>
        </w:trPr>
        <w:tc>
          <w:tcPr>
            <w:tcW w:w="5161" w:type="dxa"/>
            <w:tcMar>
              <w:top w:w="35" w:type="dxa"/>
              <w:left w:w="35" w:type="dxa"/>
              <w:bottom w:w="35" w:type="dxa"/>
              <w:right w:w="35" w:type="dxa"/>
            </w:tcMar>
            <w:vAlign w:val="top"/>
          </w:tcPr>
          <w:p w14:paraId="6EF2098E">
            <w:pPr>
              <w:keepNext w:val="0"/>
              <w:keepLines w:val="0"/>
              <w:pageBreakBefore w:val="0"/>
              <w:widowControl/>
              <w:spacing w:before="0" w:after="0" w:line="240" w:lineRule="auto"/>
            </w:pPr>
            <w:r>
              <w:rPr>
                <w:rFonts w:ascii="Times New Roman" w:hAnsi="Times New Roman" w:eastAsia="Times New Roman"/>
                <w:b w:val="0"/>
                <w:sz w:val="19"/>
              </w:rPr>
              <w:t>What I learnt today</w:t>
            </w:r>
          </w:p>
        </w:tc>
        <w:tc>
          <w:tcPr>
            <w:tcW w:w="5161" w:type="dxa"/>
            <w:tcMar>
              <w:top w:w="35" w:type="dxa"/>
              <w:left w:w="35" w:type="dxa"/>
              <w:bottom w:w="35" w:type="dxa"/>
              <w:right w:w="35" w:type="dxa"/>
            </w:tcMar>
            <w:vAlign w:val="top"/>
          </w:tcPr>
          <w:p w14:paraId="7F69941B">
            <w:pPr>
              <w:keepNext w:val="0"/>
              <w:keepLines w:val="0"/>
              <w:pageBreakBefore w:val="0"/>
              <w:widowControl/>
              <w:spacing w:before="0" w:after="0" w:line="240" w:lineRule="auto"/>
            </w:pPr>
          </w:p>
        </w:tc>
      </w:tr>
      <w:tr w14:paraId="19C41727">
        <w:trPr>
          <w:jc w:val="center"/>
        </w:trPr>
        <w:tc>
          <w:tcPr>
            <w:tcW w:w="5161" w:type="dxa"/>
            <w:tcMar>
              <w:top w:w="35" w:type="dxa"/>
              <w:left w:w="35" w:type="dxa"/>
              <w:bottom w:w="35" w:type="dxa"/>
              <w:right w:w="35" w:type="dxa"/>
            </w:tcMar>
            <w:vAlign w:val="top"/>
          </w:tcPr>
          <w:p w14:paraId="77957A85">
            <w:pPr>
              <w:keepNext w:val="0"/>
              <w:keepLines w:val="0"/>
              <w:pageBreakBefore w:val="0"/>
              <w:widowControl/>
              <w:spacing w:before="0" w:after="0" w:line="240" w:lineRule="auto"/>
            </w:pPr>
            <w:r>
              <w:rPr>
                <w:rFonts w:ascii="Times New Roman" w:hAnsi="Times New Roman" w:eastAsia="Times New Roman"/>
                <w:b w:val="0"/>
                <w:sz w:val="19"/>
              </w:rPr>
              <w:t>Challenge I faced</w:t>
            </w:r>
          </w:p>
        </w:tc>
        <w:tc>
          <w:tcPr>
            <w:tcW w:w="5161" w:type="dxa"/>
            <w:tcMar>
              <w:top w:w="35" w:type="dxa"/>
              <w:left w:w="35" w:type="dxa"/>
              <w:bottom w:w="35" w:type="dxa"/>
              <w:right w:w="35" w:type="dxa"/>
            </w:tcMar>
            <w:vAlign w:val="top"/>
          </w:tcPr>
          <w:p w14:paraId="50A8A256">
            <w:pPr>
              <w:keepNext w:val="0"/>
              <w:keepLines w:val="0"/>
              <w:pageBreakBefore w:val="0"/>
              <w:widowControl/>
              <w:spacing w:before="0" w:after="0" w:line="240" w:lineRule="auto"/>
            </w:pPr>
          </w:p>
        </w:tc>
      </w:tr>
      <w:tr w14:paraId="642F198B">
        <w:trPr>
          <w:jc w:val="center"/>
        </w:trPr>
        <w:tc>
          <w:tcPr>
            <w:tcW w:w="5161" w:type="dxa"/>
            <w:tcMar>
              <w:top w:w="35" w:type="dxa"/>
              <w:left w:w="35" w:type="dxa"/>
              <w:bottom w:w="35" w:type="dxa"/>
              <w:right w:w="35" w:type="dxa"/>
            </w:tcMar>
            <w:vAlign w:val="top"/>
          </w:tcPr>
          <w:p w14:paraId="654E2B74">
            <w:pPr>
              <w:keepNext w:val="0"/>
              <w:keepLines w:val="0"/>
              <w:pageBreakBefore w:val="0"/>
              <w:widowControl/>
              <w:spacing w:before="0" w:after="0" w:line="240" w:lineRule="auto"/>
            </w:pPr>
            <w:r>
              <w:rPr>
                <w:rFonts w:ascii="Times New Roman" w:hAnsi="Times New Roman" w:eastAsia="Times New Roman"/>
                <w:b w:val="0"/>
                <w:sz w:val="19"/>
              </w:rPr>
              <w:t>How I responded to the challenge</w:t>
            </w:r>
          </w:p>
        </w:tc>
        <w:tc>
          <w:tcPr>
            <w:tcW w:w="5161" w:type="dxa"/>
            <w:tcMar>
              <w:top w:w="35" w:type="dxa"/>
              <w:left w:w="35" w:type="dxa"/>
              <w:bottom w:w="35" w:type="dxa"/>
              <w:right w:w="35" w:type="dxa"/>
            </w:tcMar>
            <w:vAlign w:val="top"/>
          </w:tcPr>
          <w:p w14:paraId="5F1364A8">
            <w:pPr>
              <w:keepNext w:val="0"/>
              <w:keepLines w:val="0"/>
              <w:pageBreakBefore w:val="0"/>
              <w:widowControl/>
              <w:spacing w:before="0" w:after="0" w:line="240" w:lineRule="auto"/>
            </w:pPr>
          </w:p>
        </w:tc>
      </w:tr>
      <w:tr w14:paraId="1CD74186">
        <w:trPr>
          <w:jc w:val="center"/>
        </w:trPr>
        <w:tc>
          <w:tcPr>
            <w:tcW w:w="5161" w:type="dxa"/>
            <w:tcMar>
              <w:top w:w="35" w:type="dxa"/>
              <w:left w:w="35" w:type="dxa"/>
              <w:bottom w:w="35" w:type="dxa"/>
              <w:right w:w="35" w:type="dxa"/>
            </w:tcMar>
            <w:vAlign w:val="top"/>
          </w:tcPr>
          <w:p w14:paraId="46CE655A">
            <w:pPr>
              <w:keepNext w:val="0"/>
              <w:keepLines w:val="0"/>
              <w:pageBreakBefore w:val="0"/>
              <w:widowControl/>
              <w:spacing w:before="0" w:after="0" w:line="240" w:lineRule="auto"/>
            </w:pPr>
            <w:r>
              <w:rPr>
                <w:rFonts w:ascii="Times New Roman" w:hAnsi="Times New Roman" w:eastAsia="Times New Roman"/>
                <w:b w:val="0"/>
                <w:sz w:val="19"/>
              </w:rPr>
              <w:t>Character lesson learnt</w:t>
            </w:r>
          </w:p>
        </w:tc>
        <w:tc>
          <w:tcPr>
            <w:tcW w:w="5161" w:type="dxa"/>
            <w:tcMar>
              <w:top w:w="35" w:type="dxa"/>
              <w:left w:w="35" w:type="dxa"/>
              <w:bottom w:w="35" w:type="dxa"/>
              <w:right w:w="35" w:type="dxa"/>
            </w:tcMar>
            <w:vAlign w:val="top"/>
          </w:tcPr>
          <w:p w14:paraId="50C33AE9">
            <w:pPr>
              <w:keepNext w:val="0"/>
              <w:keepLines w:val="0"/>
              <w:pageBreakBefore w:val="0"/>
              <w:widowControl/>
              <w:spacing w:before="0" w:after="0" w:line="240" w:lineRule="auto"/>
            </w:pPr>
          </w:p>
        </w:tc>
      </w:tr>
      <w:tr w14:paraId="41190416">
        <w:trPr>
          <w:jc w:val="center"/>
        </w:trPr>
        <w:tc>
          <w:tcPr>
            <w:tcW w:w="5161" w:type="dxa"/>
            <w:tcMar>
              <w:top w:w="35" w:type="dxa"/>
              <w:left w:w="35" w:type="dxa"/>
              <w:bottom w:w="35" w:type="dxa"/>
              <w:right w:w="35" w:type="dxa"/>
            </w:tcMar>
            <w:vAlign w:val="top"/>
          </w:tcPr>
          <w:p w14:paraId="551B9C22">
            <w:pPr>
              <w:keepNext w:val="0"/>
              <w:keepLines w:val="0"/>
              <w:pageBreakBefore w:val="0"/>
              <w:widowControl/>
              <w:spacing w:before="0" w:after="0" w:line="240" w:lineRule="auto"/>
            </w:pPr>
            <w:r>
              <w:rPr>
                <w:rFonts w:ascii="Times New Roman" w:hAnsi="Times New Roman" w:eastAsia="Times New Roman"/>
                <w:b w:val="0"/>
                <w:sz w:val="19"/>
              </w:rPr>
              <w:t>Question for trainer or supervisor</w:t>
            </w:r>
          </w:p>
        </w:tc>
        <w:tc>
          <w:tcPr>
            <w:tcW w:w="5161" w:type="dxa"/>
            <w:tcMar>
              <w:top w:w="35" w:type="dxa"/>
              <w:left w:w="35" w:type="dxa"/>
              <w:bottom w:w="35" w:type="dxa"/>
              <w:right w:w="35" w:type="dxa"/>
            </w:tcMar>
            <w:vAlign w:val="top"/>
          </w:tcPr>
          <w:p w14:paraId="161240F9">
            <w:pPr>
              <w:keepNext w:val="0"/>
              <w:keepLines w:val="0"/>
              <w:pageBreakBefore w:val="0"/>
              <w:widowControl/>
              <w:spacing w:before="0" w:after="0" w:line="240" w:lineRule="auto"/>
            </w:pPr>
          </w:p>
        </w:tc>
      </w:tr>
      <w:tr w14:paraId="2DD47753">
        <w:trPr>
          <w:jc w:val="center"/>
        </w:trPr>
        <w:tc>
          <w:tcPr>
            <w:tcW w:w="5161" w:type="dxa"/>
            <w:tcMar>
              <w:top w:w="35" w:type="dxa"/>
              <w:left w:w="35" w:type="dxa"/>
              <w:bottom w:w="35" w:type="dxa"/>
              <w:right w:w="35" w:type="dxa"/>
            </w:tcMar>
            <w:vAlign w:val="top"/>
          </w:tcPr>
          <w:p w14:paraId="76A7A1F0">
            <w:pPr>
              <w:keepNext w:val="0"/>
              <w:keepLines w:val="0"/>
              <w:pageBreakBefore w:val="0"/>
              <w:widowControl/>
              <w:spacing w:before="0" w:after="0" w:line="240" w:lineRule="auto"/>
            </w:pPr>
            <w:r>
              <w:rPr>
                <w:rFonts w:ascii="Times New Roman" w:hAnsi="Times New Roman" w:eastAsia="Times New Roman"/>
                <w:b w:val="0"/>
                <w:sz w:val="19"/>
              </w:rPr>
              <w:t>Assignment or follow-up task</w:t>
            </w:r>
          </w:p>
        </w:tc>
        <w:tc>
          <w:tcPr>
            <w:tcW w:w="5161" w:type="dxa"/>
            <w:tcMar>
              <w:top w:w="35" w:type="dxa"/>
              <w:left w:w="35" w:type="dxa"/>
              <w:bottom w:w="35" w:type="dxa"/>
              <w:right w:w="35" w:type="dxa"/>
            </w:tcMar>
            <w:vAlign w:val="top"/>
          </w:tcPr>
          <w:p w14:paraId="44F600A3">
            <w:pPr>
              <w:keepNext w:val="0"/>
              <w:keepLines w:val="0"/>
              <w:pageBreakBefore w:val="0"/>
              <w:widowControl/>
              <w:spacing w:before="0" w:after="0" w:line="240" w:lineRule="auto"/>
            </w:pPr>
          </w:p>
        </w:tc>
      </w:tr>
    </w:tbl>
    <w:p w14:paraId="00197CB0">
      <w:pPr>
        <w:keepNext w:val="0"/>
        <w:keepLines w:val="0"/>
        <w:pageBreakBefore w:val="0"/>
        <w:widowControl/>
        <w:spacing w:before="0" w:after="60" w:line="240" w:lineRule="auto"/>
      </w:pPr>
    </w:p>
    <w:p w14:paraId="438573C1">
      <w:pPr>
        <w:keepNext w:val="0"/>
        <w:keepLines w:val="0"/>
        <w:pageBreakBefore w:val="0"/>
        <w:widowControl/>
        <w:spacing w:before="0" w:after="100" w:line="252" w:lineRule="auto"/>
      </w:pPr>
      <w:r>
        <w:rPr>
          <w:rFonts w:ascii="Times New Roman" w:hAnsi="Times New Roman" w:eastAsia="Times New Roman"/>
          <w:b w:val="0"/>
          <w:sz w:val="23"/>
        </w:rPr>
        <w:t>Student Signature: 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Trainer or Supervisor Comment: __________________________</w:t>
      </w:r>
    </w:p>
    <w:p w14:paraId="3024659A">
      <w:pPr>
        <w:keepNext w:val="0"/>
        <w:keepLines w:val="0"/>
        <w:pageBreakBefore w:val="0"/>
        <w:widowControl/>
        <w:spacing w:before="0" w:after="40" w:line="240" w:lineRule="auto"/>
      </w:pPr>
    </w:p>
    <w:p w14:paraId="10B26021">
      <w:pPr>
        <w:keepNext w:val="0"/>
        <w:keepLines w:val="0"/>
        <w:pageBreakBefore w:val="0"/>
        <w:widowControl/>
        <w:spacing w:before="0" w:after="100" w:line="252" w:lineRule="auto"/>
      </w:pPr>
      <w:r>
        <w:rPr>
          <w:rFonts w:ascii="Times New Roman" w:hAnsi="Times New Roman" w:eastAsia="Times New Roman"/>
          <w:b w:val="0"/>
          <w:sz w:val="23"/>
        </w:rPr>
        <w:t>Trainer or Supervisor Signature: _________________________</w:t>
      </w:r>
    </w:p>
    <w:p w14:paraId="1A98BF8F">
      <w:pPr>
        <w:keepNext w:val="0"/>
        <w:keepLines w:val="0"/>
        <w:pageBreakBefore w:val="0"/>
        <w:widowControl/>
        <w:spacing w:before="0" w:after="40" w:line="240" w:lineRule="auto"/>
      </w:pPr>
    </w:p>
    <w:p w14:paraId="7CFC7A94">
      <w:pPr>
        <w:pStyle w:val="3"/>
        <w:keepNext/>
        <w:keepLines w:val="0"/>
        <w:pageBreakBefore w:val="0"/>
        <w:widowControl/>
        <w:spacing w:before="160" w:after="100" w:line="252" w:lineRule="auto"/>
      </w:pPr>
      <w:r>
        <w:rPr>
          <w:rFonts w:ascii="Times New Roman" w:hAnsi="Times New Roman" w:eastAsia="Times New Roman"/>
          <w:b/>
          <w:sz w:val="26"/>
        </w:rPr>
        <w:t>36.2 Weekly Learning Summary Template</w:t>
      </w:r>
    </w:p>
    <w:p w14:paraId="05A6EFED">
      <w:pPr>
        <w:keepNext w:val="0"/>
        <w:keepLines w:val="0"/>
        <w:pageBreakBefore w:val="0"/>
        <w:widowControl/>
        <w:spacing w:before="0" w:after="100" w:line="252" w:lineRule="auto"/>
      </w:pPr>
      <w:r>
        <w:rPr>
          <w:rFonts w:ascii="Times New Roman" w:hAnsi="Times New Roman" w:eastAsia="Times New Roman"/>
          <w:b w:val="0"/>
          <w:sz w:val="23"/>
        </w:rPr>
        <w:t>Student Name: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Week Number: 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Month Number: ________________________________________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61B59E81">
        <w:trPr>
          <w:jc w:val="center"/>
        </w:trPr>
        <w:tc>
          <w:tcPr>
            <w:tcW w:w="5161" w:type="dxa"/>
            <w:shd w:val="clear" w:color="auto" w:fill="D9EAF7"/>
            <w:tcMar>
              <w:top w:w="35" w:type="dxa"/>
              <w:left w:w="35" w:type="dxa"/>
              <w:bottom w:w="35" w:type="dxa"/>
              <w:right w:w="35" w:type="dxa"/>
            </w:tcMar>
            <w:vAlign w:val="top"/>
          </w:tcPr>
          <w:p w14:paraId="427BA432">
            <w:pPr>
              <w:keepNext w:val="0"/>
              <w:keepLines w:val="0"/>
              <w:pageBreakBefore w:val="0"/>
              <w:widowControl/>
              <w:spacing w:before="0" w:after="0" w:line="240" w:lineRule="auto"/>
            </w:pPr>
            <w:r>
              <w:rPr>
                <w:rFonts w:ascii="Times New Roman" w:hAnsi="Times New Roman" w:eastAsia="Times New Roman"/>
                <w:b/>
                <w:sz w:val="19"/>
              </w:rPr>
              <w:t>Question</w:t>
            </w:r>
          </w:p>
        </w:tc>
        <w:tc>
          <w:tcPr>
            <w:tcW w:w="5161" w:type="dxa"/>
            <w:shd w:val="clear" w:color="auto" w:fill="D9EAF7"/>
            <w:tcMar>
              <w:top w:w="35" w:type="dxa"/>
              <w:left w:w="35" w:type="dxa"/>
              <w:bottom w:w="35" w:type="dxa"/>
              <w:right w:w="35" w:type="dxa"/>
            </w:tcMar>
            <w:vAlign w:val="top"/>
          </w:tcPr>
          <w:p w14:paraId="4CE01888">
            <w:pPr>
              <w:keepNext w:val="0"/>
              <w:keepLines w:val="0"/>
              <w:pageBreakBefore w:val="0"/>
              <w:widowControl/>
              <w:spacing w:before="0" w:after="0" w:line="240" w:lineRule="auto"/>
            </w:pPr>
            <w:r>
              <w:rPr>
                <w:rFonts w:ascii="Times New Roman" w:hAnsi="Times New Roman" w:eastAsia="Times New Roman"/>
                <w:b/>
                <w:sz w:val="19"/>
              </w:rPr>
              <w:t>Response</w:t>
            </w:r>
          </w:p>
        </w:tc>
      </w:tr>
      <w:tr w14:paraId="1603243D">
        <w:trPr>
          <w:jc w:val="center"/>
        </w:trPr>
        <w:tc>
          <w:tcPr>
            <w:tcW w:w="5161" w:type="dxa"/>
            <w:tcMar>
              <w:top w:w="35" w:type="dxa"/>
              <w:left w:w="35" w:type="dxa"/>
              <w:bottom w:w="35" w:type="dxa"/>
              <w:right w:w="35" w:type="dxa"/>
            </w:tcMar>
            <w:vAlign w:val="top"/>
          </w:tcPr>
          <w:p w14:paraId="3404D185">
            <w:pPr>
              <w:keepNext w:val="0"/>
              <w:keepLines w:val="0"/>
              <w:pageBreakBefore w:val="0"/>
              <w:widowControl/>
              <w:spacing w:before="0" w:after="0" w:line="240" w:lineRule="auto"/>
            </w:pPr>
            <w:r>
              <w:rPr>
                <w:rFonts w:ascii="Times New Roman" w:hAnsi="Times New Roman" w:eastAsia="Times New Roman"/>
                <w:b w:val="0"/>
                <w:sz w:val="19"/>
              </w:rPr>
              <w:t>Main topics learnt this week</w:t>
            </w:r>
          </w:p>
        </w:tc>
        <w:tc>
          <w:tcPr>
            <w:tcW w:w="5161" w:type="dxa"/>
            <w:tcMar>
              <w:top w:w="35" w:type="dxa"/>
              <w:left w:w="35" w:type="dxa"/>
              <w:bottom w:w="35" w:type="dxa"/>
              <w:right w:w="35" w:type="dxa"/>
            </w:tcMar>
            <w:vAlign w:val="top"/>
          </w:tcPr>
          <w:p w14:paraId="1555A8DD">
            <w:pPr>
              <w:keepNext w:val="0"/>
              <w:keepLines w:val="0"/>
              <w:pageBreakBefore w:val="0"/>
              <w:widowControl/>
              <w:spacing w:before="0" w:after="0" w:line="240" w:lineRule="auto"/>
            </w:pPr>
          </w:p>
        </w:tc>
      </w:tr>
      <w:tr w14:paraId="489DC434">
        <w:trPr>
          <w:jc w:val="center"/>
        </w:trPr>
        <w:tc>
          <w:tcPr>
            <w:tcW w:w="5161" w:type="dxa"/>
            <w:tcMar>
              <w:top w:w="35" w:type="dxa"/>
              <w:left w:w="35" w:type="dxa"/>
              <w:bottom w:w="35" w:type="dxa"/>
              <w:right w:w="35" w:type="dxa"/>
            </w:tcMar>
            <w:vAlign w:val="top"/>
          </w:tcPr>
          <w:p w14:paraId="05277FCD">
            <w:pPr>
              <w:keepNext w:val="0"/>
              <w:keepLines w:val="0"/>
              <w:pageBreakBefore w:val="0"/>
              <w:widowControl/>
              <w:spacing w:before="0" w:after="0" w:line="240" w:lineRule="auto"/>
            </w:pPr>
            <w:r>
              <w:rPr>
                <w:rFonts w:ascii="Times New Roman" w:hAnsi="Times New Roman" w:eastAsia="Times New Roman"/>
                <w:b w:val="0"/>
                <w:sz w:val="19"/>
              </w:rPr>
              <w:t>Practical skills practised this week</w:t>
            </w:r>
          </w:p>
        </w:tc>
        <w:tc>
          <w:tcPr>
            <w:tcW w:w="5161" w:type="dxa"/>
            <w:tcMar>
              <w:top w:w="35" w:type="dxa"/>
              <w:left w:w="35" w:type="dxa"/>
              <w:bottom w:w="35" w:type="dxa"/>
              <w:right w:w="35" w:type="dxa"/>
            </w:tcMar>
            <w:vAlign w:val="top"/>
          </w:tcPr>
          <w:p w14:paraId="3D9ED097">
            <w:pPr>
              <w:keepNext w:val="0"/>
              <w:keepLines w:val="0"/>
              <w:pageBreakBefore w:val="0"/>
              <w:widowControl/>
              <w:spacing w:before="0" w:after="0" w:line="240" w:lineRule="auto"/>
            </w:pPr>
          </w:p>
        </w:tc>
      </w:tr>
      <w:tr w14:paraId="01DB28CA">
        <w:trPr>
          <w:jc w:val="center"/>
        </w:trPr>
        <w:tc>
          <w:tcPr>
            <w:tcW w:w="5161" w:type="dxa"/>
            <w:tcMar>
              <w:top w:w="35" w:type="dxa"/>
              <w:left w:w="35" w:type="dxa"/>
              <w:bottom w:w="35" w:type="dxa"/>
              <w:right w:w="35" w:type="dxa"/>
            </w:tcMar>
            <w:vAlign w:val="top"/>
          </w:tcPr>
          <w:p w14:paraId="7022FA1F">
            <w:pPr>
              <w:keepNext w:val="0"/>
              <w:keepLines w:val="0"/>
              <w:pageBreakBefore w:val="0"/>
              <w:widowControl/>
              <w:spacing w:before="0" w:after="0" w:line="240" w:lineRule="auto"/>
            </w:pPr>
            <w:r>
              <w:rPr>
                <w:rFonts w:ascii="Times New Roman" w:hAnsi="Times New Roman" w:eastAsia="Times New Roman"/>
                <w:b w:val="0"/>
                <w:sz w:val="19"/>
              </w:rPr>
              <w:t>Best lesson of the week</w:t>
            </w:r>
          </w:p>
        </w:tc>
        <w:tc>
          <w:tcPr>
            <w:tcW w:w="5161" w:type="dxa"/>
            <w:tcMar>
              <w:top w:w="35" w:type="dxa"/>
              <w:left w:w="35" w:type="dxa"/>
              <w:bottom w:w="35" w:type="dxa"/>
              <w:right w:w="35" w:type="dxa"/>
            </w:tcMar>
            <w:vAlign w:val="top"/>
          </w:tcPr>
          <w:p w14:paraId="12E263EC">
            <w:pPr>
              <w:keepNext w:val="0"/>
              <w:keepLines w:val="0"/>
              <w:pageBreakBefore w:val="0"/>
              <w:widowControl/>
              <w:spacing w:before="0" w:after="0" w:line="240" w:lineRule="auto"/>
            </w:pPr>
          </w:p>
        </w:tc>
      </w:tr>
      <w:tr w14:paraId="24A36E16">
        <w:trPr>
          <w:jc w:val="center"/>
        </w:trPr>
        <w:tc>
          <w:tcPr>
            <w:tcW w:w="5161" w:type="dxa"/>
            <w:tcMar>
              <w:top w:w="35" w:type="dxa"/>
              <w:left w:w="35" w:type="dxa"/>
              <w:bottom w:w="35" w:type="dxa"/>
              <w:right w:w="35" w:type="dxa"/>
            </w:tcMar>
            <w:vAlign w:val="top"/>
          </w:tcPr>
          <w:p w14:paraId="59E4E75C">
            <w:pPr>
              <w:keepNext w:val="0"/>
              <w:keepLines w:val="0"/>
              <w:pageBreakBefore w:val="0"/>
              <w:widowControl/>
              <w:spacing w:before="0" w:after="0" w:line="240" w:lineRule="auto"/>
            </w:pPr>
            <w:r>
              <w:rPr>
                <w:rFonts w:ascii="Times New Roman" w:hAnsi="Times New Roman" w:eastAsia="Times New Roman"/>
                <w:b w:val="0"/>
                <w:sz w:val="19"/>
              </w:rPr>
              <w:t>Biggest challenge of the week</w:t>
            </w:r>
          </w:p>
        </w:tc>
        <w:tc>
          <w:tcPr>
            <w:tcW w:w="5161" w:type="dxa"/>
            <w:tcMar>
              <w:top w:w="35" w:type="dxa"/>
              <w:left w:w="35" w:type="dxa"/>
              <w:bottom w:w="35" w:type="dxa"/>
              <w:right w:w="35" w:type="dxa"/>
            </w:tcMar>
            <w:vAlign w:val="top"/>
          </w:tcPr>
          <w:p w14:paraId="0AC116B8">
            <w:pPr>
              <w:keepNext w:val="0"/>
              <w:keepLines w:val="0"/>
              <w:pageBreakBefore w:val="0"/>
              <w:widowControl/>
              <w:spacing w:before="0" w:after="0" w:line="240" w:lineRule="auto"/>
            </w:pPr>
          </w:p>
        </w:tc>
      </w:tr>
      <w:tr w14:paraId="7BAA5B8E">
        <w:trPr>
          <w:jc w:val="center"/>
        </w:trPr>
        <w:tc>
          <w:tcPr>
            <w:tcW w:w="5161" w:type="dxa"/>
            <w:tcMar>
              <w:top w:w="35" w:type="dxa"/>
              <w:left w:w="35" w:type="dxa"/>
              <w:bottom w:w="35" w:type="dxa"/>
              <w:right w:w="35" w:type="dxa"/>
            </w:tcMar>
            <w:vAlign w:val="top"/>
          </w:tcPr>
          <w:p w14:paraId="6AEA70FF">
            <w:pPr>
              <w:keepNext w:val="0"/>
              <w:keepLines w:val="0"/>
              <w:pageBreakBefore w:val="0"/>
              <w:widowControl/>
              <w:spacing w:before="0" w:after="0" w:line="240" w:lineRule="auto"/>
            </w:pPr>
            <w:r>
              <w:rPr>
                <w:rFonts w:ascii="Times New Roman" w:hAnsi="Times New Roman" w:eastAsia="Times New Roman"/>
                <w:b w:val="0"/>
                <w:sz w:val="19"/>
              </w:rPr>
              <w:t>Character lesson of the week</w:t>
            </w:r>
          </w:p>
        </w:tc>
        <w:tc>
          <w:tcPr>
            <w:tcW w:w="5161" w:type="dxa"/>
            <w:tcMar>
              <w:top w:w="35" w:type="dxa"/>
              <w:left w:w="35" w:type="dxa"/>
              <w:bottom w:w="35" w:type="dxa"/>
              <w:right w:w="35" w:type="dxa"/>
            </w:tcMar>
            <w:vAlign w:val="top"/>
          </w:tcPr>
          <w:p w14:paraId="00F4F92E">
            <w:pPr>
              <w:keepNext w:val="0"/>
              <w:keepLines w:val="0"/>
              <w:pageBreakBefore w:val="0"/>
              <w:widowControl/>
              <w:spacing w:before="0" w:after="0" w:line="240" w:lineRule="auto"/>
            </w:pPr>
          </w:p>
        </w:tc>
      </w:tr>
      <w:tr w14:paraId="16DF4CD1">
        <w:trPr>
          <w:jc w:val="center"/>
        </w:trPr>
        <w:tc>
          <w:tcPr>
            <w:tcW w:w="5161" w:type="dxa"/>
            <w:tcMar>
              <w:top w:w="35" w:type="dxa"/>
              <w:left w:w="35" w:type="dxa"/>
              <w:bottom w:w="35" w:type="dxa"/>
              <w:right w:w="35" w:type="dxa"/>
            </w:tcMar>
            <w:vAlign w:val="top"/>
          </w:tcPr>
          <w:p w14:paraId="1F618D28">
            <w:pPr>
              <w:keepNext w:val="0"/>
              <w:keepLines w:val="0"/>
              <w:pageBreakBefore w:val="0"/>
              <w:widowControl/>
              <w:spacing w:before="0" w:after="0" w:line="240" w:lineRule="auto"/>
            </w:pPr>
            <w:r>
              <w:rPr>
                <w:rFonts w:ascii="Times New Roman" w:hAnsi="Times New Roman" w:eastAsia="Times New Roman"/>
                <w:b w:val="0"/>
                <w:sz w:val="19"/>
              </w:rPr>
              <w:t>Area I need to improve</w:t>
            </w:r>
          </w:p>
        </w:tc>
        <w:tc>
          <w:tcPr>
            <w:tcW w:w="5161" w:type="dxa"/>
            <w:tcMar>
              <w:top w:w="35" w:type="dxa"/>
              <w:left w:w="35" w:type="dxa"/>
              <w:bottom w:w="35" w:type="dxa"/>
              <w:right w:w="35" w:type="dxa"/>
            </w:tcMar>
            <w:vAlign w:val="top"/>
          </w:tcPr>
          <w:p w14:paraId="3BD21872">
            <w:pPr>
              <w:keepNext w:val="0"/>
              <w:keepLines w:val="0"/>
              <w:pageBreakBefore w:val="0"/>
              <w:widowControl/>
              <w:spacing w:before="0" w:after="0" w:line="240" w:lineRule="auto"/>
            </w:pPr>
          </w:p>
        </w:tc>
      </w:tr>
      <w:tr w14:paraId="69B410BE">
        <w:trPr>
          <w:jc w:val="center"/>
        </w:trPr>
        <w:tc>
          <w:tcPr>
            <w:tcW w:w="5161" w:type="dxa"/>
            <w:tcMar>
              <w:top w:w="35" w:type="dxa"/>
              <w:left w:w="35" w:type="dxa"/>
              <w:bottom w:w="35" w:type="dxa"/>
              <w:right w:w="35" w:type="dxa"/>
            </w:tcMar>
            <w:vAlign w:val="top"/>
          </w:tcPr>
          <w:p w14:paraId="5FEB1EB5">
            <w:pPr>
              <w:keepNext w:val="0"/>
              <w:keepLines w:val="0"/>
              <w:pageBreakBefore w:val="0"/>
              <w:widowControl/>
              <w:spacing w:before="0" w:after="0" w:line="240" w:lineRule="auto"/>
            </w:pPr>
            <w:r>
              <w:rPr>
                <w:rFonts w:ascii="Times New Roman" w:hAnsi="Times New Roman" w:eastAsia="Times New Roman"/>
                <w:b w:val="0"/>
                <w:sz w:val="19"/>
              </w:rPr>
              <w:t>How I will improve next week</w:t>
            </w:r>
          </w:p>
        </w:tc>
        <w:tc>
          <w:tcPr>
            <w:tcW w:w="5161" w:type="dxa"/>
            <w:tcMar>
              <w:top w:w="35" w:type="dxa"/>
              <w:left w:w="35" w:type="dxa"/>
              <w:bottom w:w="35" w:type="dxa"/>
              <w:right w:w="35" w:type="dxa"/>
            </w:tcMar>
            <w:vAlign w:val="top"/>
          </w:tcPr>
          <w:p w14:paraId="1DB62D9E">
            <w:pPr>
              <w:keepNext w:val="0"/>
              <w:keepLines w:val="0"/>
              <w:pageBreakBefore w:val="0"/>
              <w:widowControl/>
              <w:spacing w:before="0" w:after="0" w:line="240" w:lineRule="auto"/>
            </w:pPr>
          </w:p>
        </w:tc>
      </w:tr>
      <w:tr w14:paraId="0736C87D">
        <w:trPr>
          <w:jc w:val="center"/>
        </w:trPr>
        <w:tc>
          <w:tcPr>
            <w:tcW w:w="5161" w:type="dxa"/>
            <w:tcMar>
              <w:top w:w="35" w:type="dxa"/>
              <w:left w:w="35" w:type="dxa"/>
              <w:bottom w:w="35" w:type="dxa"/>
              <w:right w:w="35" w:type="dxa"/>
            </w:tcMar>
            <w:vAlign w:val="top"/>
          </w:tcPr>
          <w:p w14:paraId="2FF74402">
            <w:pPr>
              <w:keepNext w:val="0"/>
              <w:keepLines w:val="0"/>
              <w:pageBreakBefore w:val="0"/>
              <w:widowControl/>
              <w:spacing w:before="0" w:after="0" w:line="240" w:lineRule="auto"/>
            </w:pPr>
            <w:r>
              <w:rPr>
                <w:rFonts w:ascii="Times New Roman" w:hAnsi="Times New Roman" w:eastAsia="Times New Roman"/>
                <w:b w:val="0"/>
                <w:sz w:val="19"/>
              </w:rPr>
              <w:t>Support I need from trainer or mentor</w:t>
            </w:r>
          </w:p>
        </w:tc>
        <w:tc>
          <w:tcPr>
            <w:tcW w:w="5161" w:type="dxa"/>
            <w:tcMar>
              <w:top w:w="35" w:type="dxa"/>
              <w:left w:w="35" w:type="dxa"/>
              <w:bottom w:w="35" w:type="dxa"/>
              <w:right w:w="35" w:type="dxa"/>
            </w:tcMar>
            <w:vAlign w:val="top"/>
          </w:tcPr>
          <w:p w14:paraId="7919E057">
            <w:pPr>
              <w:keepNext w:val="0"/>
              <w:keepLines w:val="0"/>
              <w:pageBreakBefore w:val="0"/>
              <w:widowControl/>
              <w:spacing w:before="0" w:after="0" w:line="240" w:lineRule="auto"/>
            </w:pPr>
          </w:p>
        </w:tc>
      </w:tr>
    </w:tbl>
    <w:p w14:paraId="1DA083B6">
      <w:pPr>
        <w:keepNext w:val="0"/>
        <w:keepLines w:val="0"/>
        <w:pageBreakBefore w:val="0"/>
        <w:widowControl/>
        <w:spacing w:before="0" w:after="60" w:line="240" w:lineRule="auto"/>
      </w:pPr>
    </w:p>
    <w:p w14:paraId="600DA839">
      <w:pPr>
        <w:keepNext w:val="0"/>
        <w:keepLines w:val="0"/>
        <w:pageBreakBefore w:val="0"/>
        <w:widowControl/>
        <w:spacing w:before="0" w:after="100" w:line="252" w:lineRule="auto"/>
      </w:pPr>
      <w:r>
        <w:rPr>
          <w:rFonts w:ascii="Times New Roman" w:hAnsi="Times New Roman" w:eastAsia="Times New Roman"/>
          <w:b w:val="0"/>
          <w:sz w:val="23"/>
        </w:rPr>
        <w:t>Student Signature: 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Trainer or Mentor Comment: _____________________________</w:t>
      </w:r>
    </w:p>
    <w:p w14:paraId="3DAB75E9">
      <w:pPr>
        <w:keepNext w:val="0"/>
        <w:keepLines w:val="0"/>
        <w:pageBreakBefore w:val="0"/>
        <w:widowControl/>
        <w:spacing w:before="0" w:after="40" w:line="240" w:lineRule="auto"/>
      </w:pPr>
    </w:p>
    <w:p w14:paraId="3EC10B35">
      <w:pPr>
        <w:keepNext w:val="0"/>
        <w:keepLines w:val="0"/>
        <w:pageBreakBefore w:val="0"/>
        <w:widowControl/>
        <w:spacing w:before="100" w:after="60" w:line="252" w:lineRule="auto"/>
      </w:pPr>
      <w:r>
        <w:rPr>
          <w:rFonts w:ascii="Times New Roman" w:hAnsi="Times New Roman" w:eastAsia="Times New Roman"/>
          <w:b/>
          <w:sz w:val="24"/>
        </w:rPr>
        <w:t>Signature: ____________________________________________</w:t>
      </w:r>
    </w:p>
    <w:p w14:paraId="17568344">
      <w:pPr>
        <w:keepNext w:val="0"/>
        <w:keepLines w:val="0"/>
        <w:pageBreakBefore w:val="0"/>
        <w:widowControl/>
        <w:spacing w:before="0" w:after="40" w:line="240" w:lineRule="auto"/>
      </w:pPr>
    </w:p>
    <w:p w14:paraId="5078DE9C">
      <w:pPr>
        <w:pStyle w:val="3"/>
        <w:keepNext/>
        <w:keepLines w:val="0"/>
        <w:pageBreakBefore w:val="0"/>
        <w:widowControl/>
        <w:spacing w:before="160" w:after="100" w:line="252" w:lineRule="auto"/>
      </w:pPr>
      <w:r>
        <w:rPr>
          <w:rFonts w:ascii="Times New Roman" w:hAnsi="Times New Roman" w:eastAsia="Times New Roman"/>
          <w:b/>
          <w:sz w:val="26"/>
        </w:rPr>
        <w:t>36.3 Practical Task Record Template</w:t>
      </w:r>
    </w:p>
    <w:p w14:paraId="6943D5E1">
      <w:pPr>
        <w:keepNext w:val="0"/>
        <w:keepLines w:val="0"/>
        <w:pageBreakBefore w:val="0"/>
        <w:widowControl/>
        <w:spacing w:before="0" w:after="100" w:line="252" w:lineRule="auto"/>
      </w:pPr>
      <w:r>
        <w:rPr>
          <w:rFonts w:ascii="Times New Roman" w:hAnsi="Times New Roman" w:eastAsia="Times New Roman"/>
          <w:b w:val="0"/>
          <w:sz w:val="23"/>
        </w:rPr>
        <w:t>Student Name: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Task Title: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________________________________________________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62A93009">
        <w:trPr>
          <w:jc w:val="center"/>
        </w:trPr>
        <w:tc>
          <w:tcPr>
            <w:tcW w:w="5161" w:type="dxa"/>
            <w:shd w:val="clear" w:color="auto" w:fill="D9EAF7"/>
            <w:tcMar>
              <w:top w:w="35" w:type="dxa"/>
              <w:left w:w="35" w:type="dxa"/>
              <w:bottom w:w="35" w:type="dxa"/>
              <w:right w:w="35" w:type="dxa"/>
            </w:tcMar>
            <w:vAlign w:val="top"/>
          </w:tcPr>
          <w:p w14:paraId="56C2F00E">
            <w:pPr>
              <w:keepNext w:val="0"/>
              <w:keepLines w:val="0"/>
              <w:pageBreakBefore w:val="0"/>
              <w:widowControl/>
              <w:spacing w:before="0" w:after="0" w:line="240" w:lineRule="auto"/>
            </w:pPr>
            <w:r>
              <w:rPr>
                <w:rFonts w:ascii="Times New Roman" w:hAnsi="Times New Roman" w:eastAsia="Times New Roman"/>
                <w:b/>
                <w:sz w:val="19"/>
              </w:rPr>
              <w:t>Item</w:t>
            </w:r>
          </w:p>
        </w:tc>
        <w:tc>
          <w:tcPr>
            <w:tcW w:w="5161" w:type="dxa"/>
            <w:shd w:val="clear" w:color="auto" w:fill="D9EAF7"/>
            <w:tcMar>
              <w:top w:w="35" w:type="dxa"/>
              <w:left w:w="35" w:type="dxa"/>
              <w:bottom w:w="35" w:type="dxa"/>
              <w:right w:w="35" w:type="dxa"/>
            </w:tcMar>
            <w:vAlign w:val="top"/>
          </w:tcPr>
          <w:p w14:paraId="4AB1F6D4">
            <w:pPr>
              <w:keepNext w:val="0"/>
              <w:keepLines w:val="0"/>
              <w:pageBreakBefore w:val="0"/>
              <w:widowControl/>
              <w:spacing w:before="0" w:after="0" w:line="240" w:lineRule="auto"/>
            </w:pPr>
            <w:r>
              <w:rPr>
                <w:rFonts w:ascii="Times New Roman" w:hAnsi="Times New Roman" w:eastAsia="Times New Roman"/>
                <w:b/>
                <w:sz w:val="19"/>
              </w:rPr>
              <w:t>Details</w:t>
            </w:r>
          </w:p>
        </w:tc>
      </w:tr>
      <w:tr w14:paraId="63864C87">
        <w:trPr>
          <w:jc w:val="center"/>
        </w:trPr>
        <w:tc>
          <w:tcPr>
            <w:tcW w:w="5161" w:type="dxa"/>
            <w:tcMar>
              <w:top w:w="35" w:type="dxa"/>
              <w:left w:w="35" w:type="dxa"/>
              <w:bottom w:w="35" w:type="dxa"/>
              <w:right w:w="35" w:type="dxa"/>
            </w:tcMar>
            <w:vAlign w:val="top"/>
          </w:tcPr>
          <w:p w14:paraId="1701FA0C">
            <w:pPr>
              <w:keepNext w:val="0"/>
              <w:keepLines w:val="0"/>
              <w:pageBreakBefore w:val="0"/>
              <w:widowControl/>
              <w:spacing w:before="0" w:after="0" w:line="240" w:lineRule="auto"/>
            </w:pPr>
            <w:r>
              <w:rPr>
                <w:rFonts w:ascii="Times New Roman" w:hAnsi="Times New Roman" w:eastAsia="Times New Roman"/>
                <w:b w:val="0"/>
                <w:sz w:val="19"/>
              </w:rPr>
              <w:t>Task performed</w:t>
            </w:r>
          </w:p>
        </w:tc>
        <w:tc>
          <w:tcPr>
            <w:tcW w:w="5161" w:type="dxa"/>
            <w:tcMar>
              <w:top w:w="35" w:type="dxa"/>
              <w:left w:w="35" w:type="dxa"/>
              <w:bottom w:w="35" w:type="dxa"/>
              <w:right w:w="35" w:type="dxa"/>
            </w:tcMar>
            <w:vAlign w:val="top"/>
          </w:tcPr>
          <w:p w14:paraId="489E5012">
            <w:pPr>
              <w:keepNext w:val="0"/>
              <w:keepLines w:val="0"/>
              <w:pageBreakBefore w:val="0"/>
              <w:widowControl/>
              <w:spacing w:before="0" w:after="0" w:line="240" w:lineRule="auto"/>
            </w:pPr>
          </w:p>
        </w:tc>
      </w:tr>
      <w:tr w14:paraId="53892673">
        <w:trPr>
          <w:jc w:val="center"/>
        </w:trPr>
        <w:tc>
          <w:tcPr>
            <w:tcW w:w="5161" w:type="dxa"/>
            <w:tcMar>
              <w:top w:w="35" w:type="dxa"/>
              <w:left w:w="35" w:type="dxa"/>
              <w:bottom w:w="35" w:type="dxa"/>
              <w:right w:w="35" w:type="dxa"/>
            </w:tcMar>
            <w:vAlign w:val="top"/>
          </w:tcPr>
          <w:p w14:paraId="10304DC5">
            <w:pPr>
              <w:keepNext w:val="0"/>
              <w:keepLines w:val="0"/>
              <w:pageBreakBefore w:val="0"/>
              <w:widowControl/>
              <w:spacing w:before="0" w:after="0" w:line="240" w:lineRule="auto"/>
            </w:pPr>
            <w:r>
              <w:rPr>
                <w:rFonts w:ascii="Times New Roman" w:hAnsi="Times New Roman" w:eastAsia="Times New Roman"/>
                <w:b w:val="0"/>
                <w:sz w:val="19"/>
              </w:rPr>
              <w:t>Purpose of the task</w:t>
            </w:r>
          </w:p>
        </w:tc>
        <w:tc>
          <w:tcPr>
            <w:tcW w:w="5161" w:type="dxa"/>
            <w:tcMar>
              <w:top w:w="35" w:type="dxa"/>
              <w:left w:w="35" w:type="dxa"/>
              <w:bottom w:w="35" w:type="dxa"/>
              <w:right w:w="35" w:type="dxa"/>
            </w:tcMar>
            <w:vAlign w:val="top"/>
          </w:tcPr>
          <w:p w14:paraId="7048BE22">
            <w:pPr>
              <w:keepNext w:val="0"/>
              <w:keepLines w:val="0"/>
              <w:pageBreakBefore w:val="0"/>
              <w:widowControl/>
              <w:spacing w:before="0" w:after="0" w:line="240" w:lineRule="auto"/>
            </w:pPr>
          </w:p>
        </w:tc>
      </w:tr>
      <w:tr w14:paraId="28430264">
        <w:trPr>
          <w:jc w:val="center"/>
        </w:trPr>
        <w:tc>
          <w:tcPr>
            <w:tcW w:w="5161" w:type="dxa"/>
            <w:tcMar>
              <w:top w:w="35" w:type="dxa"/>
              <w:left w:w="35" w:type="dxa"/>
              <w:bottom w:w="35" w:type="dxa"/>
              <w:right w:w="35" w:type="dxa"/>
            </w:tcMar>
            <w:vAlign w:val="top"/>
          </w:tcPr>
          <w:p w14:paraId="48C659AA">
            <w:pPr>
              <w:keepNext w:val="0"/>
              <w:keepLines w:val="0"/>
              <w:pageBreakBefore w:val="0"/>
              <w:widowControl/>
              <w:spacing w:before="0" w:after="0" w:line="240" w:lineRule="auto"/>
            </w:pPr>
            <w:r>
              <w:rPr>
                <w:rFonts w:ascii="Times New Roman" w:hAnsi="Times New Roman" w:eastAsia="Times New Roman"/>
                <w:b w:val="0"/>
                <w:sz w:val="19"/>
              </w:rPr>
              <w:t>Tools or equipment used</w:t>
            </w:r>
          </w:p>
        </w:tc>
        <w:tc>
          <w:tcPr>
            <w:tcW w:w="5161" w:type="dxa"/>
            <w:tcMar>
              <w:top w:w="35" w:type="dxa"/>
              <w:left w:w="35" w:type="dxa"/>
              <w:bottom w:w="35" w:type="dxa"/>
              <w:right w:w="35" w:type="dxa"/>
            </w:tcMar>
            <w:vAlign w:val="top"/>
          </w:tcPr>
          <w:p w14:paraId="0F72CD44">
            <w:pPr>
              <w:keepNext w:val="0"/>
              <w:keepLines w:val="0"/>
              <w:pageBreakBefore w:val="0"/>
              <w:widowControl/>
              <w:spacing w:before="0" w:after="0" w:line="240" w:lineRule="auto"/>
            </w:pPr>
          </w:p>
        </w:tc>
      </w:tr>
      <w:tr w14:paraId="244D5D88">
        <w:trPr>
          <w:jc w:val="center"/>
        </w:trPr>
        <w:tc>
          <w:tcPr>
            <w:tcW w:w="5161" w:type="dxa"/>
            <w:tcMar>
              <w:top w:w="35" w:type="dxa"/>
              <w:left w:w="35" w:type="dxa"/>
              <w:bottom w:w="35" w:type="dxa"/>
              <w:right w:w="35" w:type="dxa"/>
            </w:tcMar>
            <w:vAlign w:val="top"/>
          </w:tcPr>
          <w:p w14:paraId="6A8B49D8">
            <w:pPr>
              <w:keepNext w:val="0"/>
              <w:keepLines w:val="0"/>
              <w:pageBreakBefore w:val="0"/>
              <w:widowControl/>
              <w:spacing w:before="0" w:after="0" w:line="240" w:lineRule="auto"/>
            </w:pPr>
            <w:r>
              <w:rPr>
                <w:rFonts w:ascii="Times New Roman" w:hAnsi="Times New Roman" w:eastAsia="Times New Roman"/>
                <w:b w:val="0"/>
                <w:sz w:val="19"/>
              </w:rPr>
              <w:t>Materials used</w:t>
            </w:r>
          </w:p>
        </w:tc>
        <w:tc>
          <w:tcPr>
            <w:tcW w:w="5161" w:type="dxa"/>
            <w:tcMar>
              <w:top w:w="35" w:type="dxa"/>
              <w:left w:w="35" w:type="dxa"/>
              <w:bottom w:w="35" w:type="dxa"/>
              <w:right w:w="35" w:type="dxa"/>
            </w:tcMar>
            <w:vAlign w:val="top"/>
          </w:tcPr>
          <w:p w14:paraId="59123BF1">
            <w:pPr>
              <w:keepNext w:val="0"/>
              <w:keepLines w:val="0"/>
              <w:pageBreakBefore w:val="0"/>
              <w:widowControl/>
              <w:spacing w:before="0" w:after="0" w:line="240" w:lineRule="auto"/>
            </w:pPr>
          </w:p>
        </w:tc>
      </w:tr>
      <w:tr w14:paraId="7D8E2C06">
        <w:trPr>
          <w:jc w:val="center"/>
        </w:trPr>
        <w:tc>
          <w:tcPr>
            <w:tcW w:w="5161" w:type="dxa"/>
            <w:tcMar>
              <w:top w:w="35" w:type="dxa"/>
              <w:left w:w="35" w:type="dxa"/>
              <w:bottom w:w="35" w:type="dxa"/>
              <w:right w:w="35" w:type="dxa"/>
            </w:tcMar>
            <w:vAlign w:val="top"/>
          </w:tcPr>
          <w:p w14:paraId="0745B99D">
            <w:pPr>
              <w:keepNext w:val="0"/>
              <w:keepLines w:val="0"/>
              <w:pageBreakBefore w:val="0"/>
              <w:widowControl/>
              <w:spacing w:before="0" w:after="0" w:line="240" w:lineRule="auto"/>
            </w:pPr>
            <w:r>
              <w:rPr>
                <w:rFonts w:ascii="Times New Roman" w:hAnsi="Times New Roman" w:eastAsia="Times New Roman"/>
                <w:b w:val="0"/>
                <w:sz w:val="19"/>
              </w:rPr>
              <w:t>Safety rules followed</w:t>
            </w:r>
          </w:p>
        </w:tc>
        <w:tc>
          <w:tcPr>
            <w:tcW w:w="5161" w:type="dxa"/>
            <w:tcMar>
              <w:top w:w="35" w:type="dxa"/>
              <w:left w:w="35" w:type="dxa"/>
              <w:bottom w:w="35" w:type="dxa"/>
              <w:right w:w="35" w:type="dxa"/>
            </w:tcMar>
            <w:vAlign w:val="top"/>
          </w:tcPr>
          <w:p w14:paraId="3839DCE8">
            <w:pPr>
              <w:keepNext w:val="0"/>
              <w:keepLines w:val="0"/>
              <w:pageBreakBefore w:val="0"/>
              <w:widowControl/>
              <w:spacing w:before="0" w:after="0" w:line="240" w:lineRule="auto"/>
            </w:pPr>
          </w:p>
        </w:tc>
      </w:tr>
      <w:tr w14:paraId="09712B0A">
        <w:trPr>
          <w:jc w:val="center"/>
        </w:trPr>
        <w:tc>
          <w:tcPr>
            <w:tcW w:w="5161" w:type="dxa"/>
            <w:tcMar>
              <w:top w:w="35" w:type="dxa"/>
              <w:left w:w="35" w:type="dxa"/>
              <w:bottom w:w="35" w:type="dxa"/>
              <w:right w:w="35" w:type="dxa"/>
            </w:tcMar>
            <w:vAlign w:val="top"/>
          </w:tcPr>
          <w:p w14:paraId="177E8F5E">
            <w:pPr>
              <w:keepNext w:val="0"/>
              <w:keepLines w:val="0"/>
              <w:pageBreakBefore w:val="0"/>
              <w:widowControl/>
              <w:spacing w:before="0" w:after="0" w:line="240" w:lineRule="auto"/>
            </w:pPr>
            <w:r>
              <w:rPr>
                <w:rFonts w:ascii="Times New Roman" w:hAnsi="Times New Roman" w:eastAsia="Times New Roman"/>
                <w:b w:val="0"/>
                <w:sz w:val="19"/>
              </w:rPr>
              <w:t>Steps taken</w:t>
            </w:r>
          </w:p>
        </w:tc>
        <w:tc>
          <w:tcPr>
            <w:tcW w:w="5161" w:type="dxa"/>
            <w:tcMar>
              <w:top w:w="35" w:type="dxa"/>
              <w:left w:w="35" w:type="dxa"/>
              <w:bottom w:w="35" w:type="dxa"/>
              <w:right w:w="35" w:type="dxa"/>
            </w:tcMar>
            <w:vAlign w:val="top"/>
          </w:tcPr>
          <w:p w14:paraId="3A7966B1">
            <w:pPr>
              <w:keepNext w:val="0"/>
              <w:keepLines w:val="0"/>
              <w:pageBreakBefore w:val="0"/>
              <w:widowControl/>
              <w:spacing w:before="0" w:after="0" w:line="240" w:lineRule="auto"/>
            </w:pPr>
          </w:p>
        </w:tc>
      </w:tr>
      <w:tr w14:paraId="2F7BBD47">
        <w:trPr>
          <w:jc w:val="center"/>
        </w:trPr>
        <w:tc>
          <w:tcPr>
            <w:tcW w:w="5161" w:type="dxa"/>
            <w:tcMar>
              <w:top w:w="35" w:type="dxa"/>
              <w:left w:w="35" w:type="dxa"/>
              <w:bottom w:w="35" w:type="dxa"/>
              <w:right w:w="35" w:type="dxa"/>
            </w:tcMar>
            <w:vAlign w:val="top"/>
          </w:tcPr>
          <w:p w14:paraId="258055E9">
            <w:pPr>
              <w:keepNext w:val="0"/>
              <w:keepLines w:val="0"/>
              <w:pageBreakBefore w:val="0"/>
              <w:widowControl/>
              <w:spacing w:before="0" w:after="0" w:line="240" w:lineRule="auto"/>
            </w:pPr>
            <w:r>
              <w:rPr>
                <w:rFonts w:ascii="Times New Roman" w:hAnsi="Times New Roman" w:eastAsia="Times New Roman"/>
                <w:b w:val="0"/>
                <w:sz w:val="19"/>
              </w:rPr>
              <w:t>Result of the task</w:t>
            </w:r>
          </w:p>
        </w:tc>
        <w:tc>
          <w:tcPr>
            <w:tcW w:w="5161" w:type="dxa"/>
            <w:tcMar>
              <w:top w:w="35" w:type="dxa"/>
              <w:left w:w="35" w:type="dxa"/>
              <w:bottom w:w="35" w:type="dxa"/>
              <w:right w:w="35" w:type="dxa"/>
            </w:tcMar>
            <w:vAlign w:val="top"/>
          </w:tcPr>
          <w:p w14:paraId="6B8842B0">
            <w:pPr>
              <w:keepNext w:val="0"/>
              <w:keepLines w:val="0"/>
              <w:pageBreakBefore w:val="0"/>
              <w:widowControl/>
              <w:spacing w:before="0" w:after="0" w:line="240" w:lineRule="auto"/>
            </w:pPr>
          </w:p>
        </w:tc>
      </w:tr>
      <w:tr w14:paraId="3F81AB6B">
        <w:trPr>
          <w:jc w:val="center"/>
        </w:trPr>
        <w:tc>
          <w:tcPr>
            <w:tcW w:w="5161" w:type="dxa"/>
            <w:tcMar>
              <w:top w:w="35" w:type="dxa"/>
              <w:left w:w="35" w:type="dxa"/>
              <w:bottom w:w="35" w:type="dxa"/>
              <w:right w:w="35" w:type="dxa"/>
            </w:tcMar>
            <w:vAlign w:val="top"/>
          </w:tcPr>
          <w:p w14:paraId="43EFF80C">
            <w:pPr>
              <w:keepNext w:val="0"/>
              <w:keepLines w:val="0"/>
              <w:pageBreakBefore w:val="0"/>
              <w:widowControl/>
              <w:spacing w:before="0" w:after="0" w:line="240" w:lineRule="auto"/>
            </w:pPr>
            <w:r>
              <w:rPr>
                <w:rFonts w:ascii="Times New Roman" w:hAnsi="Times New Roman" w:eastAsia="Times New Roman"/>
                <w:b w:val="0"/>
                <w:sz w:val="19"/>
              </w:rPr>
              <w:t>Mistakes corrected</w:t>
            </w:r>
          </w:p>
        </w:tc>
        <w:tc>
          <w:tcPr>
            <w:tcW w:w="5161" w:type="dxa"/>
            <w:tcMar>
              <w:top w:w="35" w:type="dxa"/>
              <w:left w:w="35" w:type="dxa"/>
              <w:bottom w:w="35" w:type="dxa"/>
              <w:right w:w="35" w:type="dxa"/>
            </w:tcMar>
            <w:vAlign w:val="top"/>
          </w:tcPr>
          <w:p w14:paraId="6DB28CF3">
            <w:pPr>
              <w:keepNext w:val="0"/>
              <w:keepLines w:val="0"/>
              <w:pageBreakBefore w:val="0"/>
              <w:widowControl/>
              <w:spacing w:before="0" w:after="0" w:line="240" w:lineRule="auto"/>
            </w:pPr>
          </w:p>
        </w:tc>
      </w:tr>
      <w:tr w14:paraId="39214596">
        <w:trPr>
          <w:jc w:val="center"/>
        </w:trPr>
        <w:tc>
          <w:tcPr>
            <w:tcW w:w="5161" w:type="dxa"/>
            <w:tcMar>
              <w:top w:w="35" w:type="dxa"/>
              <w:left w:w="35" w:type="dxa"/>
              <w:bottom w:w="35" w:type="dxa"/>
              <w:right w:w="35" w:type="dxa"/>
            </w:tcMar>
            <w:vAlign w:val="top"/>
          </w:tcPr>
          <w:p w14:paraId="27331867">
            <w:pPr>
              <w:keepNext w:val="0"/>
              <w:keepLines w:val="0"/>
              <w:pageBreakBefore w:val="0"/>
              <w:widowControl/>
              <w:spacing w:before="0" w:after="0" w:line="240" w:lineRule="auto"/>
            </w:pPr>
            <w:r>
              <w:rPr>
                <w:rFonts w:ascii="Times New Roman" w:hAnsi="Times New Roman" w:eastAsia="Times New Roman"/>
                <w:b w:val="0"/>
                <w:sz w:val="19"/>
              </w:rPr>
              <w:t>What I learnt</w:t>
            </w:r>
          </w:p>
        </w:tc>
        <w:tc>
          <w:tcPr>
            <w:tcW w:w="5161" w:type="dxa"/>
            <w:tcMar>
              <w:top w:w="35" w:type="dxa"/>
              <w:left w:w="35" w:type="dxa"/>
              <w:bottom w:w="35" w:type="dxa"/>
              <w:right w:w="35" w:type="dxa"/>
            </w:tcMar>
            <w:vAlign w:val="top"/>
          </w:tcPr>
          <w:p w14:paraId="590D8387">
            <w:pPr>
              <w:keepNext w:val="0"/>
              <w:keepLines w:val="0"/>
              <w:pageBreakBefore w:val="0"/>
              <w:widowControl/>
              <w:spacing w:before="0" w:after="0" w:line="240" w:lineRule="auto"/>
            </w:pPr>
          </w:p>
        </w:tc>
      </w:tr>
      <w:tr w14:paraId="36598640">
        <w:trPr>
          <w:jc w:val="center"/>
        </w:trPr>
        <w:tc>
          <w:tcPr>
            <w:tcW w:w="5161" w:type="dxa"/>
            <w:tcMar>
              <w:top w:w="35" w:type="dxa"/>
              <w:left w:w="35" w:type="dxa"/>
              <w:bottom w:w="35" w:type="dxa"/>
              <w:right w:w="35" w:type="dxa"/>
            </w:tcMar>
            <w:vAlign w:val="top"/>
          </w:tcPr>
          <w:p w14:paraId="5C9450E5">
            <w:pPr>
              <w:keepNext w:val="0"/>
              <w:keepLines w:val="0"/>
              <w:pageBreakBefore w:val="0"/>
              <w:widowControl/>
              <w:spacing w:before="0" w:after="0" w:line="240" w:lineRule="auto"/>
            </w:pPr>
            <w:r>
              <w:rPr>
                <w:rFonts w:ascii="Times New Roman" w:hAnsi="Times New Roman" w:eastAsia="Times New Roman"/>
                <w:b w:val="0"/>
                <w:sz w:val="19"/>
              </w:rPr>
              <w:t>Can I repeat this task with less supervision?</w:t>
            </w:r>
          </w:p>
        </w:tc>
        <w:tc>
          <w:tcPr>
            <w:tcW w:w="5161" w:type="dxa"/>
            <w:tcMar>
              <w:top w:w="35" w:type="dxa"/>
              <w:left w:w="35" w:type="dxa"/>
              <w:bottom w:w="35" w:type="dxa"/>
              <w:right w:w="35" w:type="dxa"/>
            </w:tcMar>
            <w:vAlign w:val="top"/>
          </w:tcPr>
          <w:p w14:paraId="0E39C52D">
            <w:pPr>
              <w:keepNext w:val="0"/>
              <w:keepLines w:val="0"/>
              <w:pageBreakBefore w:val="0"/>
              <w:widowControl/>
              <w:spacing w:before="0" w:after="0" w:line="240" w:lineRule="auto"/>
            </w:pPr>
            <w:r>
              <w:rPr>
                <w:rFonts w:ascii="Times New Roman" w:hAnsi="Times New Roman" w:eastAsia="Times New Roman"/>
                <w:b w:val="0"/>
                <w:sz w:val="19"/>
              </w:rPr>
              <w:t>Yes / No</w:t>
            </w:r>
          </w:p>
        </w:tc>
      </w:tr>
    </w:tbl>
    <w:p w14:paraId="192B7419">
      <w:pPr>
        <w:keepNext w:val="0"/>
        <w:keepLines w:val="0"/>
        <w:pageBreakBefore w:val="0"/>
        <w:widowControl/>
        <w:spacing w:before="0" w:after="60" w:line="240" w:lineRule="auto"/>
      </w:pPr>
    </w:p>
    <w:p w14:paraId="3BBC5678">
      <w:pPr>
        <w:keepNext w:val="0"/>
        <w:keepLines w:val="0"/>
        <w:pageBreakBefore w:val="0"/>
        <w:widowControl/>
        <w:spacing w:before="100" w:after="60" w:line="252" w:lineRule="auto"/>
      </w:pPr>
      <w:r>
        <w:rPr>
          <w:rFonts w:ascii="Times New Roman" w:hAnsi="Times New Roman" w:eastAsia="Times New Roman"/>
          <w:b/>
          <w:sz w:val="24"/>
        </w:rPr>
        <w:t>Trainer Assessment</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76F1B219">
        <w:trPr>
          <w:jc w:val="center"/>
        </w:trPr>
        <w:tc>
          <w:tcPr>
            <w:tcW w:w="5161" w:type="dxa"/>
            <w:shd w:val="clear" w:color="auto" w:fill="D9EAF7"/>
            <w:tcMar>
              <w:top w:w="35" w:type="dxa"/>
              <w:left w:w="35" w:type="dxa"/>
              <w:bottom w:w="35" w:type="dxa"/>
              <w:right w:w="35" w:type="dxa"/>
            </w:tcMar>
            <w:vAlign w:val="top"/>
          </w:tcPr>
          <w:p w14:paraId="55F55077">
            <w:pPr>
              <w:keepNext w:val="0"/>
              <w:keepLines w:val="0"/>
              <w:pageBreakBefore w:val="0"/>
              <w:widowControl/>
              <w:spacing w:before="0" w:after="0" w:line="240" w:lineRule="auto"/>
            </w:pPr>
            <w:r>
              <w:rPr>
                <w:rFonts w:ascii="Times New Roman" w:hAnsi="Times New Roman" w:eastAsia="Times New Roman"/>
                <w:b/>
                <w:sz w:val="19"/>
              </w:rPr>
              <w:t>Assessment Area</w:t>
            </w:r>
          </w:p>
        </w:tc>
        <w:tc>
          <w:tcPr>
            <w:tcW w:w="5161" w:type="dxa"/>
            <w:shd w:val="clear" w:color="auto" w:fill="D9EAF7"/>
            <w:tcMar>
              <w:top w:w="35" w:type="dxa"/>
              <w:left w:w="35" w:type="dxa"/>
              <w:bottom w:w="35" w:type="dxa"/>
              <w:right w:w="35" w:type="dxa"/>
            </w:tcMar>
            <w:vAlign w:val="top"/>
          </w:tcPr>
          <w:p w14:paraId="0DE802C3">
            <w:pPr>
              <w:keepNext w:val="0"/>
              <w:keepLines w:val="0"/>
              <w:pageBreakBefore w:val="0"/>
              <w:widowControl/>
              <w:spacing w:before="0" w:after="0" w:line="240" w:lineRule="auto"/>
            </w:pPr>
            <w:r>
              <w:rPr>
                <w:rFonts w:ascii="Times New Roman" w:hAnsi="Times New Roman" w:eastAsia="Times New Roman"/>
                <w:b/>
                <w:sz w:val="19"/>
              </w:rPr>
              <w:t>Rating</w:t>
            </w:r>
          </w:p>
        </w:tc>
      </w:tr>
      <w:tr w14:paraId="46934BAD">
        <w:trPr>
          <w:jc w:val="center"/>
        </w:trPr>
        <w:tc>
          <w:tcPr>
            <w:tcW w:w="5161" w:type="dxa"/>
            <w:tcMar>
              <w:top w:w="35" w:type="dxa"/>
              <w:left w:w="35" w:type="dxa"/>
              <w:bottom w:w="35" w:type="dxa"/>
              <w:right w:w="35" w:type="dxa"/>
            </w:tcMar>
            <w:vAlign w:val="top"/>
          </w:tcPr>
          <w:p w14:paraId="0FE366AC">
            <w:pPr>
              <w:keepNext w:val="0"/>
              <w:keepLines w:val="0"/>
              <w:pageBreakBefore w:val="0"/>
              <w:widowControl/>
              <w:spacing w:before="0" w:after="0" w:line="240" w:lineRule="auto"/>
            </w:pPr>
            <w:r>
              <w:rPr>
                <w:rFonts w:ascii="Times New Roman" w:hAnsi="Times New Roman" w:eastAsia="Times New Roman"/>
                <w:b w:val="0"/>
                <w:sz w:val="19"/>
              </w:rPr>
              <w:t>Safety</w:t>
            </w:r>
          </w:p>
        </w:tc>
        <w:tc>
          <w:tcPr>
            <w:tcW w:w="5161" w:type="dxa"/>
            <w:tcMar>
              <w:top w:w="35" w:type="dxa"/>
              <w:left w:w="35" w:type="dxa"/>
              <w:bottom w:w="35" w:type="dxa"/>
              <w:right w:w="35" w:type="dxa"/>
            </w:tcMar>
            <w:vAlign w:val="top"/>
          </w:tcPr>
          <w:p w14:paraId="1FA3A077">
            <w:pPr>
              <w:keepNext w:val="0"/>
              <w:keepLines w:val="0"/>
              <w:pageBreakBefore w:val="0"/>
              <w:widowControl/>
              <w:spacing w:before="0" w:after="0" w:line="240" w:lineRule="auto"/>
            </w:pPr>
            <w:r>
              <w:rPr>
                <w:rFonts w:ascii="Times New Roman" w:hAnsi="Times New Roman" w:eastAsia="Times New Roman"/>
                <w:b w:val="0"/>
                <w:sz w:val="19"/>
              </w:rPr>
              <w:t>E / G / F / W / U</w:t>
            </w:r>
          </w:p>
        </w:tc>
      </w:tr>
      <w:tr w14:paraId="398BDD75">
        <w:trPr>
          <w:jc w:val="center"/>
        </w:trPr>
        <w:tc>
          <w:tcPr>
            <w:tcW w:w="5161" w:type="dxa"/>
            <w:tcMar>
              <w:top w:w="35" w:type="dxa"/>
              <w:left w:w="35" w:type="dxa"/>
              <w:bottom w:w="35" w:type="dxa"/>
              <w:right w:w="35" w:type="dxa"/>
            </w:tcMar>
            <w:vAlign w:val="top"/>
          </w:tcPr>
          <w:p w14:paraId="29F2898E">
            <w:pPr>
              <w:keepNext w:val="0"/>
              <w:keepLines w:val="0"/>
              <w:pageBreakBefore w:val="0"/>
              <w:widowControl/>
              <w:spacing w:before="0" w:after="0" w:line="240" w:lineRule="auto"/>
            </w:pPr>
            <w:r>
              <w:rPr>
                <w:rFonts w:ascii="Times New Roman" w:hAnsi="Times New Roman" w:eastAsia="Times New Roman"/>
                <w:b w:val="0"/>
                <w:sz w:val="19"/>
              </w:rPr>
              <w:t>Tool use</w:t>
            </w:r>
          </w:p>
        </w:tc>
        <w:tc>
          <w:tcPr>
            <w:tcW w:w="5161" w:type="dxa"/>
            <w:tcMar>
              <w:top w:w="35" w:type="dxa"/>
              <w:left w:w="35" w:type="dxa"/>
              <w:bottom w:w="35" w:type="dxa"/>
              <w:right w:w="35" w:type="dxa"/>
            </w:tcMar>
            <w:vAlign w:val="top"/>
          </w:tcPr>
          <w:p w14:paraId="53A51788">
            <w:pPr>
              <w:keepNext w:val="0"/>
              <w:keepLines w:val="0"/>
              <w:pageBreakBefore w:val="0"/>
              <w:widowControl/>
              <w:spacing w:before="0" w:after="0" w:line="240" w:lineRule="auto"/>
            </w:pPr>
            <w:r>
              <w:rPr>
                <w:rFonts w:ascii="Times New Roman" w:hAnsi="Times New Roman" w:eastAsia="Times New Roman"/>
                <w:b w:val="0"/>
                <w:sz w:val="19"/>
              </w:rPr>
              <w:t>E / G / F / W / U</w:t>
            </w:r>
          </w:p>
        </w:tc>
      </w:tr>
      <w:tr w14:paraId="35449DEB">
        <w:trPr>
          <w:jc w:val="center"/>
        </w:trPr>
        <w:tc>
          <w:tcPr>
            <w:tcW w:w="5161" w:type="dxa"/>
            <w:tcMar>
              <w:top w:w="35" w:type="dxa"/>
              <w:left w:w="35" w:type="dxa"/>
              <w:bottom w:w="35" w:type="dxa"/>
              <w:right w:w="35" w:type="dxa"/>
            </w:tcMar>
            <w:vAlign w:val="top"/>
          </w:tcPr>
          <w:p w14:paraId="5D18747B">
            <w:pPr>
              <w:keepNext w:val="0"/>
              <w:keepLines w:val="0"/>
              <w:pageBreakBefore w:val="0"/>
              <w:widowControl/>
              <w:spacing w:before="0" w:after="0" w:line="240" w:lineRule="auto"/>
            </w:pPr>
            <w:r>
              <w:rPr>
                <w:rFonts w:ascii="Times New Roman" w:hAnsi="Times New Roman" w:eastAsia="Times New Roman"/>
                <w:b w:val="0"/>
                <w:sz w:val="19"/>
              </w:rPr>
              <w:t>Procedure</w:t>
            </w:r>
          </w:p>
        </w:tc>
        <w:tc>
          <w:tcPr>
            <w:tcW w:w="5161" w:type="dxa"/>
            <w:tcMar>
              <w:top w:w="35" w:type="dxa"/>
              <w:left w:w="35" w:type="dxa"/>
              <w:bottom w:w="35" w:type="dxa"/>
              <w:right w:w="35" w:type="dxa"/>
            </w:tcMar>
            <w:vAlign w:val="top"/>
          </w:tcPr>
          <w:p w14:paraId="43517899">
            <w:pPr>
              <w:keepNext w:val="0"/>
              <w:keepLines w:val="0"/>
              <w:pageBreakBefore w:val="0"/>
              <w:widowControl/>
              <w:spacing w:before="0" w:after="0" w:line="240" w:lineRule="auto"/>
            </w:pPr>
            <w:r>
              <w:rPr>
                <w:rFonts w:ascii="Times New Roman" w:hAnsi="Times New Roman" w:eastAsia="Times New Roman"/>
                <w:b w:val="0"/>
                <w:sz w:val="19"/>
              </w:rPr>
              <w:t>E / G / F / W / U</w:t>
            </w:r>
          </w:p>
        </w:tc>
      </w:tr>
      <w:tr w14:paraId="707C0231">
        <w:trPr>
          <w:jc w:val="center"/>
        </w:trPr>
        <w:tc>
          <w:tcPr>
            <w:tcW w:w="5161" w:type="dxa"/>
            <w:tcMar>
              <w:top w:w="35" w:type="dxa"/>
              <w:left w:w="35" w:type="dxa"/>
              <w:bottom w:w="35" w:type="dxa"/>
              <w:right w:w="35" w:type="dxa"/>
            </w:tcMar>
            <w:vAlign w:val="top"/>
          </w:tcPr>
          <w:p w14:paraId="4DD7CC09">
            <w:pPr>
              <w:keepNext w:val="0"/>
              <w:keepLines w:val="0"/>
              <w:pageBreakBefore w:val="0"/>
              <w:widowControl/>
              <w:spacing w:before="0" w:after="0" w:line="240" w:lineRule="auto"/>
            </w:pPr>
            <w:r>
              <w:rPr>
                <w:rFonts w:ascii="Times New Roman" w:hAnsi="Times New Roman" w:eastAsia="Times New Roman"/>
                <w:b w:val="0"/>
                <w:sz w:val="19"/>
              </w:rPr>
              <w:t>Quality</w:t>
            </w:r>
          </w:p>
        </w:tc>
        <w:tc>
          <w:tcPr>
            <w:tcW w:w="5161" w:type="dxa"/>
            <w:tcMar>
              <w:top w:w="35" w:type="dxa"/>
              <w:left w:w="35" w:type="dxa"/>
              <w:bottom w:w="35" w:type="dxa"/>
              <w:right w:w="35" w:type="dxa"/>
            </w:tcMar>
            <w:vAlign w:val="top"/>
          </w:tcPr>
          <w:p w14:paraId="58A76A1C">
            <w:pPr>
              <w:keepNext w:val="0"/>
              <w:keepLines w:val="0"/>
              <w:pageBreakBefore w:val="0"/>
              <w:widowControl/>
              <w:spacing w:before="0" w:after="0" w:line="240" w:lineRule="auto"/>
            </w:pPr>
            <w:r>
              <w:rPr>
                <w:rFonts w:ascii="Times New Roman" w:hAnsi="Times New Roman" w:eastAsia="Times New Roman"/>
                <w:b w:val="0"/>
                <w:sz w:val="19"/>
              </w:rPr>
              <w:t>E / G / F / W / U</w:t>
            </w:r>
          </w:p>
        </w:tc>
      </w:tr>
      <w:tr w14:paraId="4DDD7EC4">
        <w:trPr>
          <w:jc w:val="center"/>
        </w:trPr>
        <w:tc>
          <w:tcPr>
            <w:tcW w:w="5161" w:type="dxa"/>
            <w:tcMar>
              <w:top w:w="35" w:type="dxa"/>
              <w:left w:w="35" w:type="dxa"/>
              <w:bottom w:w="35" w:type="dxa"/>
              <w:right w:w="35" w:type="dxa"/>
            </w:tcMar>
            <w:vAlign w:val="top"/>
          </w:tcPr>
          <w:p w14:paraId="2EB9C538">
            <w:pPr>
              <w:keepNext w:val="0"/>
              <w:keepLines w:val="0"/>
              <w:pageBreakBefore w:val="0"/>
              <w:widowControl/>
              <w:spacing w:before="0" w:after="0" w:line="240" w:lineRule="auto"/>
            </w:pPr>
            <w:r>
              <w:rPr>
                <w:rFonts w:ascii="Times New Roman" w:hAnsi="Times New Roman" w:eastAsia="Times New Roman"/>
                <w:b w:val="0"/>
                <w:sz w:val="19"/>
              </w:rPr>
              <w:t>Task completion</w:t>
            </w:r>
          </w:p>
        </w:tc>
        <w:tc>
          <w:tcPr>
            <w:tcW w:w="5161" w:type="dxa"/>
            <w:tcMar>
              <w:top w:w="35" w:type="dxa"/>
              <w:left w:w="35" w:type="dxa"/>
              <w:bottom w:w="35" w:type="dxa"/>
              <w:right w:w="35" w:type="dxa"/>
            </w:tcMar>
            <w:vAlign w:val="top"/>
          </w:tcPr>
          <w:p w14:paraId="6A85F883">
            <w:pPr>
              <w:keepNext w:val="0"/>
              <w:keepLines w:val="0"/>
              <w:pageBreakBefore w:val="0"/>
              <w:widowControl/>
              <w:spacing w:before="0" w:after="0" w:line="240" w:lineRule="auto"/>
            </w:pPr>
            <w:r>
              <w:rPr>
                <w:rFonts w:ascii="Times New Roman" w:hAnsi="Times New Roman" w:eastAsia="Times New Roman"/>
                <w:b w:val="0"/>
                <w:sz w:val="19"/>
              </w:rPr>
              <w:t>E / G / F / W / U</w:t>
            </w:r>
          </w:p>
        </w:tc>
      </w:tr>
    </w:tbl>
    <w:p w14:paraId="4D74C58C">
      <w:pPr>
        <w:keepNext w:val="0"/>
        <w:keepLines w:val="0"/>
        <w:pageBreakBefore w:val="0"/>
        <w:widowControl/>
        <w:spacing w:before="0" w:after="60" w:line="240" w:lineRule="auto"/>
      </w:pPr>
    </w:p>
    <w:p w14:paraId="77F88D51">
      <w:pPr>
        <w:keepNext w:val="0"/>
        <w:keepLines w:val="0"/>
        <w:pageBreakBefore w:val="0"/>
        <w:widowControl/>
        <w:spacing w:before="100" w:after="60" w:line="252" w:lineRule="auto"/>
      </w:pPr>
      <w:r>
        <w:rPr>
          <w:rFonts w:ascii="Times New Roman" w:hAnsi="Times New Roman" w:eastAsia="Times New Roman"/>
          <w:b/>
          <w:sz w:val="24"/>
        </w:rPr>
        <w:t>Trainer Comment: ______________________________________</w:t>
      </w:r>
    </w:p>
    <w:p w14:paraId="66F7C362">
      <w:pPr>
        <w:keepNext w:val="0"/>
        <w:keepLines w:val="0"/>
        <w:pageBreakBefore w:val="0"/>
        <w:widowControl/>
        <w:spacing w:before="0" w:after="40" w:line="240" w:lineRule="auto"/>
      </w:pPr>
    </w:p>
    <w:p w14:paraId="7AEDF9D3">
      <w:pPr>
        <w:keepNext w:val="0"/>
        <w:keepLines w:val="0"/>
        <w:pageBreakBefore w:val="0"/>
        <w:widowControl/>
        <w:spacing w:before="100" w:after="60" w:line="252" w:lineRule="auto"/>
      </w:pPr>
      <w:r>
        <w:rPr>
          <w:rFonts w:ascii="Times New Roman" w:hAnsi="Times New Roman" w:eastAsia="Times New Roman"/>
          <w:b/>
          <w:sz w:val="24"/>
        </w:rPr>
        <w:t>Trainer Signature: _____________________________________</w:t>
      </w:r>
    </w:p>
    <w:p w14:paraId="2DA971F3">
      <w:pPr>
        <w:keepNext w:val="0"/>
        <w:keepLines w:val="0"/>
        <w:pageBreakBefore w:val="0"/>
        <w:widowControl/>
        <w:spacing w:before="0" w:after="40" w:line="240" w:lineRule="auto"/>
      </w:pPr>
    </w:p>
    <w:p w14:paraId="5F564183">
      <w:pPr>
        <w:pStyle w:val="3"/>
        <w:keepNext/>
        <w:keepLines w:val="0"/>
        <w:pageBreakBefore w:val="0"/>
        <w:widowControl/>
        <w:spacing w:before="160" w:after="100" w:line="252" w:lineRule="auto"/>
      </w:pPr>
      <w:r>
        <w:rPr>
          <w:rFonts w:ascii="Times New Roman" w:hAnsi="Times New Roman" w:eastAsia="Times New Roman"/>
          <w:b/>
          <w:sz w:val="26"/>
        </w:rPr>
        <w:t>36.4 Community Service Reflection Template</w:t>
      </w:r>
    </w:p>
    <w:p w14:paraId="1E4BF2C8">
      <w:pPr>
        <w:keepNext w:val="0"/>
        <w:keepLines w:val="0"/>
        <w:pageBreakBefore w:val="0"/>
        <w:widowControl/>
        <w:spacing w:before="0" w:after="100" w:line="252" w:lineRule="auto"/>
      </w:pPr>
      <w:r>
        <w:rPr>
          <w:rFonts w:ascii="Times New Roman" w:hAnsi="Times New Roman" w:eastAsia="Times New Roman"/>
          <w:b w:val="0"/>
          <w:sz w:val="23"/>
        </w:rPr>
        <w:t>Student Name: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of Service: 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Service Location: 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Service Activity: 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741B0B95">
        <w:trPr>
          <w:jc w:val="center"/>
        </w:trPr>
        <w:tc>
          <w:tcPr>
            <w:tcW w:w="5161" w:type="dxa"/>
            <w:shd w:val="clear" w:color="auto" w:fill="D9EAF7"/>
            <w:tcMar>
              <w:top w:w="35" w:type="dxa"/>
              <w:left w:w="35" w:type="dxa"/>
              <w:bottom w:w="35" w:type="dxa"/>
              <w:right w:w="35" w:type="dxa"/>
            </w:tcMar>
            <w:vAlign w:val="top"/>
          </w:tcPr>
          <w:p w14:paraId="184BEBEF">
            <w:pPr>
              <w:keepNext w:val="0"/>
              <w:keepLines w:val="0"/>
              <w:pageBreakBefore w:val="0"/>
              <w:widowControl/>
              <w:spacing w:before="0" w:after="0" w:line="240" w:lineRule="auto"/>
            </w:pPr>
            <w:r>
              <w:rPr>
                <w:rFonts w:ascii="Times New Roman" w:hAnsi="Times New Roman" w:eastAsia="Times New Roman"/>
                <w:b/>
                <w:sz w:val="19"/>
              </w:rPr>
              <w:t>Question</w:t>
            </w:r>
          </w:p>
        </w:tc>
        <w:tc>
          <w:tcPr>
            <w:tcW w:w="5161" w:type="dxa"/>
            <w:shd w:val="clear" w:color="auto" w:fill="D9EAF7"/>
            <w:tcMar>
              <w:top w:w="35" w:type="dxa"/>
              <w:left w:w="35" w:type="dxa"/>
              <w:bottom w:w="35" w:type="dxa"/>
              <w:right w:w="35" w:type="dxa"/>
            </w:tcMar>
            <w:vAlign w:val="top"/>
          </w:tcPr>
          <w:p w14:paraId="6CBDCC0F">
            <w:pPr>
              <w:keepNext w:val="0"/>
              <w:keepLines w:val="0"/>
              <w:pageBreakBefore w:val="0"/>
              <w:widowControl/>
              <w:spacing w:before="0" w:after="0" w:line="240" w:lineRule="auto"/>
            </w:pPr>
            <w:r>
              <w:rPr>
                <w:rFonts w:ascii="Times New Roman" w:hAnsi="Times New Roman" w:eastAsia="Times New Roman"/>
                <w:b/>
                <w:sz w:val="19"/>
              </w:rPr>
              <w:t>Response</w:t>
            </w:r>
          </w:p>
        </w:tc>
      </w:tr>
      <w:tr w14:paraId="7EF1FCC7">
        <w:trPr>
          <w:jc w:val="center"/>
        </w:trPr>
        <w:tc>
          <w:tcPr>
            <w:tcW w:w="5161" w:type="dxa"/>
            <w:tcMar>
              <w:top w:w="35" w:type="dxa"/>
              <w:left w:w="35" w:type="dxa"/>
              <w:bottom w:w="35" w:type="dxa"/>
              <w:right w:w="35" w:type="dxa"/>
            </w:tcMar>
            <w:vAlign w:val="top"/>
          </w:tcPr>
          <w:p w14:paraId="589F021B">
            <w:pPr>
              <w:keepNext w:val="0"/>
              <w:keepLines w:val="0"/>
              <w:pageBreakBefore w:val="0"/>
              <w:widowControl/>
              <w:spacing w:before="0" w:after="0" w:line="240" w:lineRule="auto"/>
            </w:pPr>
            <w:r>
              <w:rPr>
                <w:rFonts w:ascii="Times New Roman" w:hAnsi="Times New Roman" w:eastAsia="Times New Roman"/>
                <w:b w:val="0"/>
                <w:sz w:val="19"/>
              </w:rPr>
              <w:t>What work did I do?</w:t>
            </w:r>
          </w:p>
        </w:tc>
        <w:tc>
          <w:tcPr>
            <w:tcW w:w="5161" w:type="dxa"/>
            <w:tcMar>
              <w:top w:w="35" w:type="dxa"/>
              <w:left w:w="35" w:type="dxa"/>
              <w:bottom w:w="35" w:type="dxa"/>
              <w:right w:w="35" w:type="dxa"/>
            </w:tcMar>
            <w:vAlign w:val="top"/>
          </w:tcPr>
          <w:p w14:paraId="7134B295">
            <w:pPr>
              <w:keepNext w:val="0"/>
              <w:keepLines w:val="0"/>
              <w:pageBreakBefore w:val="0"/>
              <w:widowControl/>
              <w:spacing w:before="0" w:after="0" w:line="240" w:lineRule="auto"/>
            </w:pPr>
          </w:p>
        </w:tc>
      </w:tr>
      <w:tr w14:paraId="21810438">
        <w:trPr>
          <w:jc w:val="center"/>
        </w:trPr>
        <w:tc>
          <w:tcPr>
            <w:tcW w:w="5161" w:type="dxa"/>
            <w:tcMar>
              <w:top w:w="35" w:type="dxa"/>
              <w:left w:w="35" w:type="dxa"/>
              <w:bottom w:w="35" w:type="dxa"/>
              <w:right w:w="35" w:type="dxa"/>
            </w:tcMar>
            <w:vAlign w:val="top"/>
          </w:tcPr>
          <w:p w14:paraId="2A6E57ED">
            <w:pPr>
              <w:keepNext w:val="0"/>
              <w:keepLines w:val="0"/>
              <w:pageBreakBefore w:val="0"/>
              <w:widowControl/>
              <w:spacing w:before="0" w:after="0" w:line="240" w:lineRule="auto"/>
            </w:pPr>
            <w:r>
              <w:rPr>
                <w:rFonts w:ascii="Times New Roman" w:hAnsi="Times New Roman" w:eastAsia="Times New Roman"/>
                <w:b w:val="0"/>
                <w:sz w:val="19"/>
              </w:rPr>
              <w:t>Who benefited from the service?</w:t>
            </w:r>
          </w:p>
        </w:tc>
        <w:tc>
          <w:tcPr>
            <w:tcW w:w="5161" w:type="dxa"/>
            <w:tcMar>
              <w:top w:w="35" w:type="dxa"/>
              <w:left w:w="35" w:type="dxa"/>
              <w:bottom w:w="35" w:type="dxa"/>
              <w:right w:w="35" w:type="dxa"/>
            </w:tcMar>
            <w:vAlign w:val="top"/>
          </w:tcPr>
          <w:p w14:paraId="34051470">
            <w:pPr>
              <w:keepNext w:val="0"/>
              <w:keepLines w:val="0"/>
              <w:pageBreakBefore w:val="0"/>
              <w:widowControl/>
              <w:spacing w:before="0" w:after="0" w:line="240" w:lineRule="auto"/>
            </w:pPr>
          </w:p>
        </w:tc>
      </w:tr>
      <w:tr w14:paraId="722B30C1">
        <w:trPr>
          <w:jc w:val="center"/>
        </w:trPr>
        <w:tc>
          <w:tcPr>
            <w:tcW w:w="5161" w:type="dxa"/>
            <w:tcMar>
              <w:top w:w="35" w:type="dxa"/>
              <w:left w:w="35" w:type="dxa"/>
              <w:bottom w:w="35" w:type="dxa"/>
              <w:right w:w="35" w:type="dxa"/>
            </w:tcMar>
            <w:vAlign w:val="top"/>
          </w:tcPr>
          <w:p w14:paraId="06897A34">
            <w:pPr>
              <w:keepNext w:val="0"/>
              <w:keepLines w:val="0"/>
              <w:pageBreakBefore w:val="0"/>
              <w:widowControl/>
              <w:spacing w:before="0" w:after="0" w:line="240" w:lineRule="auto"/>
            </w:pPr>
            <w:r>
              <w:rPr>
                <w:rFonts w:ascii="Times New Roman" w:hAnsi="Times New Roman" w:eastAsia="Times New Roman"/>
                <w:b w:val="0"/>
                <w:sz w:val="19"/>
              </w:rPr>
              <w:t>What did I learn about humility?</w:t>
            </w:r>
          </w:p>
        </w:tc>
        <w:tc>
          <w:tcPr>
            <w:tcW w:w="5161" w:type="dxa"/>
            <w:tcMar>
              <w:top w:w="35" w:type="dxa"/>
              <w:left w:w="35" w:type="dxa"/>
              <w:bottom w:w="35" w:type="dxa"/>
              <w:right w:w="35" w:type="dxa"/>
            </w:tcMar>
            <w:vAlign w:val="top"/>
          </w:tcPr>
          <w:p w14:paraId="4B6B3F93">
            <w:pPr>
              <w:keepNext w:val="0"/>
              <w:keepLines w:val="0"/>
              <w:pageBreakBefore w:val="0"/>
              <w:widowControl/>
              <w:spacing w:before="0" w:after="0" w:line="240" w:lineRule="auto"/>
            </w:pPr>
          </w:p>
        </w:tc>
      </w:tr>
      <w:tr w14:paraId="1BC815F6">
        <w:trPr>
          <w:jc w:val="center"/>
        </w:trPr>
        <w:tc>
          <w:tcPr>
            <w:tcW w:w="5161" w:type="dxa"/>
            <w:tcMar>
              <w:top w:w="35" w:type="dxa"/>
              <w:left w:w="35" w:type="dxa"/>
              <w:bottom w:w="35" w:type="dxa"/>
              <w:right w:w="35" w:type="dxa"/>
            </w:tcMar>
            <w:vAlign w:val="top"/>
          </w:tcPr>
          <w:p w14:paraId="01D7C4F0">
            <w:pPr>
              <w:keepNext w:val="0"/>
              <w:keepLines w:val="0"/>
              <w:pageBreakBefore w:val="0"/>
              <w:widowControl/>
              <w:spacing w:before="0" w:after="0" w:line="240" w:lineRule="auto"/>
            </w:pPr>
            <w:r>
              <w:rPr>
                <w:rFonts w:ascii="Times New Roman" w:hAnsi="Times New Roman" w:eastAsia="Times New Roman"/>
                <w:b w:val="0"/>
                <w:sz w:val="19"/>
              </w:rPr>
              <w:t>What did I learn about community needs?</w:t>
            </w:r>
          </w:p>
        </w:tc>
        <w:tc>
          <w:tcPr>
            <w:tcW w:w="5161" w:type="dxa"/>
            <w:tcMar>
              <w:top w:w="35" w:type="dxa"/>
              <w:left w:w="35" w:type="dxa"/>
              <w:bottom w:w="35" w:type="dxa"/>
              <w:right w:w="35" w:type="dxa"/>
            </w:tcMar>
            <w:vAlign w:val="top"/>
          </w:tcPr>
          <w:p w14:paraId="2903EB54">
            <w:pPr>
              <w:keepNext w:val="0"/>
              <w:keepLines w:val="0"/>
              <w:pageBreakBefore w:val="0"/>
              <w:widowControl/>
              <w:spacing w:before="0" w:after="0" w:line="240" w:lineRule="auto"/>
            </w:pPr>
          </w:p>
        </w:tc>
      </w:tr>
      <w:tr w14:paraId="5D40C912">
        <w:trPr>
          <w:jc w:val="center"/>
        </w:trPr>
        <w:tc>
          <w:tcPr>
            <w:tcW w:w="5161" w:type="dxa"/>
            <w:tcMar>
              <w:top w:w="35" w:type="dxa"/>
              <w:left w:w="35" w:type="dxa"/>
              <w:bottom w:w="35" w:type="dxa"/>
              <w:right w:w="35" w:type="dxa"/>
            </w:tcMar>
            <w:vAlign w:val="top"/>
          </w:tcPr>
          <w:p w14:paraId="68B733E2">
            <w:pPr>
              <w:keepNext w:val="0"/>
              <w:keepLines w:val="0"/>
              <w:pageBreakBefore w:val="0"/>
              <w:widowControl/>
              <w:spacing w:before="0" w:after="0" w:line="240" w:lineRule="auto"/>
            </w:pPr>
            <w:r>
              <w:rPr>
                <w:rFonts w:ascii="Times New Roman" w:hAnsi="Times New Roman" w:eastAsia="Times New Roman"/>
                <w:b w:val="0"/>
                <w:sz w:val="19"/>
              </w:rPr>
              <w:t>How did I work with my team?</w:t>
            </w:r>
          </w:p>
        </w:tc>
        <w:tc>
          <w:tcPr>
            <w:tcW w:w="5161" w:type="dxa"/>
            <w:tcMar>
              <w:top w:w="35" w:type="dxa"/>
              <w:left w:w="35" w:type="dxa"/>
              <w:bottom w:w="35" w:type="dxa"/>
              <w:right w:w="35" w:type="dxa"/>
            </w:tcMar>
            <w:vAlign w:val="top"/>
          </w:tcPr>
          <w:p w14:paraId="4165EDD4">
            <w:pPr>
              <w:keepNext w:val="0"/>
              <w:keepLines w:val="0"/>
              <w:pageBreakBefore w:val="0"/>
              <w:widowControl/>
              <w:spacing w:before="0" w:after="0" w:line="240" w:lineRule="auto"/>
            </w:pPr>
          </w:p>
        </w:tc>
      </w:tr>
      <w:tr w14:paraId="57F58AD8">
        <w:trPr>
          <w:jc w:val="center"/>
        </w:trPr>
        <w:tc>
          <w:tcPr>
            <w:tcW w:w="5161" w:type="dxa"/>
            <w:tcMar>
              <w:top w:w="35" w:type="dxa"/>
              <w:left w:w="35" w:type="dxa"/>
              <w:bottom w:w="35" w:type="dxa"/>
              <w:right w:w="35" w:type="dxa"/>
            </w:tcMar>
            <w:vAlign w:val="top"/>
          </w:tcPr>
          <w:p w14:paraId="4DE65733">
            <w:pPr>
              <w:keepNext w:val="0"/>
              <w:keepLines w:val="0"/>
              <w:pageBreakBefore w:val="0"/>
              <w:widowControl/>
              <w:spacing w:before="0" w:after="0" w:line="240" w:lineRule="auto"/>
            </w:pPr>
            <w:r>
              <w:rPr>
                <w:rFonts w:ascii="Times New Roman" w:hAnsi="Times New Roman" w:eastAsia="Times New Roman"/>
                <w:b w:val="0"/>
                <w:sz w:val="19"/>
              </w:rPr>
              <w:t>What challenge did we face?</w:t>
            </w:r>
          </w:p>
        </w:tc>
        <w:tc>
          <w:tcPr>
            <w:tcW w:w="5161" w:type="dxa"/>
            <w:tcMar>
              <w:top w:w="35" w:type="dxa"/>
              <w:left w:w="35" w:type="dxa"/>
              <w:bottom w:w="35" w:type="dxa"/>
              <w:right w:w="35" w:type="dxa"/>
            </w:tcMar>
            <w:vAlign w:val="top"/>
          </w:tcPr>
          <w:p w14:paraId="0BA1C74B">
            <w:pPr>
              <w:keepNext w:val="0"/>
              <w:keepLines w:val="0"/>
              <w:pageBreakBefore w:val="0"/>
              <w:widowControl/>
              <w:spacing w:before="0" w:after="0" w:line="240" w:lineRule="auto"/>
            </w:pPr>
          </w:p>
        </w:tc>
      </w:tr>
      <w:tr w14:paraId="2ED863D5">
        <w:trPr>
          <w:jc w:val="center"/>
        </w:trPr>
        <w:tc>
          <w:tcPr>
            <w:tcW w:w="5161" w:type="dxa"/>
            <w:tcMar>
              <w:top w:w="35" w:type="dxa"/>
              <w:left w:w="35" w:type="dxa"/>
              <w:bottom w:w="35" w:type="dxa"/>
              <w:right w:w="35" w:type="dxa"/>
            </w:tcMar>
            <w:vAlign w:val="top"/>
          </w:tcPr>
          <w:p w14:paraId="0482AB07">
            <w:pPr>
              <w:keepNext w:val="0"/>
              <w:keepLines w:val="0"/>
              <w:pageBreakBefore w:val="0"/>
              <w:widowControl/>
              <w:spacing w:before="0" w:after="0" w:line="240" w:lineRule="auto"/>
            </w:pPr>
            <w:r>
              <w:rPr>
                <w:rFonts w:ascii="Times New Roman" w:hAnsi="Times New Roman" w:eastAsia="Times New Roman"/>
                <w:b w:val="0"/>
                <w:sz w:val="19"/>
              </w:rPr>
              <w:t>How did we solve it?</w:t>
            </w:r>
          </w:p>
        </w:tc>
        <w:tc>
          <w:tcPr>
            <w:tcW w:w="5161" w:type="dxa"/>
            <w:tcMar>
              <w:top w:w="35" w:type="dxa"/>
              <w:left w:w="35" w:type="dxa"/>
              <w:bottom w:w="35" w:type="dxa"/>
              <w:right w:w="35" w:type="dxa"/>
            </w:tcMar>
            <w:vAlign w:val="top"/>
          </w:tcPr>
          <w:p w14:paraId="24902880">
            <w:pPr>
              <w:keepNext w:val="0"/>
              <w:keepLines w:val="0"/>
              <w:pageBreakBefore w:val="0"/>
              <w:widowControl/>
              <w:spacing w:before="0" w:after="0" w:line="240" w:lineRule="auto"/>
            </w:pPr>
          </w:p>
        </w:tc>
      </w:tr>
      <w:tr w14:paraId="4EE5AD67">
        <w:trPr>
          <w:jc w:val="center"/>
        </w:trPr>
        <w:tc>
          <w:tcPr>
            <w:tcW w:w="5161" w:type="dxa"/>
            <w:tcMar>
              <w:top w:w="35" w:type="dxa"/>
              <w:left w:w="35" w:type="dxa"/>
              <w:bottom w:w="35" w:type="dxa"/>
              <w:right w:w="35" w:type="dxa"/>
            </w:tcMar>
            <w:vAlign w:val="top"/>
          </w:tcPr>
          <w:p w14:paraId="20A0BAC4">
            <w:pPr>
              <w:keepNext w:val="0"/>
              <w:keepLines w:val="0"/>
              <w:pageBreakBefore w:val="0"/>
              <w:widowControl/>
              <w:spacing w:before="0" w:after="0" w:line="240" w:lineRule="auto"/>
            </w:pPr>
            <w:r>
              <w:rPr>
                <w:rFonts w:ascii="Times New Roman" w:hAnsi="Times New Roman" w:eastAsia="Times New Roman"/>
                <w:b w:val="0"/>
                <w:sz w:val="19"/>
              </w:rPr>
              <w:t>How did this service affect my heart?</w:t>
            </w:r>
          </w:p>
        </w:tc>
        <w:tc>
          <w:tcPr>
            <w:tcW w:w="5161" w:type="dxa"/>
            <w:tcMar>
              <w:top w:w="35" w:type="dxa"/>
              <w:left w:w="35" w:type="dxa"/>
              <w:bottom w:w="35" w:type="dxa"/>
              <w:right w:w="35" w:type="dxa"/>
            </w:tcMar>
            <w:vAlign w:val="top"/>
          </w:tcPr>
          <w:p w14:paraId="70F37ECB">
            <w:pPr>
              <w:keepNext w:val="0"/>
              <w:keepLines w:val="0"/>
              <w:pageBreakBefore w:val="0"/>
              <w:widowControl/>
              <w:spacing w:before="0" w:after="0" w:line="240" w:lineRule="auto"/>
            </w:pPr>
          </w:p>
        </w:tc>
      </w:tr>
      <w:tr w14:paraId="67A1BB32">
        <w:trPr>
          <w:jc w:val="center"/>
        </w:trPr>
        <w:tc>
          <w:tcPr>
            <w:tcW w:w="5161" w:type="dxa"/>
            <w:tcMar>
              <w:top w:w="35" w:type="dxa"/>
              <w:left w:w="35" w:type="dxa"/>
              <w:bottom w:w="35" w:type="dxa"/>
              <w:right w:w="35" w:type="dxa"/>
            </w:tcMar>
            <w:vAlign w:val="top"/>
          </w:tcPr>
          <w:p w14:paraId="5579003B">
            <w:pPr>
              <w:keepNext w:val="0"/>
              <w:keepLines w:val="0"/>
              <w:pageBreakBefore w:val="0"/>
              <w:widowControl/>
              <w:spacing w:before="0" w:after="0" w:line="240" w:lineRule="auto"/>
            </w:pPr>
            <w:r>
              <w:rPr>
                <w:rFonts w:ascii="Times New Roman" w:hAnsi="Times New Roman" w:eastAsia="Times New Roman"/>
                <w:b w:val="0"/>
                <w:sz w:val="19"/>
              </w:rPr>
              <w:t>What will I do differently next time?</w:t>
            </w:r>
          </w:p>
        </w:tc>
        <w:tc>
          <w:tcPr>
            <w:tcW w:w="5161" w:type="dxa"/>
            <w:tcMar>
              <w:top w:w="35" w:type="dxa"/>
              <w:left w:w="35" w:type="dxa"/>
              <w:bottom w:w="35" w:type="dxa"/>
              <w:right w:w="35" w:type="dxa"/>
            </w:tcMar>
            <w:vAlign w:val="top"/>
          </w:tcPr>
          <w:p w14:paraId="599A6BD7">
            <w:pPr>
              <w:keepNext w:val="0"/>
              <w:keepLines w:val="0"/>
              <w:pageBreakBefore w:val="0"/>
              <w:widowControl/>
              <w:spacing w:before="0" w:after="0" w:line="240" w:lineRule="auto"/>
            </w:pPr>
          </w:p>
        </w:tc>
      </w:tr>
    </w:tbl>
    <w:p w14:paraId="0DBBF1F7">
      <w:pPr>
        <w:keepNext w:val="0"/>
        <w:keepLines w:val="0"/>
        <w:pageBreakBefore w:val="0"/>
        <w:widowControl/>
        <w:spacing w:before="0" w:after="60" w:line="240" w:lineRule="auto"/>
      </w:pPr>
    </w:p>
    <w:p w14:paraId="0A8CE1C2">
      <w:pPr>
        <w:keepNext w:val="0"/>
        <w:keepLines w:val="0"/>
        <w:pageBreakBefore w:val="0"/>
        <w:widowControl/>
        <w:spacing w:before="0" w:after="100" w:line="252" w:lineRule="auto"/>
      </w:pPr>
      <w:r>
        <w:rPr>
          <w:rFonts w:ascii="Times New Roman" w:hAnsi="Times New Roman" w:eastAsia="Times New Roman"/>
          <w:b w:val="0"/>
          <w:sz w:val="23"/>
        </w:rPr>
        <w:t>Student Signature: 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Team Leader Comment: __________________________________</w:t>
      </w:r>
    </w:p>
    <w:p w14:paraId="5F564FF5">
      <w:pPr>
        <w:keepNext w:val="0"/>
        <w:keepLines w:val="0"/>
        <w:pageBreakBefore w:val="0"/>
        <w:widowControl/>
        <w:spacing w:before="0" w:after="40" w:line="240" w:lineRule="auto"/>
      </w:pPr>
    </w:p>
    <w:p w14:paraId="10098466">
      <w:pPr>
        <w:keepNext w:val="0"/>
        <w:keepLines w:val="0"/>
        <w:pageBreakBefore w:val="0"/>
        <w:widowControl/>
        <w:spacing w:before="100" w:after="60" w:line="252" w:lineRule="auto"/>
      </w:pPr>
      <w:r>
        <w:rPr>
          <w:rFonts w:ascii="Times New Roman" w:hAnsi="Times New Roman" w:eastAsia="Times New Roman"/>
          <w:b/>
          <w:sz w:val="24"/>
        </w:rPr>
        <w:t>Team Leader Signature: _________________________________</w:t>
      </w:r>
    </w:p>
    <w:p w14:paraId="1890D0EB">
      <w:pPr>
        <w:keepNext w:val="0"/>
        <w:keepLines w:val="0"/>
        <w:pageBreakBefore w:val="0"/>
        <w:widowControl/>
        <w:spacing w:before="0" w:after="40" w:line="240" w:lineRule="auto"/>
      </w:pPr>
    </w:p>
    <w:p w14:paraId="00E43193">
      <w:pPr>
        <w:pStyle w:val="3"/>
        <w:keepNext/>
        <w:keepLines w:val="0"/>
        <w:pageBreakBefore w:val="0"/>
        <w:widowControl/>
        <w:spacing w:before="160" w:after="100" w:line="252" w:lineRule="auto"/>
      </w:pPr>
      <w:r>
        <w:rPr>
          <w:rFonts w:ascii="Times New Roman" w:hAnsi="Times New Roman" w:eastAsia="Times New Roman"/>
          <w:b/>
          <w:sz w:val="26"/>
        </w:rPr>
        <w:t>36.5 Character Growth Reflection Template</w:t>
      </w:r>
    </w:p>
    <w:p w14:paraId="5A1F6576">
      <w:pPr>
        <w:keepNext w:val="0"/>
        <w:keepLines w:val="0"/>
        <w:pageBreakBefore w:val="0"/>
        <w:widowControl/>
        <w:spacing w:before="0" w:after="100" w:line="252" w:lineRule="auto"/>
      </w:pPr>
      <w:r>
        <w:rPr>
          <w:rFonts w:ascii="Times New Roman" w:hAnsi="Times New Roman" w:eastAsia="Times New Roman"/>
          <w:b w:val="0"/>
          <w:sz w:val="23"/>
        </w:rPr>
        <w:t>Student Name: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Month: _______________________________________________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0B492AD3">
        <w:trPr>
          <w:jc w:val="center"/>
        </w:trPr>
        <w:tc>
          <w:tcPr>
            <w:tcW w:w="5161" w:type="dxa"/>
            <w:shd w:val="clear" w:color="auto" w:fill="D9EAF7"/>
            <w:tcMar>
              <w:top w:w="35" w:type="dxa"/>
              <w:left w:w="35" w:type="dxa"/>
              <w:bottom w:w="35" w:type="dxa"/>
              <w:right w:w="35" w:type="dxa"/>
            </w:tcMar>
            <w:vAlign w:val="top"/>
          </w:tcPr>
          <w:p w14:paraId="0A6BBC2C">
            <w:pPr>
              <w:keepNext w:val="0"/>
              <w:keepLines w:val="0"/>
              <w:pageBreakBefore w:val="0"/>
              <w:widowControl/>
              <w:spacing w:before="0" w:after="0" w:line="240" w:lineRule="auto"/>
            </w:pPr>
            <w:r>
              <w:rPr>
                <w:rFonts w:ascii="Times New Roman" w:hAnsi="Times New Roman" w:eastAsia="Times New Roman"/>
                <w:b/>
                <w:sz w:val="19"/>
              </w:rPr>
              <w:t>Character Area</w:t>
            </w:r>
          </w:p>
        </w:tc>
        <w:tc>
          <w:tcPr>
            <w:tcW w:w="5161" w:type="dxa"/>
            <w:shd w:val="clear" w:color="auto" w:fill="D9EAF7"/>
            <w:tcMar>
              <w:top w:w="35" w:type="dxa"/>
              <w:left w:w="35" w:type="dxa"/>
              <w:bottom w:w="35" w:type="dxa"/>
              <w:right w:w="35" w:type="dxa"/>
            </w:tcMar>
            <w:vAlign w:val="top"/>
          </w:tcPr>
          <w:p w14:paraId="78118C74">
            <w:pPr>
              <w:keepNext w:val="0"/>
              <w:keepLines w:val="0"/>
              <w:pageBreakBefore w:val="0"/>
              <w:widowControl/>
              <w:spacing w:before="0" w:after="0" w:line="240" w:lineRule="auto"/>
            </w:pPr>
            <w:r>
              <w:rPr>
                <w:rFonts w:ascii="Times New Roman" w:hAnsi="Times New Roman" w:eastAsia="Times New Roman"/>
                <w:b/>
                <w:sz w:val="19"/>
              </w:rPr>
              <w:t>Reflection</w:t>
            </w:r>
          </w:p>
        </w:tc>
      </w:tr>
      <w:tr w14:paraId="2457D2A9">
        <w:trPr>
          <w:jc w:val="center"/>
        </w:trPr>
        <w:tc>
          <w:tcPr>
            <w:tcW w:w="5161" w:type="dxa"/>
            <w:tcMar>
              <w:top w:w="35" w:type="dxa"/>
              <w:left w:w="35" w:type="dxa"/>
              <w:bottom w:w="35" w:type="dxa"/>
              <w:right w:w="35" w:type="dxa"/>
            </w:tcMar>
            <w:vAlign w:val="top"/>
          </w:tcPr>
          <w:p w14:paraId="6C7491E2">
            <w:pPr>
              <w:keepNext w:val="0"/>
              <w:keepLines w:val="0"/>
              <w:pageBreakBefore w:val="0"/>
              <w:widowControl/>
              <w:spacing w:before="0" w:after="0" w:line="240" w:lineRule="auto"/>
            </w:pPr>
            <w:r>
              <w:rPr>
                <w:rFonts w:ascii="Times New Roman" w:hAnsi="Times New Roman" w:eastAsia="Times New Roman"/>
                <w:b w:val="0"/>
                <w:sz w:val="19"/>
              </w:rPr>
              <w:t>One character weakness I noticed</w:t>
            </w:r>
          </w:p>
        </w:tc>
        <w:tc>
          <w:tcPr>
            <w:tcW w:w="5161" w:type="dxa"/>
            <w:tcMar>
              <w:top w:w="35" w:type="dxa"/>
              <w:left w:w="35" w:type="dxa"/>
              <w:bottom w:w="35" w:type="dxa"/>
              <w:right w:w="35" w:type="dxa"/>
            </w:tcMar>
            <w:vAlign w:val="top"/>
          </w:tcPr>
          <w:p w14:paraId="0FF8D321">
            <w:pPr>
              <w:keepNext w:val="0"/>
              <w:keepLines w:val="0"/>
              <w:pageBreakBefore w:val="0"/>
              <w:widowControl/>
              <w:spacing w:before="0" w:after="0" w:line="240" w:lineRule="auto"/>
            </w:pPr>
          </w:p>
        </w:tc>
      </w:tr>
      <w:tr w14:paraId="1E0B198E">
        <w:trPr>
          <w:jc w:val="center"/>
        </w:trPr>
        <w:tc>
          <w:tcPr>
            <w:tcW w:w="5161" w:type="dxa"/>
            <w:tcMar>
              <w:top w:w="35" w:type="dxa"/>
              <w:left w:w="35" w:type="dxa"/>
              <w:bottom w:w="35" w:type="dxa"/>
              <w:right w:w="35" w:type="dxa"/>
            </w:tcMar>
            <w:vAlign w:val="top"/>
          </w:tcPr>
          <w:p w14:paraId="4B1C5B33">
            <w:pPr>
              <w:keepNext w:val="0"/>
              <w:keepLines w:val="0"/>
              <w:pageBreakBefore w:val="0"/>
              <w:widowControl/>
              <w:spacing w:before="0" w:after="0" w:line="240" w:lineRule="auto"/>
            </w:pPr>
            <w:r>
              <w:rPr>
                <w:rFonts w:ascii="Times New Roman" w:hAnsi="Times New Roman" w:eastAsia="Times New Roman"/>
                <w:b w:val="0"/>
                <w:sz w:val="19"/>
              </w:rPr>
              <w:t>What caused this weakness?</w:t>
            </w:r>
          </w:p>
        </w:tc>
        <w:tc>
          <w:tcPr>
            <w:tcW w:w="5161" w:type="dxa"/>
            <w:tcMar>
              <w:top w:w="35" w:type="dxa"/>
              <w:left w:w="35" w:type="dxa"/>
              <w:bottom w:w="35" w:type="dxa"/>
              <w:right w:w="35" w:type="dxa"/>
            </w:tcMar>
            <w:vAlign w:val="top"/>
          </w:tcPr>
          <w:p w14:paraId="5C4F811C">
            <w:pPr>
              <w:keepNext w:val="0"/>
              <w:keepLines w:val="0"/>
              <w:pageBreakBefore w:val="0"/>
              <w:widowControl/>
              <w:spacing w:before="0" w:after="0" w:line="240" w:lineRule="auto"/>
            </w:pPr>
          </w:p>
        </w:tc>
      </w:tr>
      <w:tr w14:paraId="13D2198D">
        <w:trPr>
          <w:jc w:val="center"/>
        </w:trPr>
        <w:tc>
          <w:tcPr>
            <w:tcW w:w="5161" w:type="dxa"/>
            <w:tcMar>
              <w:top w:w="35" w:type="dxa"/>
              <w:left w:w="35" w:type="dxa"/>
              <w:bottom w:w="35" w:type="dxa"/>
              <w:right w:w="35" w:type="dxa"/>
            </w:tcMar>
            <w:vAlign w:val="top"/>
          </w:tcPr>
          <w:p w14:paraId="7A23442F">
            <w:pPr>
              <w:keepNext w:val="0"/>
              <w:keepLines w:val="0"/>
              <w:pageBreakBefore w:val="0"/>
              <w:widowControl/>
              <w:spacing w:before="0" w:after="0" w:line="240" w:lineRule="auto"/>
            </w:pPr>
            <w:r>
              <w:rPr>
                <w:rFonts w:ascii="Times New Roman" w:hAnsi="Times New Roman" w:eastAsia="Times New Roman"/>
                <w:b w:val="0"/>
                <w:sz w:val="19"/>
              </w:rPr>
              <w:t>How did it affect others?</w:t>
            </w:r>
          </w:p>
        </w:tc>
        <w:tc>
          <w:tcPr>
            <w:tcW w:w="5161" w:type="dxa"/>
            <w:tcMar>
              <w:top w:w="35" w:type="dxa"/>
              <w:left w:w="35" w:type="dxa"/>
              <w:bottom w:w="35" w:type="dxa"/>
              <w:right w:w="35" w:type="dxa"/>
            </w:tcMar>
            <w:vAlign w:val="top"/>
          </w:tcPr>
          <w:p w14:paraId="58D055AE">
            <w:pPr>
              <w:keepNext w:val="0"/>
              <w:keepLines w:val="0"/>
              <w:pageBreakBefore w:val="0"/>
              <w:widowControl/>
              <w:spacing w:before="0" w:after="0" w:line="240" w:lineRule="auto"/>
            </w:pPr>
          </w:p>
        </w:tc>
      </w:tr>
      <w:tr w14:paraId="4A18DE7C">
        <w:trPr>
          <w:jc w:val="center"/>
        </w:trPr>
        <w:tc>
          <w:tcPr>
            <w:tcW w:w="5161" w:type="dxa"/>
            <w:tcMar>
              <w:top w:w="35" w:type="dxa"/>
              <w:left w:w="35" w:type="dxa"/>
              <w:bottom w:w="35" w:type="dxa"/>
              <w:right w:w="35" w:type="dxa"/>
            </w:tcMar>
            <w:vAlign w:val="top"/>
          </w:tcPr>
          <w:p w14:paraId="76C61060">
            <w:pPr>
              <w:keepNext w:val="0"/>
              <w:keepLines w:val="0"/>
              <w:pageBreakBefore w:val="0"/>
              <w:widowControl/>
              <w:spacing w:before="0" w:after="0" w:line="240" w:lineRule="auto"/>
            </w:pPr>
            <w:r>
              <w:rPr>
                <w:rFonts w:ascii="Times New Roman" w:hAnsi="Times New Roman" w:eastAsia="Times New Roman"/>
                <w:b w:val="0"/>
                <w:sz w:val="19"/>
              </w:rPr>
              <w:t>What correction did I receive?</w:t>
            </w:r>
          </w:p>
        </w:tc>
        <w:tc>
          <w:tcPr>
            <w:tcW w:w="5161" w:type="dxa"/>
            <w:tcMar>
              <w:top w:w="35" w:type="dxa"/>
              <w:left w:w="35" w:type="dxa"/>
              <w:bottom w:w="35" w:type="dxa"/>
              <w:right w:w="35" w:type="dxa"/>
            </w:tcMar>
            <w:vAlign w:val="top"/>
          </w:tcPr>
          <w:p w14:paraId="77704241">
            <w:pPr>
              <w:keepNext w:val="0"/>
              <w:keepLines w:val="0"/>
              <w:pageBreakBefore w:val="0"/>
              <w:widowControl/>
              <w:spacing w:before="0" w:after="0" w:line="240" w:lineRule="auto"/>
            </w:pPr>
          </w:p>
        </w:tc>
      </w:tr>
      <w:tr w14:paraId="7C404F4B">
        <w:trPr>
          <w:jc w:val="center"/>
        </w:trPr>
        <w:tc>
          <w:tcPr>
            <w:tcW w:w="5161" w:type="dxa"/>
            <w:tcMar>
              <w:top w:w="35" w:type="dxa"/>
              <w:left w:w="35" w:type="dxa"/>
              <w:bottom w:w="35" w:type="dxa"/>
              <w:right w:w="35" w:type="dxa"/>
            </w:tcMar>
            <w:vAlign w:val="top"/>
          </w:tcPr>
          <w:p w14:paraId="74754ABD">
            <w:pPr>
              <w:keepNext w:val="0"/>
              <w:keepLines w:val="0"/>
              <w:pageBreakBefore w:val="0"/>
              <w:widowControl/>
              <w:spacing w:before="0" w:after="0" w:line="240" w:lineRule="auto"/>
            </w:pPr>
            <w:r>
              <w:rPr>
                <w:rFonts w:ascii="Times New Roman" w:hAnsi="Times New Roman" w:eastAsia="Times New Roman"/>
                <w:b w:val="0"/>
                <w:sz w:val="19"/>
              </w:rPr>
              <w:t>How did I respond to correction?</w:t>
            </w:r>
          </w:p>
        </w:tc>
        <w:tc>
          <w:tcPr>
            <w:tcW w:w="5161" w:type="dxa"/>
            <w:tcMar>
              <w:top w:w="35" w:type="dxa"/>
              <w:left w:w="35" w:type="dxa"/>
              <w:bottom w:w="35" w:type="dxa"/>
              <w:right w:w="35" w:type="dxa"/>
            </w:tcMar>
            <w:vAlign w:val="top"/>
          </w:tcPr>
          <w:p w14:paraId="5985A0D3">
            <w:pPr>
              <w:keepNext w:val="0"/>
              <w:keepLines w:val="0"/>
              <w:pageBreakBefore w:val="0"/>
              <w:widowControl/>
              <w:spacing w:before="0" w:after="0" w:line="240" w:lineRule="auto"/>
            </w:pPr>
          </w:p>
        </w:tc>
      </w:tr>
      <w:tr w14:paraId="66385CC2">
        <w:trPr>
          <w:jc w:val="center"/>
        </w:trPr>
        <w:tc>
          <w:tcPr>
            <w:tcW w:w="5161" w:type="dxa"/>
            <w:tcMar>
              <w:top w:w="35" w:type="dxa"/>
              <w:left w:w="35" w:type="dxa"/>
              <w:bottom w:w="35" w:type="dxa"/>
              <w:right w:w="35" w:type="dxa"/>
            </w:tcMar>
            <w:vAlign w:val="top"/>
          </w:tcPr>
          <w:p w14:paraId="0FCA4383">
            <w:pPr>
              <w:keepNext w:val="0"/>
              <w:keepLines w:val="0"/>
              <w:pageBreakBefore w:val="0"/>
              <w:widowControl/>
              <w:spacing w:before="0" w:after="0" w:line="240" w:lineRule="auto"/>
            </w:pPr>
            <w:r>
              <w:rPr>
                <w:rFonts w:ascii="Times New Roman" w:hAnsi="Times New Roman" w:eastAsia="Times New Roman"/>
                <w:b w:val="0"/>
                <w:sz w:val="19"/>
              </w:rPr>
              <w:t>What improvement have I made?</w:t>
            </w:r>
          </w:p>
        </w:tc>
        <w:tc>
          <w:tcPr>
            <w:tcW w:w="5161" w:type="dxa"/>
            <w:tcMar>
              <w:top w:w="35" w:type="dxa"/>
              <w:left w:w="35" w:type="dxa"/>
              <w:bottom w:w="35" w:type="dxa"/>
              <w:right w:w="35" w:type="dxa"/>
            </w:tcMar>
            <w:vAlign w:val="top"/>
          </w:tcPr>
          <w:p w14:paraId="0CF10AF0">
            <w:pPr>
              <w:keepNext w:val="0"/>
              <w:keepLines w:val="0"/>
              <w:pageBreakBefore w:val="0"/>
              <w:widowControl/>
              <w:spacing w:before="0" w:after="0" w:line="240" w:lineRule="auto"/>
            </w:pPr>
          </w:p>
        </w:tc>
      </w:tr>
      <w:tr w14:paraId="61E7312E">
        <w:trPr>
          <w:jc w:val="center"/>
        </w:trPr>
        <w:tc>
          <w:tcPr>
            <w:tcW w:w="5161" w:type="dxa"/>
            <w:tcMar>
              <w:top w:w="35" w:type="dxa"/>
              <w:left w:w="35" w:type="dxa"/>
              <w:bottom w:w="35" w:type="dxa"/>
              <w:right w:w="35" w:type="dxa"/>
            </w:tcMar>
            <w:vAlign w:val="top"/>
          </w:tcPr>
          <w:p w14:paraId="45B3B9DD">
            <w:pPr>
              <w:keepNext w:val="0"/>
              <w:keepLines w:val="0"/>
              <w:pageBreakBefore w:val="0"/>
              <w:widowControl/>
              <w:spacing w:before="0" w:after="0" w:line="240" w:lineRule="auto"/>
            </w:pPr>
            <w:r>
              <w:rPr>
                <w:rFonts w:ascii="Times New Roman" w:hAnsi="Times New Roman" w:eastAsia="Times New Roman"/>
                <w:b w:val="0"/>
                <w:sz w:val="19"/>
              </w:rPr>
              <w:t>What Scripture helped me?</w:t>
            </w:r>
          </w:p>
        </w:tc>
        <w:tc>
          <w:tcPr>
            <w:tcW w:w="5161" w:type="dxa"/>
            <w:tcMar>
              <w:top w:w="35" w:type="dxa"/>
              <w:left w:w="35" w:type="dxa"/>
              <w:bottom w:w="35" w:type="dxa"/>
              <w:right w:w="35" w:type="dxa"/>
            </w:tcMar>
            <w:vAlign w:val="top"/>
          </w:tcPr>
          <w:p w14:paraId="03C8B3F2">
            <w:pPr>
              <w:keepNext w:val="0"/>
              <w:keepLines w:val="0"/>
              <w:pageBreakBefore w:val="0"/>
              <w:widowControl/>
              <w:spacing w:before="0" w:after="0" w:line="240" w:lineRule="auto"/>
            </w:pPr>
          </w:p>
        </w:tc>
      </w:tr>
      <w:tr w14:paraId="27F71D2B">
        <w:trPr>
          <w:jc w:val="center"/>
        </w:trPr>
        <w:tc>
          <w:tcPr>
            <w:tcW w:w="5161" w:type="dxa"/>
            <w:tcMar>
              <w:top w:w="35" w:type="dxa"/>
              <w:left w:w="35" w:type="dxa"/>
              <w:bottom w:w="35" w:type="dxa"/>
              <w:right w:w="35" w:type="dxa"/>
            </w:tcMar>
            <w:vAlign w:val="top"/>
          </w:tcPr>
          <w:p w14:paraId="4D990BA8">
            <w:pPr>
              <w:keepNext w:val="0"/>
              <w:keepLines w:val="0"/>
              <w:pageBreakBefore w:val="0"/>
              <w:widowControl/>
              <w:spacing w:before="0" w:after="0" w:line="240" w:lineRule="auto"/>
            </w:pPr>
            <w:r>
              <w:rPr>
                <w:rFonts w:ascii="Times New Roman" w:hAnsi="Times New Roman" w:eastAsia="Times New Roman"/>
                <w:b w:val="0"/>
                <w:sz w:val="19"/>
              </w:rPr>
              <w:t>What must I keep working on?</w:t>
            </w:r>
          </w:p>
        </w:tc>
        <w:tc>
          <w:tcPr>
            <w:tcW w:w="5161" w:type="dxa"/>
            <w:tcMar>
              <w:top w:w="35" w:type="dxa"/>
              <w:left w:w="35" w:type="dxa"/>
              <w:bottom w:w="35" w:type="dxa"/>
              <w:right w:w="35" w:type="dxa"/>
            </w:tcMar>
            <w:vAlign w:val="top"/>
          </w:tcPr>
          <w:p w14:paraId="360437EE">
            <w:pPr>
              <w:keepNext w:val="0"/>
              <w:keepLines w:val="0"/>
              <w:pageBreakBefore w:val="0"/>
              <w:widowControl/>
              <w:spacing w:before="0" w:after="0" w:line="240" w:lineRule="auto"/>
            </w:pPr>
          </w:p>
        </w:tc>
      </w:tr>
    </w:tbl>
    <w:p w14:paraId="530A5CAF">
      <w:pPr>
        <w:keepNext w:val="0"/>
        <w:keepLines w:val="0"/>
        <w:pageBreakBefore w:val="0"/>
        <w:widowControl/>
        <w:spacing w:before="0" w:after="60" w:line="240" w:lineRule="auto"/>
      </w:pPr>
    </w:p>
    <w:p w14:paraId="3EAAB5B2">
      <w:pPr>
        <w:keepNext w:val="0"/>
        <w:keepLines w:val="0"/>
        <w:pageBreakBefore w:val="0"/>
        <w:widowControl/>
        <w:spacing w:before="0" w:after="100" w:line="252" w:lineRule="auto"/>
      </w:pPr>
      <w:r>
        <w:rPr>
          <w:rFonts w:ascii="Times New Roman" w:hAnsi="Times New Roman" w:eastAsia="Times New Roman"/>
          <w:b w:val="0"/>
          <w:sz w:val="23"/>
        </w:rPr>
        <w:t>Student Declaration:</w:t>
      </w:r>
      <w:r>
        <w:rPr>
          <w:rFonts w:ascii="Times New Roman" w:hAnsi="Times New Roman" w:eastAsia="Times New Roman"/>
          <w:b w:val="0"/>
          <w:sz w:val="23"/>
        </w:rPr>
        <w:br w:type="textWrapping"/>
      </w:r>
      <w:r>
        <w:rPr>
          <w:rFonts w:ascii="Times New Roman" w:hAnsi="Times New Roman" w:eastAsia="Times New Roman"/>
          <w:b w:val="0"/>
          <w:sz w:val="23"/>
        </w:rPr>
        <w:t>I confirm that this reflection is honest.</w:t>
      </w:r>
    </w:p>
    <w:p w14:paraId="5E77EB8F">
      <w:pPr>
        <w:keepNext w:val="0"/>
        <w:keepLines w:val="0"/>
        <w:pageBreakBefore w:val="0"/>
        <w:widowControl/>
        <w:spacing w:before="100" w:after="60" w:line="252" w:lineRule="auto"/>
      </w:pPr>
      <w:r>
        <w:rPr>
          <w:rFonts w:ascii="Times New Roman" w:hAnsi="Times New Roman" w:eastAsia="Times New Roman"/>
          <w:b/>
          <w:sz w:val="24"/>
        </w:rPr>
        <w:t>Student Signature: _____________________________________</w:t>
      </w:r>
    </w:p>
    <w:p w14:paraId="7595649E">
      <w:pPr>
        <w:keepNext w:val="0"/>
        <w:keepLines w:val="0"/>
        <w:pageBreakBefore w:val="0"/>
        <w:widowControl/>
        <w:spacing w:before="100" w:after="60" w:line="252" w:lineRule="auto"/>
      </w:pPr>
      <w:r>
        <w:rPr>
          <w:rFonts w:ascii="Times New Roman" w:hAnsi="Times New Roman" w:eastAsia="Times New Roman"/>
          <w:b/>
          <w:sz w:val="24"/>
        </w:rPr>
        <w:t>Mentor Comment</w:t>
      </w:r>
    </w:p>
    <w:p w14:paraId="541FA84C">
      <w:pPr>
        <w:keepNext w:val="0"/>
        <w:keepLines w:val="0"/>
        <w:pageBreakBefore w:val="0"/>
        <w:widowControl/>
        <w:spacing w:before="0" w:after="40" w:line="240" w:lineRule="auto"/>
      </w:pPr>
    </w:p>
    <w:p w14:paraId="66687953">
      <w:pPr>
        <w:keepNext w:val="0"/>
        <w:keepLines w:val="0"/>
        <w:pageBreakBefore w:val="0"/>
        <w:widowControl/>
        <w:spacing w:before="100" w:after="60" w:line="252" w:lineRule="auto"/>
      </w:pPr>
      <w:r>
        <w:rPr>
          <w:rFonts w:ascii="Times New Roman" w:hAnsi="Times New Roman" w:eastAsia="Times New Roman"/>
          <w:b/>
          <w:sz w:val="24"/>
        </w:rPr>
        <w:t>Mentor Signature: ______________________________________</w:t>
      </w:r>
    </w:p>
    <w:p w14:paraId="7E2706C4">
      <w:pPr>
        <w:keepNext w:val="0"/>
        <w:keepLines w:val="0"/>
        <w:pageBreakBefore w:val="0"/>
        <w:widowControl/>
        <w:spacing w:before="0" w:after="40" w:line="240" w:lineRule="auto"/>
      </w:pPr>
    </w:p>
    <w:p w14:paraId="52D27D6C">
      <w:pPr>
        <w:pStyle w:val="3"/>
        <w:keepNext/>
        <w:keepLines w:val="0"/>
        <w:pageBreakBefore w:val="0"/>
        <w:widowControl/>
        <w:spacing w:before="160" w:after="100" w:line="252" w:lineRule="auto"/>
      </w:pPr>
      <w:r>
        <w:rPr>
          <w:rFonts w:ascii="Times New Roman" w:hAnsi="Times New Roman" w:eastAsia="Times New Roman"/>
          <w:b/>
          <w:sz w:val="26"/>
        </w:rPr>
        <w:t>36.6 Mentor Review Page Template</w:t>
      </w:r>
    </w:p>
    <w:p w14:paraId="49EE56D4">
      <w:pPr>
        <w:keepNext w:val="0"/>
        <w:keepLines w:val="0"/>
        <w:pageBreakBefore w:val="0"/>
        <w:widowControl/>
        <w:spacing w:before="0" w:after="100" w:line="252" w:lineRule="auto"/>
      </w:pPr>
      <w:r>
        <w:rPr>
          <w:rFonts w:ascii="Times New Roman" w:hAnsi="Times New Roman" w:eastAsia="Times New Roman"/>
          <w:b w:val="0"/>
          <w:sz w:val="23"/>
        </w:rPr>
        <w:t>Student Name: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Review Period: 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Mentor Name: __________________________________________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5BAC0A8E">
        <w:trPr>
          <w:jc w:val="center"/>
        </w:trPr>
        <w:tc>
          <w:tcPr>
            <w:tcW w:w="5161" w:type="dxa"/>
            <w:shd w:val="clear" w:color="auto" w:fill="D9EAF7"/>
            <w:tcMar>
              <w:top w:w="35" w:type="dxa"/>
              <w:left w:w="35" w:type="dxa"/>
              <w:bottom w:w="35" w:type="dxa"/>
              <w:right w:w="35" w:type="dxa"/>
            </w:tcMar>
            <w:vAlign w:val="top"/>
          </w:tcPr>
          <w:p w14:paraId="5C6A66FC">
            <w:pPr>
              <w:keepNext w:val="0"/>
              <w:keepLines w:val="0"/>
              <w:pageBreakBefore w:val="0"/>
              <w:widowControl/>
              <w:spacing w:before="0" w:after="0" w:line="240" w:lineRule="auto"/>
            </w:pPr>
            <w:r>
              <w:rPr>
                <w:rFonts w:ascii="Times New Roman" w:hAnsi="Times New Roman" w:eastAsia="Times New Roman"/>
                <w:b/>
                <w:sz w:val="19"/>
              </w:rPr>
              <w:t>Area Reviewed</w:t>
            </w:r>
          </w:p>
        </w:tc>
        <w:tc>
          <w:tcPr>
            <w:tcW w:w="5161" w:type="dxa"/>
            <w:shd w:val="clear" w:color="auto" w:fill="D9EAF7"/>
            <w:tcMar>
              <w:top w:w="35" w:type="dxa"/>
              <w:left w:w="35" w:type="dxa"/>
              <w:bottom w:w="35" w:type="dxa"/>
              <w:right w:w="35" w:type="dxa"/>
            </w:tcMar>
            <w:vAlign w:val="top"/>
          </w:tcPr>
          <w:p w14:paraId="17380141">
            <w:pPr>
              <w:keepNext w:val="0"/>
              <w:keepLines w:val="0"/>
              <w:pageBreakBefore w:val="0"/>
              <w:widowControl/>
              <w:spacing w:before="0" w:after="0" w:line="240" w:lineRule="auto"/>
            </w:pPr>
            <w:r>
              <w:rPr>
                <w:rFonts w:ascii="Times New Roman" w:hAnsi="Times New Roman" w:eastAsia="Times New Roman"/>
                <w:b/>
                <w:sz w:val="19"/>
              </w:rPr>
              <w:t>Mentor Comment</w:t>
            </w:r>
          </w:p>
        </w:tc>
      </w:tr>
      <w:tr w14:paraId="6D832B2B">
        <w:trPr>
          <w:jc w:val="center"/>
        </w:trPr>
        <w:tc>
          <w:tcPr>
            <w:tcW w:w="5161" w:type="dxa"/>
            <w:tcMar>
              <w:top w:w="35" w:type="dxa"/>
              <w:left w:w="35" w:type="dxa"/>
              <w:bottom w:w="35" w:type="dxa"/>
              <w:right w:w="35" w:type="dxa"/>
            </w:tcMar>
            <w:vAlign w:val="top"/>
          </w:tcPr>
          <w:p w14:paraId="5F9831F9">
            <w:pPr>
              <w:keepNext w:val="0"/>
              <w:keepLines w:val="0"/>
              <w:pageBreakBefore w:val="0"/>
              <w:widowControl/>
              <w:spacing w:before="0" w:after="0" w:line="240" w:lineRule="auto"/>
            </w:pPr>
            <w:r>
              <w:rPr>
                <w:rFonts w:ascii="Times New Roman" w:hAnsi="Times New Roman" w:eastAsia="Times New Roman"/>
                <w:b w:val="0"/>
                <w:sz w:val="19"/>
              </w:rPr>
              <w:t>Spiritual growth</w:t>
            </w:r>
          </w:p>
        </w:tc>
        <w:tc>
          <w:tcPr>
            <w:tcW w:w="5161" w:type="dxa"/>
            <w:tcMar>
              <w:top w:w="35" w:type="dxa"/>
              <w:left w:w="35" w:type="dxa"/>
              <w:bottom w:w="35" w:type="dxa"/>
              <w:right w:w="35" w:type="dxa"/>
            </w:tcMar>
            <w:vAlign w:val="top"/>
          </w:tcPr>
          <w:p w14:paraId="10A19F3D">
            <w:pPr>
              <w:keepNext w:val="0"/>
              <w:keepLines w:val="0"/>
              <w:pageBreakBefore w:val="0"/>
              <w:widowControl/>
              <w:spacing w:before="0" w:after="0" w:line="240" w:lineRule="auto"/>
            </w:pPr>
          </w:p>
        </w:tc>
      </w:tr>
      <w:tr w14:paraId="1AD5A258">
        <w:trPr>
          <w:jc w:val="center"/>
        </w:trPr>
        <w:tc>
          <w:tcPr>
            <w:tcW w:w="5161" w:type="dxa"/>
            <w:tcMar>
              <w:top w:w="35" w:type="dxa"/>
              <w:left w:w="35" w:type="dxa"/>
              <w:bottom w:w="35" w:type="dxa"/>
              <w:right w:w="35" w:type="dxa"/>
            </w:tcMar>
            <w:vAlign w:val="top"/>
          </w:tcPr>
          <w:p w14:paraId="4854054B">
            <w:pPr>
              <w:keepNext w:val="0"/>
              <w:keepLines w:val="0"/>
              <w:pageBreakBefore w:val="0"/>
              <w:widowControl/>
              <w:spacing w:before="0" w:after="0" w:line="240" w:lineRule="auto"/>
            </w:pPr>
            <w:r>
              <w:rPr>
                <w:rFonts w:ascii="Times New Roman" w:hAnsi="Times New Roman" w:eastAsia="Times New Roman"/>
                <w:b w:val="0"/>
                <w:sz w:val="19"/>
              </w:rPr>
              <w:t>Character growth</w:t>
            </w:r>
          </w:p>
        </w:tc>
        <w:tc>
          <w:tcPr>
            <w:tcW w:w="5161" w:type="dxa"/>
            <w:tcMar>
              <w:top w:w="35" w:type="dxa"/>
              <w:left w:w="35" w:type="dxa"/>
              <w:bottom w:w="35" w:type="dxa"/>
              <w:right w:w="35" w:type="dxa"/>
            </w:tcMar>
            <w:vAlign w:val="top"/>
          </w:tcPr>
          <w:p w14:paraId="32F686B7">
            <w:pPr>
              <w:keepNext w:val="0"/>
              <w:keepLines w:val="0"/>
              <w:pageBreakBefore w:val="0"/>
              <w:widowControl/>
              <w:spacing w:before="0" w:after="0" w:line="240" w:lineRule="auto"/>
            </w:pPr>
          </w:p>
        </w:tc>
      </w:tr>
      <w:tr w14:paraId="0FE5F768">
        <w:trPr>
          <w:jc w:val="center"/>
        </w:trPr>
        <w:tc>
          <w:tcPr>
            <w:tcW w:w="5161" w:type="dxa"/>
            <w:tcMar>
              <w:top w:w="35" w:type="dxa"/>
              <w:left w:w="35" w:type="dxa"/>
              <w:bottom w:w="35" w:type="dxa"/>
              <w:right w:w="35" w:type="dxa"/>
            </w:tcMar>
            <w:vAlign w:val="top"/>
          </w:tcPr>
          <w:p w14:paraId="109AAB30">
            <w:pPr>
              <w:keepNext w:val="0"/>
              <w:keepLines w:val="0"/>
              <w:pageBreakBefore w:val="0"/>
              <w:widowControl/>
              <w:spacing w:before="0" w:after="0" w:line="240" w:lineRule="auto"/>
            </w:pPr>
            <w:r>
              <w:rPr>
                <w:rFonts w:ascii="Times New Roman" w:hAnsi="Times New Roman" w:eastAsia="Times New Roman"/>
                <w:b w:val="0"/>
                <w:sz w:val="19"/>
              </w:rPr>
              <w:t>Discipline and punctuality</w:t>
            </w:r>
          </w:p>
        </w:tc>
        <w:tc>
          <w:tcPr>
            <w:tcW w:w="5161" w:type="dxa"/>
            <w:tcMar>
              <w:top w:w="35" w:type="dxa"/>
              <w:left w:w="35" w:type="dxa"/>
              <w:bottom w:w="35" w:type="dxa"/>
              <w:right w:w="35" w:type="dxa"/>
            </w:tcMar>
            <w:vAlign w:val="top"/>
          </w:tcPr>
          <w:p w14:paraId="667B940C">
            <w:pPr>
              <w:keepNext w:val="0"/>
              <w:keepLines w:val="0"/>
              <w:pageBreakBefore w:val="0"/>
              <w:widowControl/>
              <w:spacing w:before="0" w:after="0" w:line="240" w:lineRule="auto"/>
            </w:pPr>
          </w:p>
        </w:tc>
      </w:tr>
      <w:tr w14:paraId="37ED0363">
        <w:trPr>
          <w:jc w:val="center"/>
        </w:trPr>
        <w:tc>
          <w:tcPr>
            <w:tcW w:w="5161" w:type="dxa"/>
            <w:tcMar>
              <w:top w:w="35" w:type="dxa"/>
              <w:left w:w="35" w:type="dxa"/>
              <w:bottom w:w="35" w:type="dxa"/>
              <w:right w:w="35" w:type="dxa"/>
            </w:tcMar>
            <w:vAlign w:val="top"/>
          </w:tcPr>
          <w:p w14:paraId="6ED30FD9">
            <w:pPr>
              <w:keepNext w:val="0"/>
              <w:keepLines w:val="0"/>
              <w:pageBreakBefore w:val="0"/>
              <w:widowControl/>
              <w:spacing w:before="0" w:after="0" w:line="240" w:lineRule="auto"/>
            </w:pPr>
            <w:r>
              <w:rPr>
                <w:rFonts w:ascii="Times New Roman" w:hAnsi="Times New Roman" w:eastAsia="Times New Roman"/>
                <w:b w:val="0"/>
                <w:sz w:val="19"/>
              </w:rPr>
              <w:t>Response to correction</w:t>
            </w:r>
          </w:p>
        </w:tc>
        <w:tc>
          <w:tcPr>
            <w:tcW w:w="5161" w:type="dxa"/>
            <w:tcMar>
              <w:top w:w="35" w:type="dxa"/>
              <w:left w:w="35" w:type="dxa"/>
              <w:bottom w:w="35" w:type="dxa"/>
              <w:right w:w="35" w:type="dxa"/>
            </w:tcMar>
            <w:vAlign w:val="top"/>
          </w:tcPr>
          <w:p w14:paraId="147014BA">
            <w:pPr>
              <w:keepNext w:val="0"/>
              <w:keepLines w:val="0"/>
              <w:pageBreakBefore w:val="0"/>
              <w:widowControl/>
              <w:spacing w:before="0" w:after="0" w:line="240" w:lineRule="auto"/>
            </w:pPr>
          </w:p>
        </w:tc>
      </w:tr>
      <w:tr w14:paraId="31EA4D7E">
        <w:trPr>
          <w:jc w:val="center"/>
        </w:trPr>
        <w:tc>
          <w:tcPr>
            <w:tcW w:w="5161" w:type="dxa"/>
            <w:tcMar>
              <w:top w:w="35" w:type="dxa"/>
              <w:left w:w="35" w:type="dxa"/>
              <w:bottom w:w="35" w:type="dxa"/>
              <w:right w:w="35" w:type="dxa"/>
            </w:tcMar>
            <w:vAlign w:val="top"/>
          </w:tcPr>
          <w:p w14:paraId="7D29E079">
            <w:pPr>
              <w:keepNext w:val="0"/>
              <w:keepLines w:val="0"/>
              <w:pageBreakBefore w:val="0"/>
              <w:widowControl/>
              <w:spacing w:before="0" w:after="0" w:line="240" w:lineRule="auto"/>
            </w:pPr>
            <w:r>
              <w:rPr>
                <w:rFonts w:ascii="Times New Roman" w:hAnsi="Times New Roman" w:eastAsia="Times New Roman"/>
                <w:b w:val="0"/>
                <w:sz w:val="19"/>
              </w:rPr>
              <w:t>Relationship with others</w:t>
            </w:r>
          </w:p>
        </w:tc>
        <w:tc>
          <w:tcPr>
            <w:tcW w:w="5161" w:type="dxa"/>
            <w:tcMar>
              <w:top w:w="35" w:type="dxa"/>
              <w:left w:w="35" w:type="dxa"/>
              <w:bottom w:w="35" w:type="dxa"/>
              <w:right w:w="35" w:type="dxa"/>
            </w:tcMar>
            <w:vAlign w:val="top"/>
          </w:tcPr>
          <w:p w14:paraId="0A441211">
            <w:pPr>
              <w:keepNext w:val="0"/>
              <w:keepLines w:val="0"/>
              <w:pageBreakBefore w:val="0"/>
              <w:widowControl/>
              <w:spacing w:before="0" w:after="0" w:line="240" w:lineRule="auto"/>
            </w:pPr>
          </w:p>
        </w:tc>
      </w:tr>
      <w:tr w14:paraId="661C9A90">
        <w:trPr>
          <w:jc w:val="center"/>
        </w:trPr>
        <w:tc>
          <w:tcPr>
            <w:tcW w:w="5161" w:type="dxa"/>
            <w:tcMar>
              <w:top w:w="35" w:type="dxa"/>
              <w:left w:w="35" w:type="dxa"/>
              <w:bottom w:w="35" w:type="dxa"/>
              <w:right w:w="35" w:type="dxa"/>
            </w:tcMar>
            <w:vAlign w:val="top"/>
          </w:tcPr>
          <w:p w14:paraId="0051206B">
            <w:pPr>
              <w:keepNext w:val="0"/>
              <w:keepLines w:val="0"/>
              <w:pageBreakBefore w:val="0"/>
              <w:widowControl/>
              <w:spacing w:before="0" w:after="0" w:line="240" w:lineRule="auto"/>
            </w:pPr>
            <w:r>
              <w:rPr>
                <w:rFonts w:ascii="Times New Roman" w:hAnsi="Times New Roman" w:eastAsia="Times New Roman"/>
                <w:b w:val="0"/>
                <w:sz w:val="19"/>
              </w:rPr>
              <w:t>Confidence and attitude</w:t>
            </w:r>
          </w:p>
        </w:tc>
        <w:tc>
          <w:tcPr>
            <w:tcW w:w="5161" w:type="dxa"/>
            <w:tcMar>
              <w:top w:w="35" w:type="dxa"/>
              <w:left w:w="35" w:type="dxa"/>
              <w:bottom w:w="35" w:type="dxa"/>
              <w:right w:w="35" w:type="dxa"/>
            </w:tcMar>
            <w:vAlign w:val="top"/>
          </w:tcPr>
          <w:p w14:paraId="0E788B2D">
            <w:pPr>
              <w:keepNext w:val="0"/>
              <w:keepLines w:val="0"/>
              <w:pageBreakBefore w:val="0"/>
              <w:widowControl/>
              <w:spacing w:before="0" w:after="0" w:line="240" w:lineRule="auto"/>
            </w:pPr>
          </w:p>
        </w:tc>
      </w:tr>
      <w:tr w14:paraId="3D79D459">
        <w:trPr>
          <w:jc w:val="center"/>
        </w:trPr>
        <w:tc>
          <w:tcPr>
            <w:tcW w:w="5161" w:type="dxa"/>
            <w:tcMar>
              <w:top w:w="35" w:type="dxa"/>
              <w:left w:w="35" w:type="dxa"/>
              <w:bottom w:w="35" w:type="dxa"/>
              <w:right w:w="35" w:type="dxa"/>
            </w:tcMar>
            <w:vAlign w:val="top"/>
          </w:tcPr>
          <w:p w14:paraId="3BBFEC75">
            <w:pPr>
              <w:keepNext w:val="0"/>
              <w:keepLines w:val="0"/>
              <w:pageBreakBefore w:val="0"/>
              <w:widowControl/>
              <w:spacing w:before="0" w:after="0" w:line="240" w:lineRule="auto"/>
            </w:pPr>
            <w:r>
              <w:rPr>
                <w:rFonts w:ascii="Times New Roman" w:hAnsi="Times New Roman" w:eastAsia="Times New Roman"/>
                <w:b w:val="0"/>
                <w:sz w:val="19"/>
              </w:rPr>
              <w:t>Area needing support</w:t>
            </w:r>
          </w:p>
        </w:tc>
        <w:tc>
          <w:tcPr>
            <w:tcW w:w="5161" w:type="dxa"/>
            <w:tcMar>
              <w:top w:w="35" w:type="dxa"/>
              <w:left w:w="35" w:type="dxa"/>
              <w:bottom w:w="35" w:type="dxa"/>
              <w:right w:w="35" w:type="dxa"/>
            </w:tcMar>
            <w:vAlign w:val="top"/>
          </w:tcPr>
          <w:p w14:paraId="2FAB7E32">
            <w:pPr>
              <w:keepNext w:val="0"/>
              <w:keepLines w:val="0"/>
              <w:pageBreakBefore w:val="0"/>
              <w:widowControl/>
              <w:spacing w:before="0" w:after="0" w:line="240" w:lineRule="auto"/>
            </w:pPr>
          </w:p>
        </w:tc>
      </w:tr>
      <w:tr w14:paraId="747F1635">
        <w:trPr>
          <w:jc w:val="center"/>
        </w:trPr>
        <w:tc>
          <w:tcPr>
            <w:tcW w:w="5161" w:type="dxa"/>
            <w:tcMar>
              <w:top w:w="35" w:type="dxa"/>
              <w:left w:w="35" w:type="dxa"/>
              <w:bottom w:w="35" w:type="dxa"/>
              <w:right w:w="35" w:type="dxa"/>
            </w:tcMar>
            <w:vAlign w:val="top"/>
          </w:tcPr>
          <w:p w14:paraId="27BDBF50">
            <w:pPr>
              <w:keepNext w:val="0"/>
              <w:keepLines w:val="0"/>
              <w:pageBreakBefore w:val="0"/>
              <w:widowControl/>
              <w:spacing w:before="0" w:after="0" w:line="240" w:lineRule="auto"/>
            </w:pPr>
            <w:r>
              <w:rPr>
                <w:rFonts w:ascii="Times New Roman" w:hAnsi="Times New Roman" w:eastAsia="Times New Roman"/>
                <w:b w:val="0"/>
                <w:sz w:val="19"/>
              </w:rPr>
              <w:t>Agreed action point</w:t>
            </w:r>
          </w:p>
        </w:tc>
        <w:tc>
          <w:tcPr>
            <w:tcW w:w="5161" w:type="dxa"/>
            <w:tcMar>
              <w:top w:w="35" w:type="dxa"/>
              <w:left w:w="35" w:type="dxa"/>
              <w:bottom w:w="35" w:type="dxa"/>
              <w:right w:w="35" w:type="dxa"/>
            </w:tcMar>
            <w:vAlign w:val="top"/>
          </w:tcPr>
          <w:p w14:paraId="6AF48D81">
            <w:pPr>
              <w:keepNext w:val="0"/>
              <w:keepLines w:val="0"/>
              <w:pageBreakBefore w:val="0"/>
              <w:widowControl/>
              <w:spacing w:before="0" w:after="0" w:line="240" w:lineRule="auto"/>
            </w:pPr>
          </w:p>
        </w:tc>
      </w:tr>
    </w:tbl>
    <w:p w14:paraId="4B7B3E7E">
      <w:pPr>
        <w:keepNext w:val="0"/>
        <w:keepLines w:val="0"/>
        <w:pageBreakBefore w:val="0"/>
        <w:widowControl/>
        <w:spacing w:before="0" w:after="60" w:line="240" w:lineRule="auto"/>
      </w:pP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6492DB9F">
        <w:trPr>
          <w:jc w:val="center"/>
        </w:trPr>
        <w:tc>
          <w:tcPr>
            <w:tcW w:w="5161" w:type="dxa"/>
            <w:shd w:val="clear" w:color="auto" w:fill="D9EAF7"/>
            <w:tcMar>
              <w:top w:w="35" w:type="dxa"/>
              <w:left w:w="35" w:type="dxa"/>
              <w:bottom w:w="35" w:type="dxa"/>
              <w:right w:w="35" w:type="dxa"/>
            </w:tcMar>
            <w:vAlign w:val="top"/>
          </w:tcPr>
          <w:p w14:paraId="3E9D2458">
            <w:pPr>
              <w:keepNext w:val="0"/>
              <w:keepLines w:val="0"/>
              <w:pageBreakBefore w:val="0"/>
              <w:widowControl/>
              <w:spacing w:before="0" w:after="0" w:line="240" w:lineRule="auto"/>
            </w:pPr>
            <w:r>
              <w:rPr>
                <w:rFonts w:ascii="Times New Roman" w:hAnsi="Times New Roman" w:eastAsia="Times New Roman"/>
                <w:b/>
                <w:sz w:val="19"/>
              </w:rPr>
              <w:t>Mentor Recommendation</w:t>
            </w:r>
          </w:p>
        </w:tc>
        <w:tc>
          <w:tcPr>
            <w:tcW w:w="5161" w:type="dxa"/>
            <w:shd w:val="clear" w:color="auto" w:fill="D9EAF7"/>
            <w:tcMar>
              <w:top w:w="35" w:type="dxa"/>
              <w:left w:w="35" w:type="dxa"/>
              <w:bottom w:w="35" w:type="dxa"/>
              <w:right w:w="35" w:type="dxa"/>
            </w:tcMar>
            <w:vAlign w:val="top"/>
          </w:tcPr>
          <w:p w14:paraId="3EE6A3C3">
            <w:pPr>
              <w:keepNext w:val="0"/>
              <w:keepLines w:val="0"/>
              <w:pageBreakBefore w:val="0"/>
              <w:widowControl/>
              <w:spacing w:before="0" w:after="0" w:line="240" w:lineRule="auto"/>
            </w:pPr>
            <w:r>
              <w:rPr>
                <w:rFonts w:ascii="Times New Roman" w:hAnsi="Times New Roman" w:eastAsia="Times New Roman"/>
                <w:b/>
                <w:sz w:val="19"/>
              </w:rPr>
              <w:t>Tick</w:t>
            </w:r>
          </w:p>
        </w:tc>
      </w:tr>
      <w:tr w14:paraId="6ED3D47E">
        <w:trPr>
          <w:jc w:val="center"/>
        </w:trPr>
        <w:tc>
          <w:tcPr>
            <w:tcW w:w="5161" w:type="dxa"/>
            <w:tcMar>
              <w:top w:w="35" w:type="dxa"/>
              <w:left w:w="35" w:type="dxa"/>
              <w:bottom w:w="35" w:type="dxa"/>
              <w:right w:w="35" w:type="dxa"/>
            </w:tcMar>
            <w:vAlign w:val="top"/>
          </w:tcPr>
          <w:p w14:paraId="3C1E6C74">
            <w:pPr>
              <w:keepNext w:val="0"/>
              <w:keepLines w:val="0"/>
              <w:pageBreakBefore w:val="0"/>
              <w:widowControl/>
              <w:spacing w:before="0" w:after="0" w:line="240" w:lineRule="auto"/>
            </w:pPr>
            <w:r>
              <w:rPr>
                <w:rFonts w:ascii="Times New Roman" w:hAnsi="Times New Roman" w:eastAsia="Times New Roman"/>
                <w:b w:val="0"/>
                <w:sz w:val="19"/>
              </w:rPr>
              <w:t>Continue normal mentoring</w:t>
            </w:r>
          </w:p>
        </w:tc>
        <w:tc>
          <w:tcPr>
            <w:tcW w:w="5161" w:type="dxa"/>
            <w:tcMar>
              <w:top w:w="35" w:type="dxa"/>
              <w:left w:w="35" w:type="dxa"/>
              <w:bottom w:w="35" w:type="dxa"/>
              <w:right w:w="35" w:type="dxa"/>
            </w:tcMar>
            <w:vAlign w:val="top"/>
          </w:tcPr>
          <w:p w14:paraId="6DB38011">
            <w:pPr>
              <w:keepNext w:val="0"/>
              <w:keepLines w:val="0"/>
              <w:pageBreakBefore w:val="0"/>
              <w:widowControl/>
              <w:spacing w:before="0" w:after="0" w:line="240" w:lineRule="auto"/>
            </w:pPr>
          </w:p>
        </w:tc>
      </w:tr>
      <w:tr w14:paraId="111A2D74">
        <w:trPr>
          <w:jc w:val="center"/>
        </w:trPr>
        <w:tc>
          <w:tcPr>
            <w:tcW w:w="5161" w:type="dxa"/>
            <w:tcMar>
              <w:top w:w="35" w:type="dxa"/>
              <w:left w:w="35" w:type="dxa"/>
              <w:bottom w:w="35" w:type="dxa"/>
              <w:right w:w="35" w:type="dxa"/>
            </w:tcMar>
            <w:vAlign w:val="top"/>
          </w:tcPr>
          <w:p w14:paraId="1C099E2F">
            <w:pPr>
              <w:keepNext w:val="0"/>
              <w:keepLines w:val="0"/>
              <w:pageBreakBefore w:val="0"/>
              <w:widowControl/>
              <w:spacing w:before="0" w:after="0" w:line="240" w:lineRule="auto"/>
            </w:pPr>
            <w:r>
              <w:rPr>
                <w:rFonts w:ascii="Times New Roman" w:hAnsi="Times New Roman" w:eastAsia="Times New Roman"/>
                <w:b w:val="0"/>
                <w:sz w:val="19"/>
              </w:rPr>
              <w:t>Needs closer mentoring</w:t>
            </w:r>
          </w:p>
        </w:tc>
        <w:tc>
          <w:tcPr>
            <w:tcW w:w="5161" w:type="dxa"/>
            <w:tcMar>
              <w:top w:w="35" w:type="dxa"/>
              <w:left w:w="35" w:type="dxa"/>
              <w:bottom w:w="35" w:type="dxa"/>
              <w:right w:w="35" w:type="dxa"/>
            </w:tcMar>
            <w:vAlign w:val="top"/>
          </w:tcPr>
          <w:p w14:paraId="430E22DA">
            <w:pPr>
              <w:keepNext w:val="0"/>
              <w:keepLines w:val="0"/>
              <w:pageBreakBefore w:val="0"/>
              <w:widowControl/>
              <w:spacing w:before="0" w:after="0" w:line="240" w:lineRule="auto"/>
            </w:pPr>
          </w:p>
        </w:tc>
      </w:tr>
      <w:tr w14:paraId="51C3CCEB">
        <w:trPr>
          <w:jc w:val="center"/>
        </w:trPr>
        <w:tc>
          <w:tcPr>
            <w:tcW w:w="5161" w:type="dxa"/>
            <w:tcMar>
              <w:top w:w="35" w:type="dxa"/>
              <w:left w:w="35" w:type="dxa"/>
              <w:bottom w:w="35" w:type="dxa"/>
              <w:right w:w="35" w:type="dxa"/>
            </w:tcMar>
            <w:vAlign w:val="top"/>
          </w:tcPr>
          <w:p w14:paraId="39A19785">
            <w:pPr>
              <w:keepNext w:val="0"/>
              <w:keepLines w:val="0"/>
              <w:pageBreakBefore w:val="0"/>
              <w:widowControl/>
              <w:spacing w:before="0" w:after="0" w:line="240" w:lineRule="auto"/>
            </w:pPr>
            <w:r>
              <w:rPr>
                <w:rFonts w:ascii="Times New Roman" w:hAnsi="Times New Roman" w:eastAsia="Times New Roman"/>
                <w:b w:val="0"/>
                <w:sz w:val="19"/>
              </w:rPr>
              <w:t>Refer to welfare officer</w:t>
            </w:r>
          </w:p>
        </w:tc>
        <w:tc>
          <w:tcPr>
            <w:tcW w:w="5161" w:type="dxa"/>
            <w:tcMar>
              <w:top w:w="35" w:type="dxa"/>
              <w:left w:w="35" w:type="dxa"/>
              <w:bottom w:w="35" w:type="dxa"/>
              <w:right w:w="35" w:type="dxa"/>
            </w:tcMar>
            <w:vAlign w:val="top"/>
          </w:tcPr>
          <w:p w14:paraId="1949B139">
            <w:pPr>
              <w:keepNext w:val="0"/>
              <w:keepLines w:val="0"/>
              <w:pageBreakBefore w:val="0"/>
              <w:widowControl/>
              <w:spacing w:before="0" w:after="0" w:line="240" w:lineRule="auto"/>
            </w:pPr>
          </w:p>
        </w:tc>
      </w:tr>
      <w:tr w14:paraId="1B1E6E20">
        <w:trPr>
          <w:jc w:val="center"/>
        </w:trPr>
        <w:tc>
          <w:tcPr>
            <w:tcW w:w="5161" w:type="dxa"/>
            <w:tcMar>
              <w:top w:w="35" w:type="dxa"/>
              <w:left w:w="35" w:type="dxa"/>
              <w:bottom w:w="35" w:type="dxa"/>
              <w:right w:w="35" w:type="dxa"/>
            </w:tcMar>
            <w:vAlign w:val="top"/>
          </w:tcPr>
          <w:p w14:paraId="6AC87125">
            <w:pPr>
              <w:keepNext w:val="0"/>
              <w:keepLines w:val="0"/>
              <w:pageBreakBefore w:val="0"/>
              <w:widowControl/>
              <w:spacing w:before="0" w:after="0" w:line="240" w:lineRule="auto"/>
            </w:pPr>
            <w:r>
              <w:rPr>
                <w:rFonts w:ascii="Times New Roman" w:hAnsi="Times New Roman" w:eastAsia="Times New Roman"/>
                <w:b w:val="0"/>
                <w:sz w:val="19"/>
              </w:rPr>
              <w:t>Refer to Academy leadership</w:t>
            </w:r>
          </w:p>
        </w:tc>
        <w:tc>
          <w:tcPr>
            <w:tcW w:w="5161" w:type="dxa"/>
            <w:tcMar>
              <w:top w:w="35" w:type="dxa"/>
              <w:left w:w="35" w:type="dxa"/>
              <w:bottom w:w="35" w:type="dxa"/>
              <w:right w:w="35" w:type="dxa"/>
            </w:tcMar>
            <w:vAlign w:val="top"/>
          </w:tcPr>
          <w:p w14:paraId="570CDF61">
            <w:pPr>
              <w:keepNext w:val="0"/>
              <w:keepLines w:val="0"/>
              <w:pageBreakBefore w:val="0"/>
              <w:widowControl/>
              <w:spacing w:before="0" w:after="0" w:line="240" w:lineRule="auto"/>
            </w:pPr>
          </w:p>
        </w:tc>
      </w:tr>
      <w:tr w14:paraId="214F3B29">
        <w:trPr>
          <w:jc w:val="center"/>
        </w:trPr>
        <w:tc>
          <w:tcPr>
            <w:tcW w:w="5161" w:type="dxa"/>
            <w:tcMar>
              <w:top w:w="35" w:type="dxa"/>
              <w:left w:w="35" w:type="dxa"/>
              <w:bottom w:w="35" w:type="dxa"/>
              <w:right w:w="35" w:type="dxa"/>
            </w:tcMar>
            <w:vAlign w:val="top"/>
          </w:tcPr>
          <w:p w14:paraId="64C7A8B9">
            <w:pPr>
              <w:keepNext w:val="0"/>
              <w:keepLines w:val="0"/>
              <w:pageBreakBefore w:val="0"/>
              <w:widowControl/>
              <w:spacing w:before="0" w:after="0" w:line="240" w:lineRule="auto"/>
            </w:pPr>
            <w:r>
              <w:rPr>
                <w:rFonts w:ascii="Times New Roman" w:hAnsi="Times New Roman" w:eastAsia="Times New Roman"/>
                <w:b w:val="0"/>
                <w:sz w:val="19"/>
              </w:rPr>
              <w:t>Ready for next stage</w:t>
            </w:r>
          </w:p>
        </w:tc>
        <w:tc>
          <w:tcPr>
            <w:tcW w:w="5161" w:type="dxa"/>
            <w:tcMar>
              <w:top w:w="35" w:type="dxa"/>
              <w:left w:w="35" w:type="dxa"/>
              <w:bottom w:w="35" w:type="dxa"/>
              <w:right w:w="35" w:type="dxa"/>
            </w:tcMar>
            <w:vAlign w:val="top"/>
          </w:tcPr>
          <w:p w14:paraId="5048E8AB">
            <w:pPr>
              <w:keepNext w:val="0"/>
              <w:keepLines w:val="0"/>
              <w:pageBreakBefore w:val="0"/>
              <w:widowControl/>
              <w:spacing w:before="0" w:after="0" w:line="240" w:lineRule="auto"/>
            </w:pPr>
          </w:p>
        </w:tc>
      </w:tr>
    </w:tbl>
    <w:p w14:paraId="5CE552D6">
      <w:pPr>
        <w:keepNext w:val="0"/>
        <w:keepLines w:val="0"/>
        <w:pageBreakBefore w:val="0"/>
        <w:widowControl/>
        <w:spacing w:before="0" w:after="60" w:line="240" w:lineRule="auto"/>
      </w:pPr>
    </w:p>
    <w:p w14:paraId="30726AA7">
      <w:pPr>
        <w:keepNext w:val="0"/>
        <w:keepLines w:val="0"/>
        <w:pageBreakBefore w:val="0"/>
        <w:widowControl/>
        <w:spacing w:before="0" w:after="100" w:line="252" w:lineRule="auto"/>
      </w:pPr>
      <w:r>
        <w:rPr>
          <w:rFonts w:ascii="Times New Roman" w:hAnsi="Times New Roman" w:eastAsia="Times New Roman"/>
          <w:b w:val="0"/>
          <w:sz w:val="23"/>
        </w:rPr>
        <w:t>Mentor Signature: 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________________________________________________</w:t>
      </w:r>
    </w:p>
    <w:p w14:paraId="29FBE435">
      <w:pPr>
        <w:keepNext w:val="0"/>
        <w:keepLines w:val="0"/>
        <w:pageBreakBefore w:val="0"/>
        <w:widowControl/>
        <w:spacing w:before="0" w:after="40" w:line="240" w:lineRule="auto"/>
      </w:pPr>
    </w:p>
    <w:p w14:paraId="4928BEE3">
      <w:pPr>
        <w:pStyle w:val="3"/>
        <w:keepNext/>
        <w:keepLines w:val="0"/>
        <w:pageBreakBefore w:val="0"/>
        <w:widowControl/>
        <w:spacing w:before="160" w:after="100" w:line="252" w:lineRule="auto"/>
      </w:pPr>
      <w:r>
        <w:rPr>
          <w:rFonts w:ascii="Times New Roman" w:hAnsi="Times New Roman" w:eastAsia="Times New Roman"/>
          <w:b/>
          <w:sz w:val="26"/>
        </w:rPr>
        <w:t>36.7 Trainer Review Page Template</w:t>
      </w:r>
    </w:p>
    <w:p w14:paraId="082FB4AB">
      <w:pPr>
        <w:keepNext w:val="0"/>
        <w:keepLines w:val="0"/>
        <w:pageBreakBefore w:val="0"/>
        <w:widowControl/>
        <w:spacing w:before="0" w:after="100" w:line="252" w:lineRule="auto"/>
      </w:pPr>
      <w:r>
        <w:rPr>
          <w:rFonts w:ascii="Times New Roman" w:hAnsi="Times New Roman" w:eastAsia="Times New Roman"/>
          <w:b w:val="0"/>
          <w:sz w:val="23"/>
        </w:rPr>
        <w:t>Student Name: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Course or Practical Area: 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Trainer Name: 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Review Period: ________________________________________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4A444FE8">
        <w:trPr>
          <w:jc w:val="center"/>
        </w:trPr>
        <w:tc>
          <w:tcPr>
            <w:tcW w:w="3441" w:type="dxa"/>
            <w:shd w:val="clear" w:color="auto" w:fill="D9EAF7"/>
            <w:tcMar>
              <w:top w:w="35" w:type="dxa"/>
              <w:left w:w="35" w:type="dxa"/>
              <w:bottom w:w="35" w:type="dxa"/>
              <w:right w:w="35" w:type="dxa"/>
            </w:tcMar>
            <w:vAlign w:val="top"/>
          </w:tcPr>
          <w:p w14:paraId="02664F35">
            <w:pPr>
              <w:keepNext w:val="0"/>
              <w:keepLines w:val="0"/>
              <w:pageBreakBefore w:val="0"/>
              <w:widowControl/>
              <w:spacing w:before="0" w:after="0" w:line="240" w:lineRule="auto"/>
            </w:pPr>
            <w:r>
              <w:rPr>
                <w:rFonts w:ascii="Times New Roman" w:hAnsi="Times New Roman" w:eastAsia="Times New Roman"/>
                <w:b/>
                <w:sz w:val="19"/>
              </w:rPr>
              <w:t>Area Reviewed</w:t>
            </w:r>
          </w:p>
        </w:tc>
        <w:tc>
          <w:tcPr>
            <w:tcW w:w="3441" w:type="dxa"/>
            <w:shd w:val="clear" w:color="auto" w:fill="D9EAF7"/>
            <w:tcMar>
              <w:top w:w="35" w:type="dxa"/>
              <w:left w:w="35" w:type="dxa"/>
              <w:bottom w:w="35" w:type="dxa"/>
              <w:right w:w="35" w:type="dxa"/>
            </w:tcMar>
            <w:vAlign w:val="top"/>
          </w:tcPr>
          <w:p w14:paraId="30D71884">
            <w:pPr>
              <w:keepNext w:val="0"/>
              <w:keepLines w:val="0"/>
              <w:pageBreakBefore w:val="0"/>
              <w:widowControl/>
              <w:spacing w:before="0" w:after="0" w:line="240" w:lineRule="auto"/>
            </w:pPr>
            <w:r>
              <w:rPr>
                <w:rFonts w:ascii="Times New Roman" w:hAnsi="Times New Roman" w:eastAsia="Times New Roman"/>
                <w:b/>
                <w:sz w:val="19"/>
              </w:rPr>
              <w:t>Rating</w:t>
            </w:r>
          </w:p>
        </w:tc>
        <w:tc>
          <w:tcPr>
            <w:tcW w:w="3441" w:type="dxa"/>
            <w:shd w:val="clear" w:color="auto" w:fill="D9EAF7"/>
            <w:tcMar>
              <w:top w:w="35" w:type="dxa"/>
              <w:left w:w="35" w:type="dxa"/>
              <w:bottom w:w="35" w:type="dxa"/>
              <w:right w:w="35" w:type="dxa"/>
            </w:tcMar>
            <w:vAlign w:val="top"/>
          </w:tcPr>
          <w:p w14:paraId="5764183C">
            <w:pPr>
              <w:keepNext w:val="0"/>
              <w:keepLines w:val="0"/>
              <w:pageBreakBefore w:val="0"/>
              <w:widowControl/>
              <w:spacing w:before="0" w:after="0" w:line="240" w:lineRule="auto"/>
            </w:pPr>
            <w:r>
              <w:rPr>
                <w:rFonts w:ascii="Times New Roman" w:hAnsi="Times New Roman" w:eastAsia="Times New Roman"/>
                <w:b/>
                <w:sz w:val="19"/>
              </w:rPr>
              <w:t>Comment</w:t>
            </w:r>
          </w:p>
        </w:tc>
      </w:tr>
      <w:tr w14:paraId="682A4D97">
        <w:trPr>
          <w:jc w:val="center"/>
        </w:trPr>
        <w:tc>
          <w:tcPr>
            <w:tcW w:w="3441" w:type="dxa"/>
            <w:tcMar>
              <w:top w:w="35" w:type="dxa"/>
              <w:left w:w="35" w:type="dxa"/>
              <w:bottom w:w="35" w:type="dxa"/>
              <w:right w:w="35" w:type="dxa"/>
            </w:tcMar>
            <w:vAlign w:val="top"/>
          </w:tcPr>
          <w:p w14:paraId="6C5C0CCB">
            <w:pPr>
              <w:keepNext w:val="0"/>
              <w:keepLines w:val="0"/>
              <w:pageBreakBefore w:val="0"/>
              <w:widowControl/>
              <w:spacing w:before="0" w:after="0" w:line="240" w:lineRule="auto"/>
            </w:pPr>
            <w:r>
              <w:rPr>
                <w:rFonts w:ascii="Times New Roman" w:hAnsi="Times New Roman" w:eastAsia="Times New Roman"/>
                <w:b w:val="0"/>
                <w:sz w:val="19"/>
              </w:rPr>
              <w:t>Attendance</w:t>
            </w:r>
          </w:p>
        </w:tc>
        <w:tc>
          <w:tcPr>
            <w:tcW w:w="3441" w:type="dxa"/>
            <w:tcMar>
              <w:top w:w="35" w:type="dxa"/>
              <w:left w:w="35" w:type="dxa"/>
              <w:bottom w:w="35" w:type="dxa"/>
              <w:right w:w="35" w:type="dxa"/>
            </w:tcMar>
            <w:vAlign w:val="top"/>
          </w:tcPr>
          <w:p w14:paraId="7F892CA4">
            <w:pPr>
              <w:keepNext w:val="0"/>
              <w:keepLines w:val="0"/>
              <w:pageBreakBefore w:val="0"/>
              <w:widowControl/>
              <w:spacing w:before="0" w:after="0" w:line="240" w:lineRule="auto"/>
            </w:pPr>
            <w:r>
              <w:rPr>
                <w:rFonts w:ascii="Times New Roman" w:hAnsi="Times New Roman" w:eastAsia="Times New Roman"/>
                <w:b w:val="0"/>
                <w:sz w:val="19"/>
              </w:rPr>
              <w:t>E / G / F / W / U</w:t>
            </w:r>
          </w:p>
        </w:tc>
        <w:tc>
          <w:tcPr>
            <w:tcW w:w="3441" w:type="dxa"/>
            <w:tcMar>
              <w:top w:w="35" w:type="dxa"/>
              <w:left w:w="35" w:type="dxa"/>
              <w:bottom w:w="35" w:type="dxa"/>
              <w:right w:w="35" w:type="dxa"/>
            </w:tcMar>
            <w:vAlign w:val="top"/>
          </w:tcPr>
          <w:p w14:paraId="0DB7A35F">
            <w:pPr>
              <w:keepNext w:val="0"/>
              <w:keepLines w:val="0"/>
              <w:pageBreakBefore w:val="0"/>
              <w:widowControl/>
              <w:spacing w:before="0" w:after="0" w:line="240" w:lineRule="auto"/>
            </w:pPr>
          </w:p>
        </w:tc>
      </w:tr>
      <w:tr w14:paraId="34E0E7FF">
        <w:trPr>
          <w:jc w:val="center"/>
        </w:trPr>
        <w:tc>
          <w:tcPr>
            <w:tcW w:w="3441" w:type="dxa"/>
            <w:tcMar>
              <w:top w:w="35" w:type="dxa"/>
              <w:left w:w="35" w:type="dxa"/>
              <w:bottom w:w="35" w:type="dxa"/>
              <w:right w:w="35" w:type="dxa"/>
            </w:tcMar>
            <w:vAlign w:val="top"/>
          </w:tcPr>
          <w:p w14:paraId="1513080D">
            <w:pPr>
              <w:keepNext w:val="0"/>
              <w:keepLines w:val="0"/>
              <w:pageBreakBefore w:val="0"/>
              <w:widowControl/>
              <w:spacing w:before="0" w:after="0" w:line="240" w:lineRule="auto"/>
            </w:pPr>
            <w:r>
              <w:rPr>
                <w:rFonts w:ascii="Times New Roman" w:hAnsi="Times New Roman" w:eastAsia="Times New Roman"/>
                <w:b w:val="0"/>
                <w:sz w:val="19"/>
              </w:rPr>
              <w:t>Participation</w:t>
            </w:r>
          </w:p>
        </w:tc>
        <w:tc>
          <w:tcPr>
            <w:tcW w:w="3441" w:type="dxa"/>
            <w:tcMar>
              <w:top w:w="35" w:type="dxa"/>
              <w:left w:w="35" w:type="dxa"/>
              <w:bottom w:w="35" w:type="dxa"/>
              <w:right w:w="35" w:type="dxa"/>
            </w:tcMar>
            <w:vAlign w:val="top"/>
          </w:tcPr>
          <w:p w14:paraId="6028B859">
            <w:pPr>
              <w:keepNext w:val="0"/>
              <w:keepLines w:val="0"/>
              <w:pageBreakBefore w:val="0"/>
              <w:widowControl/>
              <w:spacing w:before="0" w:after="0" w:line="240" w:lineRule="auto"/>
            </w:pPr>
            <w:r>
              <w:rPr>
                <w:rFonts w:ascii="Times New Roman" w:hAnsi="Times New Roman" w:eastAsia="Times New Roman"/>
                <w:b w:val="0"/>
                <w:sz w:val="19"/>
              </w:rPr>
              <w:t>E / G / F / W / U</w:t>
            </w:r>
          </w:p>
        </w:tc>
        <w:tc>
          <w:tcPr>
            <w:tcW w:w="3441" w:type="dxa"/>
            <w:tcMar>
              <w:top w:w="35" w:type="dxa"/>
              <w:left w:w="35" w:type="dxa"/>
              <w:bottom w:w="35" w:type="dxa"/>
              <w:right w:w="35" w:type="dxa"/>
            </w:tcMar>
            <w:vAlign w:val="top"/>
          </w:tcPr>
          <w:p w14:paraId="6BF8AEE3">
            <w:pPr>
              <w:keepNext w:val="0"/>
              <w:keepLines w:val="0"/>
              <w:pageBreakBefore w:val="0"/>
              <w:widowControl/>
              <w:spacing w:before="0" w:after="0" w:line="240" w:lineRule="auto"/>
            </w:pPr>
          </w:p>
        </w:tc>
      </w:tr>
      <w:tr w14:paraId="5D3B4E96">
        <w:trPr>
          <w:jc w:val="center"/>
        </w:trPr>
        <w:tc>
          <w:tcPr>
            <w:tcW w:w="3441" w:type="dxa"/>
            <w:tcMar>
              <w:top w:w="35" w:type="dxa"/>
              <w:left w:w="35" w:type="dxa"/>
              <w:bottom w:w="35" w:type="dxa"/>
              <w:right w:w="35" w:type="dxa"/>
            </w:tcMar>
            <w:vAlign w:val="top"/>
          </w:tcPr>
          <w:p w14:paraId="5F96DE7B">
            <w:pPr>
              <w:keepNext w:val="0"/>
              <w:keepLines w:val="0"/>
              <w:pageBreakBefore w:val="0"/>
              <w:widowControl/>
              <w:spacing w:before="0" w:after="0" w:line="240" w:lineRule="auto"/>
            </w:pPr>
            <w:r>
              <w:rPr>
                <w:rFonts w:ascii="Times New Roman" w:hAnsi="Times New Roman" w:eastAsia="Times New Roman"/>
                <w:b w:val="0"/>
                <w:sz w:val="19"/>
              </w:rPr>
              <w:t>Academic understanding</w:t>
            </w:r>
          </w:p>
        </w:tc>
        <w:tc>
          <w:tcPr>
            <w:tcW w:w="3441" w:type="dxa"/>
            <w:tcMar>
              <w:top w:w="35" w:type="dxa"/>
              <w:left w:w="35" w:type="dxa"/>
              <w:bottom w:w="35" w:type="dxa"/>
              <w:right w:w="35" w:type="dxa"/>
            </w:tcMar>
            <w:vAlign w:val="top"/>
          </w:tcPr>
          <w:p w14:paraId="3A36F2E9">
            <w:pPr>
              <w:keepNext w:val="0"/>
              <w:keepLines w:val="0"/>
              <w:pageBreakBefore w:val="0"/>
              <w:widowControl/>
              <w:spacing w:before="0" w:after="0" w:line="240" w:lineRule="auto"/>
            </w:pPr>
            <w:r>
              <w:rPr>
                <w:rFonts w:ascii="Times New Roman" w:hAnsi="Times New Roman" w:eastAsia="Times New Roman"/>
                <w:b w:val="0"/>
                <w:sz w:val="19"/>
              </w:rPr>
              <w:t>E / G / F / W / U</w:t>
            </w:r>
          </w:p>
        </w:tc>
        <w:tc>
          <w:tcPr>
            <w:tcW w:w="3441" w:type="dxa"/>
            <w:tcMar>
              <w:top w:w="35" w:type="dxa"/>
              <w:left w:w="35" w:type="dxa"/>
              <w:bottom w:w="35" w:type="dxa"/>
              <w:right w:w="35" w:type="dxa"/>
            </w:tcMar>
            <w:vAlign w:val="top"/>
          </w:tcPr>
          <w:p w14:paraId="211AC702">
            <w:pPr>
              <w:keepNext w:val="0"/>
              <w:keepLines w:val="0"/>
              <w:pageBreakBefore w:val="0"/>
              <w:widowControl/>
              <w:spacing w:before="0" w:after="0" w:line="240" w:lineRule="auto"/>
            </w:pPr>
          </w:p>
        </w:tc>
      </w:tr>
      <w:tr w14:paraId="38CFAA61">
        <w:trPr>
          <w:jc w:val="center"/>
        </w:trPr>
        <w:tc>
          <w:tcPr>
            <w:tcW w:w="3441" w:type="dxa"/>
            <w:tcMar>
              <w:top w:w="35" w:type="dxa"/>
              <w:left w:w="35" w:type="dxa"/>
              <w:bottom w:w="35" w:type="dxa"/>
              <w:right w:w="35" w:type="dxa"/>
            </w:tcMar>
            <w:vAlign w:val="top"/>
          </w:tcPr>
          <w:p w14:paraId="675AF91C">
            <w:pPr>
              <w:keepNext w:val="0"/>
              <w:keepLines w:val="0"/>
              <w:pageBreakBefore w:val="0"/>
              <w:widowControl/>
              <w:spacing w:before="0" w:after="0" w:line="240" w:lineRule="auto"/>
            </w:pPr>
            <w:r>
              <w:rPr>
                <w:rFonts w:ascii="Times New Roman" w:hAnsi="Times New Roman" w:eastAsia="Times New Roman"/>
                <w:b w:val="0"/>
                <w:sz w:val="19"/>
              </w:rPr>
              <w:t>Assignment completion</w:t>
            </w:r>
          </w:p>
        </w:tc>
        <w:tc>
          <w:tcPr>
            <w:tcW w:w="3441" w:type="dxa"/>
            <w:tcMar>
              <w:top w:w="35" w:type="dxa"/>
              <w:left w:w="35" w:type="dxa"/>
              <w:bottom w:w="35" w:type="dxa"/>
              <w:right w:w="35" w:type="dxa"/>
            </w:tcMar>
            <w:vAlign w:val="top"/>
          </w:tcPr>
          <w:p w14:paraId="25D49899">
            <w:pPr>
              <w:keepNext w:val="0"/>
              <w:keepLines w:val="0"/>
              <w:pageBreakBefore w:val="0"/>
              <w:widowControl/>
              <w:spacing w:before="0" w:after="0" w:line="240" w:lineRule="auto"/>
            </w:pPr>
            <w:r>
              <w:rPr>
                <w:rFonts w:ascii="Times New Roman" w:hAnsi="Times New Roman" w:eastAsia="Times New Roman"/>
                <w:b w:val="0"/>
                <w:sz w:val="19"/>
              </w:rPr>
              <w:t>E / G / F / W / U</w:t>
            </w:r>
          </w:p>
        </w:tc>
        <w:tc>
          <w:tcPr>
            <w:tcW w:w="3441" w:type="dxa"/>
            <w:tcMar>
              <w:top w:w="35" w:type="dxa"/>
              <w:left w:w="35" w:type="dxa"/>
              <w:bottom w:w="35" w:type="dxa"/>
              <w:right w:w="35" w:type="dxa"/>
            </w:tcMar>
            <w:vAlign w:val="top"/>
          </w:tcPr>
          <w:p w14:paraId="78032BC5">
            <w:pPr>
              <w:keepNext w:val="0"/>
              <w:keepLines w:val="0"/>
              <w:pageBreakBefore w:val="0"/>
              <w:widowControl/>
              <w:spacing w:before="0" w:after="0" w:line="240" w:lineRule="auto"/>
            </w:pPr>
          </w:p>
        </w:tc>
      </w:tr>
      <w:tr w14:paraId="0BC528A4">
        <w:trPr>
          <w:jc w:val="center"/>
        </w:trPr>
        <w:tc>
          <w:tcPr>
            <w:tcW w:w="3441" w:type="dxa"/>
            <w:tcMar>
              <w:top w:w="35" w:type="dxa"/>
              <w:left w:w="35" w:type="dxa"/>
              <w:bottom w:w="35" w:type="dxa"/>
              <w:right w:w="35" w:type="dxa"/>
            </w:tcMar>
            <w:vAlign w:val="top"/>
          </w:tcPr>
          <w:p w14:paraId="36EDFA97">
            <w:pPr>
              <w:keepNext w:val="0"/>
              <w:keepLines w:val="0"/>
              <w:pageBreakBefore w:val="0"/>
              <w:widowControl/>
              <w:spacing w:before="0" w:after="0" w:line="240" w:lineRule="auto"/>
            </w:pPr>
            <w:r>
              <w:rPr>
                <w:rFonts w:ascii="Times New Roman" w:hAnsi="Times New Roman" w:eastAsia="Times New Roman"/>
                <w:b w:val="0"/>
                <w:sz w:val="19"/>
              </w:rPr>
              <w:t>Practical skill</w:t>
            </w:r>
          </w:p>
        </w:tc>
        <w:tc>
          <w:tcPr>
            <w:tcW w:w="3441" w:type="dxa"/>
            <w:tcMar>
              <w:top w:w="35" w:type="dxa"/>
              <w:left w:w="35" w:type="dxa"/>
              <w:bottom w:w="35" w:type="dxa"/>
              <w:right w:w="35" w:type="dxa"/>
            </w:tcMar>
            <w:vAlign w:val="top"/>
          </w:tcPr>
          <w:p w14:paraId="27222E68">
            <w:pPr>
              <w:keepNext w:val="0"/>
              <w:keepLines w:val="0"/>
              <w:pageBreakBefore w:val="0"/>
              <w:widowControl/>
              <w:spacing w:before="0" w:after="0" w:line="240" w:lineRule="auto"/>
            </w:pPr>
            <w:r>
              <w:rPr>
                <w:rFonts w:ascii="Times New Roman" w:hAnsi="Times New Roman" w:eastAsia="Times New Roman"/>
                <w:b w:val="0"/>
                <w:sz w:val="19"/>
              </w:rPr>
              <w:t>E / G / F / W / U</w:t>
            </w:r>
          </w:p>
        </w:tc>
        <w:tc>
          <w:tcPr>
            <w:tcW w:w="3441" w:type="dxa"/>
            <w:tcMar>
              <w:top w:w="35" w:type="dxa"/>
              <w:left w:w="35" w:type="dxa"/>
              <w:bottom w:w="35" w:type="dxa"/>
              <w:right w:w="35" w:type="dxa"/>
            </w:tcMar>
            <w:vAlign w:val="top"/>
          </w:tcPr>
          <w:p w14:paraId="7202A2CC">
            <w:pPr>
              <w:keepNext w:val="0"/>
              <w:keepLines w:val="0"/>
              <w:pageBreakBefore w:val="0"/>
              <w:widowControl/>
              <w:spacing w:before="0" w:after="0" w:line="240" w:lineRule="auto"/>
            </w:pPr>
          </w:p>
        </w:tc>
      </w:tr>
      <w:tr w14:paraId="1DEC12E6">
        <w:trPr>
          <w:jc w:val="center"/>
        </w:trPr>
        <w:tc>
          <w:tcPr>
            <w:tcW w:w="3441" w:type="dxa"/>
            <w:tcMar>
              <w:top w:w="35" w:type="dxa"/>
              <w:left w:w="35" w:type="dxa"/>
              <w:bottom w:w="35" w:type="dxa"/>
              <w:right w:w="35" w:type="dxa"/>
            </w:tcMar>
            <w:vAlign w:val="top"/>
          </w:tcPr>
          <w:p w14:paraId="14632140">
            <w:pPr>
              <w:keepNext w:val="0"/>
              <w:keepLines w:val="0"/>
              <w:pageBreakBefore w:val="0"/>
              <w:widowControl/>
              <w:spacing w:before="0" w:after="0" w:line="240" w:lineRule="auto"/>
            </w:pPr>
            <w:r>
              <w:rPr>
                <w:rFonts w:ascii="Times New Roman" w:hAnsi="Times New Roman" w:eastAsia="Times New Roman"/>
                <w:b w:val="0"/>
                <w:sz w:val="19"/>
              </w:rPr>
              <w:t>Safety conduct</w:t>
            </w:r>
          </w:p>
        </w:tc>
        <w:tc>
          <w:tcPr>
            <w:tcW w:w="3441" w:type="dxa"/>
            <w:tcMar>
              <w:top w:w="35" w:type="dxa"/>
              <w:left w:w="35" w:type="dxa"/>
              <w:bottom w:w="35" w:type="dxa"/>
              <w:right w:w="35" w:type="dxa"/>
            </w:tcMar>
            <w:vAlign w:val="top"/>
          </w:tcPr>
          <w:p w14:paraId="72B32F27">
            <w:pPr>
              <w:keepNext w:val="0"/>
              <w:keepLines w:val="0"/>
              <w:pageBreakBefore w:val="0"/>
              <w:widowControl/>
              <w:spacing w:before="0" w:after="0" w:line="240" w:lineRule="auto"/>
            </w:pPr>
            <w:r>
              <w:rPr>
                <w:rFonts w:ascii="Times New Roman" w:hAnsi="Times New Roman" w:eastAsia="Times New Roman"/>
                <w:b w:val="0"/>
                <w:sz w:val="19"/>
              </w:rPr>
              <w:t>E / G / F / W / U</w:t>
            </w:r>
          </w:p>
        </w:tc>
        <w:tc>
          <w:tcPr>
            <w:tcW w:w="3441" w:type="dxa"/>
            <w:tcMar>
              <w:top w:w="35" w:type="dxa"/>
              <w:left w:w="35" w:type="dxa"/>
              <w:bottom w:w="35" w:type="dxa"/>
              <w:right w:w="35" w:type="dxa"/>
            </w:tcMar>
            <w:vAlign w:val="top"/>
          </w:tcPr>
          <w:p w14:paraId="2F7800BC">
            <w:pPr>
              <w:keepNext w:val="0"/>
              <w:keepLines w:val="0"/>
              <w:pageBreakBefore w:val="0"/>
              <w:widowControl/>
              <w:spacing w:before="0" w:after="0" w:line="240" w:lineRule="auto"/>
            </w:pPr>
          </w:p>
        </w:tc>
      </w:tr>
      <w:tr w14:paraId="1D2AFAF8">
        <w:trPr>
          <w:jc w:val="center"/>
        </w:trPr>
        <w:tc>
          <w:tcPr>
            <w:tcW w:w="3441" w:type="dxa"/>
            <w:tcMar>
              <w:top w:w="35" w:type="dxa"/>
              <w:left w:w="35" w:type="dxa"/>
              <w:bottom w:w="35" w:type="dxa"/>
              <w:right w:w="35" w:type="dxa"/>
            </w:tcMar>
            <w:vAlign w:val="top"/>
          </w:tcPr>
          <w:p w14:paraId="7D431752">
            <w:pPr>
              <w:keepNext w:val="0"/>
              <w:keepLines w:val="0"/>
              <w:pageBreakBefore w:val="0"/>
              <w:widowControl/>
              <w:spacing w:before="0" w:after="0" w:line="240" w:lineRule="auto"/>
            </w:pPr>
            <w:r>
              <w:rPr>
                <w:rFonts w:ascii="Times New Roman" w:hAnsi="Times New Roman" w:eastAsia="Times New Roman"/>
                <w:b w:val="0"/>
                <w:sz w:val="19"/>
              </w:rPr>
              <w:t>Teamwork</w:t>
            </w:r>
          </w:p>
        </w:tc>
        <w:tc>
          <w:tcPr>
            <w:tcW w:w="3441" w:type="dxa"/>
            <w:tcMar>
              <w:top w:w="35" w:type="dxa"/>
              <w:left w:w="35" w:type="dxa"/>
              <w:bottom w:w="35" w:type="dxa"/>
              <w:right w:w="35" w:type="dxa"/>
            </w:tcMar>
            <w:vAlign w:val="top"/>
          </w:tcPr>
          <w:p w14:paraId="515B71C4">
            <w:pPr>
              <w:keepNext w:val="0"/>
              <w:keepLines w:val="0"/>
              <w:pageBreakBefore w:val="0"/>
              <w:widowControl/>
              <w:spacing w:before="0" w:after="0" w:line="240" w:lineRule="auto"/>
            </w:pPr>
            <w:r>
              <w:rPr>
                <w:rFonts w:ascii="Times New Roman" w:hAnsi="Times New Roman" w:eastAsia="Times New Roman"/>
                <w:b w:val="0"/>
                <w:sz w:val="19"/>
              </w:rPr>
              <w:t>E / G / F / W / U</w:t>
            </w:r>
          </w:p>
        </w:tc>
        <w:tc>
          <w:tcPr>
            <w:tcW w:w="3441" w:type="dxa"/>
            <w:tcMar>
              <w:top w:w="35" w:type="dxa"/>
              <w:left w:w="35" w:type="dxa"/>
              <w:bottom w:w="35" w:type="dxa"/>
              <w:right w:w="35" w:type="dxa"/>
            </w:tcMar>
            <w:vAlign w:val="top"/>
          </w:tcPr>
          <w:p w14:paraId="4157CEB5">
            <w:pPr>
              <w:keepNext w:val="0"/>
              <w:keepLines w:val="0"/>
              <w:pageBreakBefore w:val="0"/>
              <w:widowControl/>
              <w:spacing w:before="0" w:after="0" w:line="240" w:lineRule="auto"/>
            </w:pPr>
          </w:p>
        </w:tc>
      </w:tr>
      <w:tr w14:paraId="0DB8C309">
        <w:trPr>
          <w:jc w:val="center"/>
        </w:trPr>
        <w:tc>
          <w:tcPr>
            <w:tcW w:w="3441" w:type="dxa"/>
            <w:tcMar>
              <w:top w:w="35" w:type="dxa"/>
              <w:left w:w="35" w:type="dxa"/>
              <w:bottom w:w="35" w:type="dxa"/>
              <w:right w:w="35" w:type="dxa"/>
            </w:tcMar>
            <w:vAlign w:val="top"/>
          </w:tcPr>
          <w:p w14:paraId="01539617">
            <w:pPr>
              <w:keepNext w:val="0"/>
              <w:keepLines w:val="0"/>
              <w:pageBreakBefore w:val="0"/>
              <w:widowControl/>
              <w:spacing w:before="0" w:after="0" w:line="240" w:lineRule="auto"/>
            </w:pPr>
            <w:r>
              <w:rPr>
                <w:rFonts w:ascii="Times New Roman" w:hAnsi="Times New Roman" w:eastAsia="Times New Roman"/>
                <w:b w:val="0"/>
                <w:sz w:val="19"/>
              </w:rPr>
              <w:t>Attitude to correction</w:t>
            </w:r>
          </w:p>
        </w:tc>
        <w:tc>
          <w:tcPr>
            <w:tcW w:w="3441" w:type="dxa"/>
            <w:tcMar>
              <w:top w:w="35" w:type="dxa"/>
              <w:left w:w="35" w:type="dxa"/>
              <w:bottom w:w="35" w:type="dxa"/>
              <w:right w:w="35" w:type="dxa"/>
            </w:tcMar>
            <w:vAlign w:val="top"/>
          </w:tcPr>
          <w:p w14:paraId="200026D8">
            <w:pPr>
              <w:keepNext w:val="0"/>
              <w:keepLines w:val="0"/>
              <w:pageBreakBefore w:val="0"/>
              <w:widowControl/>
              <w:spacing w:before="0" w:after="0" w:line="240" w:lineRule="auto"/>
            </w:pPr>
            <w:r>
              <w:rPr>
                <w:rFonts w:ascii="Times New Roman" w:hAnsi="Times New Roman" w:eastAsia="Times New Roman"/>
                <w:b w:val="0"/>
                <w:sz w:val="19"/>
              </w:rPr>
              <w:t>E / G / F / W / U</w:t>
            </w:r>
          </w:p>
        </w:tc>
        <w:tc>
          <w:tcPr>
            <w:tcW w:w="3441" w:type="dxa"/>
            <w:tcMar>
              <w:top w:w="35" w:type="dxa"/>
              <w:left w:w="35" w:type="dxa"/>
              <w:bottom w:w="35" w:type="dxa"/>
              <w:right w:w="35" w:type="dxa"/>
            </w:tcMar>
            <w:vAlign w:val="top"/>
          </w:tcPr>
          <w:p w14:paraId="4F56F072">
            <w:pPr>
              <w:keepNext w:val="0"/>
              <w:keepLines w:val="0"/>
              <w:pageBreakBefore w:val="0"/>
              <w:widowControl/>
              <w:spacing w:before="0" w:after="0" w:line="240" w:lineRule="auto"/>
            </w:pPr>
          </w:p>
        </w:tc>
      </w:tr>
    </w:tbl>
    <w:p w14:paraId="7FCB2F9C">
      <w:pPr>
        <w:keepNext w:val="0"/>
        <w:keepLines w:val="0"/>
        <w:pageBreakBefore w:val="0"/>
        <w:widowControl/>
        <w:spacing w:before="0" w:after="60" w:line="240" w:lineRule="auto"/>
      </w:pPr>
    </w:p>
    <w:p w14:paraId="6C0C41E3">
      <w:pPr>
        <w:keepNext w:val="0"/>
        <w:keepLines w:val="0"/>
        <w:pageBreakBefore w:val="0"/>
        <w:widowControl/>
        <w:spacing w:before="100" w:after="60" w:line="252" w:lineRule="auto"/>
      </w:pPr>
      <w:r>
        <w:rPr>
          <w:rFonts w:ascii="Times New Roman" w:hAnsi="Times New Roman" w:eastAsia="Times New Roman"/>
          <w:b/>
          <w:sz w:val="24"/>
        </w:rPr>
        <w:t>Trainer Comment:</w:t>
      </w:r>
    </w:p>
    <w:p w14:paraId="3C190E6B">
      <w:pPr>
        <w:keepNext w:val="0"/>
        <w:keepLines w:val="0"/>
        <w:pageBreakBefore w:val="0"/>
        <w:widowControl/>
        <w:spacing w:before="0" w:after="40" w:line="240" w:lineRule="auto"/>
      </w:pPr>
    </w:p>
    <w:p w14:paraId="2773B4AA">
      <w:pPr>
        <w:keepNext w:val="0"/>
        <w:keepLines w:val="0"/>
        <w:pageBreakBefore w:val="0"/>
        <w:widowControl/>
        <w:spacing w:before="100" w:after="60" w:line="252" w:lineRule="auto"/>
      </w:pPr>
      <w:r>
        <w:rPr>
          <w:rFonts w:ascii="Times New Roman" w:hAnsi="Times New Roman" w:eastAsia="Times New Roman"/>
          <w:b/>
          <w:sz w:val="24"/>
        </w:rPr>
        <w:t>Action Required:</w:t>
      </w:r>
    </w:p>
    <w:p w14:paraId="49EA74AB">
      <w:pPr>
        <w:keepNext w:val="0"/>
        <w:keepLines w:val="0"/>
        <w:pageBreakBefore w:val="0"/>
        <w:widowControl/>
        <w:spacing w:before="0" w:after="40" w:line="240" w:lineRule="auto"/>
      </w:pPr>
    </w:p>
    <w:p w14:paraId="4D74CA47">
      <w:pPr>
        <w:keepNext w:val="0"/>
        <w:keepLines w:val="0"/>
        <w:pageBreakBefore w:val="0"/>
        <w:widowControl/>
        <w:spacing w:before="100" w:after="60" w:line="252" w:lineRule="auto"/>
      </w:pPr>
      <w:r>
        <w:rPr>
          <w:rFonts w:ascii="Times New Roman" w:hAnsi="Times New Roman" w:eastAsia="Times New Roman"/>
          <w:b/>
          <w:sz w:val="24"/>
        </w:rPr>
        <w:t>Trainer Signature: _____________________________________</w:t>
      </w:r>
    </w:p>
    <w:p w14:paraId="5F83362C">
      <w:pPr>
        <w:keepNext w:val="0"/>
        <w:keepLines w:val="0"/>
        <w:pageBreakBefore w:val="0"/>
        <w:widowControl/>
        <w:spacing w:before="0" w:after="40" w:line="240" w:lineRule="auto"/>
      </w:pPr>
    </w:p>
    <w:p w14:paraId="10ABDF41">
      <w:pPr>
        <w:pStyle w:val="3"/>
        <w:keepNext/>
        <w:keepLines w:val="0"/>
        <w:pageBreakBefore w:val="0"/>
        <w:widowControl/>
        <w:spacing w:before="160" w:after="100" w:line="252" w:lineRule="auto"/>
      </w:pPr>
      <w:r>
        <w:rPr>
          <w:rFonts w:ascii="Times New Roman" w:hAnsi="Times New Roman" w:eastAsia="Times New Roman"/>
          <w:b/>
          <w:sz w:val="26"/>
        </w:rPr>
        <w:t>36.8 Industrial Attachment Logbook Page Template</w:t>
      </w:r>
    </w:p>
    <w:p w14:paraId="1EE69196">
      <w:pPr>
        <w:keepNext w:val="0"/>
        <w:keepLines w:val="0"/>
        <w:pageBreakBefore w:val="0"/>
        <w:widowControl/>
        <w:spacing w:before="0" w:after="100" w:line="252" w:lineRule="auto"/>
      </w:pPr>
      <w:r>
        <w:rPr>
          <w:rFonts w:ascii="Times New Roman" w:hAnsi="Times New Roman" w:eastAsia="Times New Roman"/>
          <w:b w:val="0"/>
          <w:sz w:val="23"/>
        </w:rPr>
        <w:t>Student Name: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Host Organisation: 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Host Supervisor: 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________________________________________________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621F0272">
        <w:trPr>
          <w:jc w:val="center"/>
        </w:trPr>
        <w:tc>
          <w:tcPr>
            <w:tcW w:w="5161" w:type="dxa"/>
            <w:shd w:val="clear" w:color="auto" w:fill="D9EAF7"/>
            <w:tcMar>
              <w:top w:w="35" w:type="dxa"/>
              <w:left w:w="35" w:type="dxa"/>
              <w:bottom w:w="35" w:type="dxa"/>
              <w:right w:w="35" w:type="dxa"/>
            </w:tcMar>
            <w:vAlign w:val="top"/>
          </w:tcPr>
          <w:p w14:paraId="4E5B09C6">
            <w:pPr>
              <w:keepNext w:val="0"/>
              <w:keepLines w:val="0"/>
              <w:pageBreakBefore w:val="0"/>
              <w:widowControl/>
              <w:spacing w:before="0" w:after="0" w:line="240" w:lineRule="auto"/>
            </w:pPr>
            <w:r>
              <w:rPr>
                <w:rFonts w:ascii="Times New Roman" w:hAnsi="Times New Roman" w:eastAsia="Times New Roman"/>
                <w:b/>
                <w:sz w:val="19"/>
              </w:rPr>
              <w:t>Item</w:t>
            </w:r>
          </w:p>
        </w:tc>
        <w:tc>
          <w:tcPr>
            <w:tcW w:w="5161" w:type="dxa"/>
            <w:shd w:val="clear" w:color="auto" w:fill="D9EAF7"/>
            <w:tcMar>
              <w:top w:w="35" w:type="dxa"/>
              <w:left w:w="35" w:type="dxa"/>
              <w:bottom w:w="35" w:type="dxa"/>
              <w:right w:w="35" w:type="dxa"/>
            </w:tcMar>
            <w:vAlign w:val="top"/>
          </w:tcPr>
          <w:p w14:paraId="6D4C7959">
            <w:pPr>
              <w:keepNext w:val="0"/>
              <w:keepLines w:val="0"/>
              <w:pageBreakBefore w:val="0"/>
              <w:widowControl/>
              <w:spacing w:before="0" w:after="0" w:line="240" w:lineRule="auto"/>
            </w:pPr>
            <w:r>
              <w:rPr>
                <w:rFonts w:ascii="Times New Roman" w:hAnsi="Times New Roman" w:eastAsia="Times New Roman"/>
                <w:b/>
                <w:sz w:val="19"/>
              </w:rPr>
              <w:t>Response</w:t>
            </w:r>
          </w:p>
        </w:tc>
      </w:tr>
      <w:tr w14:paraId="280B84FC">
        <w:trPr>
          <w:jc w:val="center"/>
        </w:trPr>
        <w:tc>
          <w:tcPr>
            <w:tcW w:w="5161" w:type="dxa"/>
            <w:tcMar>
              <w:top w:w="35" w:type="dxa"/>
              <w:left w:w="35" w:type="dxa"/>
              <w:bottom w:w="35" w:type="dxa"/>
              <w:right w:w="35" w:type="dxa"/>
            </w:tcMar>
            <w:vAlign w:val="top"/>
          </w:tcPr>
          <w:p w14:paraId="5C48590C">
            <w:pPr>
              <w:keepNext w:val="0"/>
              <w:keepLines w:val="0"/>
              <w:pageBreakBefore w:val="0"/>
              <w:widowControl/>
              <w:spacing w:before="0" w:after="0" w:line="240" w:lineRule="auto"/>
            </w:pPr>
            <w:r>
              <w:rPr>
                <w:rFonts w:ascii="Times New Roman" w:hAnsi="Times New Roman" w:eastAsia="Times New Roman"/>
                <w:b w:val="0"/>
                <w:sz w:val="19"/>
              </w:rPr>
              <w:t>Time in</w:t>
            </w:r>
          </w:p>
        </w:tc>
        <w:tc>
          <w:tcPr>
            <w:tcW w:w="5161" w:type="dxa"/>
            <w:tcMar>
              <w:top w:w="35" w:type="dxa"/>
              <w:left w:w="35" w:type="dxa"/>
              <w:bottom w:w="35" w:type="dxa"/>
              <w:right w:w="35" w:type="dxa"/>
            </w:tcMar>
            <w:vAlign w:val="top"/>
          </w:tcPr>
          <w:p w14:paraId="433A593A">
            <w:pPr>
              <w:keepNext w:val="0"/>
              <w:keepLines w:val="0"/>
              <w:pageBreakBefore w:val="0"/>
              <w:widowControl/>
              <w:spacing w:before="0" w:after="0" w:line="240" w:lineRule="auto"/>
            </w:pPr>
          </w:p>
        </w:tc>
      </w:tr>
      <w:tr w14:paraId="3434CB0D">
        <w:trPr>
          <w:jc w:val="center"/>
        </w:trPr>
        <w:tc>
          <w:tcPr>
            <w:tcW w:w="5161" w:type="dxa"/>
            <w:tcMar>
              <w:top w:w="35" w:type="dxa"/>
              <w:left w:w="35" w:type="dxa"/>
              <w:bottom w:w="35" w:type="dxa"/>
              <w:right w:w="35" w:type="dxa"/>
            </w:tcMar>
            <w:vAlign w:val="top"/>
          </w:tcPr>
          <w:p w14:paraId="4F59012D">
            <w:pPr>
              <w:keepNext w:val="0"/>
              <w:keepLines w:val="0"/>
              <w:pageBreakBefore w:val="0"/>
              <w:widowControl/>
              <w:spacing w:before="0" w:after="0" w:line="240" w:lineRule="auto"/>
            </w:pPr>
            <w:r>
              <w:rPr>
                <w:rFonts w:ascii="Times New Roman" w:hAnsi="Times New Roman" w:eastAsia="Times New Roman"/>
                <w:b w:val="0"/>
                <w:sz w:val="19"/>
              </w:rPr>
              <w:t>Time out</w:t>
            </w:r>
          </w:p>
        </w:tc>
        <w:tc>
          <w:tcPr>
            <w:tcW w:w="5161" w:type="dxa"/>
            <w:tcMar>
              <w:top w:w="35" w:type="dxa"/>
              <w:left w:w="35" w:type="dxa"/>
              <w:bottom w:w="35" w:type="dxa"/>
              <w:right w:w="35" w:type="dxa"/>
            </w:tcMar>
            <w:vAlign w:val="top"/>
          </w:tcPr>
          <w:p w14:paraId="78FA6F85">
            <w:pPr>
              <w:keepNext w:val="0"/>
              <w:keepLines w:val="0"/>
              <w:pageBreakBefore w:val="0"/>
              <w:widowControl/>
              <w:spacing w:before="0" w:after="0" w:line="240" w:lineRule="auto"/>
            </w:pPr>
          </w:p>
        </w:tc>
      </w:tr>
      <w:tr w14:paraId="4E545BAD">
        <w:trPr>
          <w:jc w:val="center"/>
        </w:trPr>
        <w:tc>
          <w:tcPr>
            <w:tcW w:w="5161" w:type="dxa"/>
            <w:tcMar>
              <w:top w:w="35" w:type="dxa"/>
              <w:left w:w="35" w:type="dxa"/>
              <w:bottom w:w="35" w:type="dxa"/>
              <w:right w:w="35" w:type="dxa"/>
            </w:tcMar>
            <w:vAlign w:val="top"/>
          </w:tcPr>
          <w:p w14:paraId="3AD744B3">
            <w:pPr>
              <w:keepNext w:val="0"/>
              <w:keepLines w:val="0"/>
              <w:pageBreakBefore w:val="0"/>
              <w:widowControl/>
              <w:spacing w:before="0" w:after="0" w:line="240" w:lineRule="auto"/>
            </w:pPr>
            <w:r>
              <w:rPr>
                <w:rFonts w:ascii="Times New Roman" w:hAnsi="Times New Roman" w:eastAsia="Times New Roman"/>
                <w:b w:val="0"/>
                <w:sz w:val="19"/>
              </w:rPr>
              <w:t>Department or unit worked in</w:t>
            </w:r>
          </w:p>
        </w:tc>
        <w:tc>
          <w:tcPr>
            <w:tcW w:w="5161" w:type="dxa"/>
            <w:tcMar>
              <w:top w:w="35" w:type="dxa"/>
              <w:left w:w="35" w:type="dxa"/>
              <w:bottom w:w="35" w:type="dxa"/>
              <w:right w:w="35" w:type="dxa"/>
            </w:tcMar>
            <w:vAlign w:val="top"/>
          </w:tcPr>
          <w:p w14:paraId="6B53CF24">
            <w:pPr>
              <w:keepNext w:val="0"/>
              <w:keepLines w:val="0"/>
              <w:pageBreakBefore w:val="0"/>
              <w:widowControl/>
              <w:spacing w:before="0" w:after="0" w:line="240" w:lineRule="auto"/>
            </w:pPr>
          </w:p>
        </w:tc>
      </w:tr>
      <w:tr w14:paraId="29322438">
        <w:trPr>
          <w:jc w:val="center"/>
        </w:trPr>
        <w:tc>
          <w:tcPr>
            <w:tcW w:w="5161" w:type="dxa"/>
            <w:tcMar>
              <w:top w:w="35" w:type="dxa"/>
              <w:left w:w="35" w:type="dxa"/>
              <w:bottom w:w="35" w:type="dxa"/>
              <w:right w:w="35" w:type="dxa"/>
            </w:tcMar>
            <w:vAlign w:val="top"/>
          </w:tcPr>
          <w:p w14:paraId="454E216C">
            <w:pPr>
              <w:keepNext w:val="0"/>
              <w:keepLines w:val="0"/>
              <w:pageBreakBefore w:val="0"/>
              <w:widowControl/>
              <w:spacing w:before="0" w:after="0" w:line="240" w:lineRule="auto"/>
            </w:pPr>
            <w:r>
              <w:rPr>
                <w:rFonts w:ascii="Times New Roman" w:hAnsi="Times New Roman" w:eastAsia="Times New Roman"/>
                <w:b w:val="0"/>
                <w:sz w:val="19"/>
              </w:rPr>
              <w:t>Task observed</w:t>
            </w:r>
          </w:p>
        </w:tc>
        <w:tc>
          <w:tcPr>
            <w:tcW w:w="5161" w:type="dxa"/>
            <w:tcMar>
              <w:top w:w="35" w:type="dxa"/>
              <w:left w:w="35" w:type="dxa"/>
              <w:bottom w:w="35" w:type="dxa"/>
              <w:right w:w="35" w:type="dxa"/>
            </w:tcMar>
            <w:vAlign w:val="top"/>
          </w:tcPr>
          <w:p w14:paraId="40D363AD">
            <w:pPr>
              <w:keepNext w:val="0"/>
              <w:keepLines w:val="0"/>
              <w:pageBreakBefore w:val="0"/>
              <w:widowControl/>
              <w:spacing w:before="0" w:after="0" w:line="240" w:lineRule="auto"/>
            </w:pPr>
          </w:p>
        </w:tc>
      </w:tr>
      <w:tr w14:paraId="461E9375">
        <w:trPr>
          <w:jc w:val="center"/>
        </w:trPr>
        <w:tc>
          <w:tcPr>
            <w:tcW w:w="5161" w:type="dxa"/>
            <w:tcMar>
              <w:top w:w="35" w:type="dxa"/>
              <w:left w:w="35" w:type="dxa"/>
              <w:bottom w:w="35" w:type="dxa"/>
              <w:right w:w="35" w:type="dxa"/>
            </w:tcMar>
            <w:vAlign w:val="top"/>
          </w:tcPr>
          <w:p w14:paraId="56564039">
            <w:pPr>
              <w:keepNext w:val="0"/>
              <w:keepLines w:val="0"/>
              <w:pageBreakBefore w:val="0"/>
              <w:widowControl/>
              <w:spacing w:before="0" w:after="0" w:line="240" w:lineRule="auto"/>
            </w:pPr>
            <w:r>
              <w:rPr>
                <w:rFonts w:ascii="Times New Roman" w:hAnsi="Times New Roman" w:eastAsia="Times New Roman"/>
                <w:b w:val="0"/>
                <w:sz w:val="19"/>
              </w:rPr>
              <w:t>Task performed under supervision</w:t>
            </w:r>
          </w:p>
        </w:tc>
        <w:tc>
          <w:tcPr>
            <w:tcW w:w="5161" w:type="dxa"/>
            <w:tcMar>
              <w:top w:w="35" w:type="dxa"/>
              <w:left w:w="35" w:type="dxa"/>
              <w:bottom w:w="35" w:type="dxa"/>
              <w:right w:w="35" w:type="dxa"/>
            </w:tcMar>
            <w:vAlign w:val="top"/>
          </w:tcPr>
          <w:p w14:paraId="1E2FD827">
            <w:pPr>
              <w:keepNext w:val="0"/>
              <w:keepLines w:val="0"/>
              <w:pageBreakBefore w:val="0"/>
              <w:widowControl/>
              <w:spacing w:before="0" w:after="0" w:line="240" w:lineRule="auto"/>
            </w:pPr>
          </w:p>
        </w:tc>
      </w:tr>
      <w:tr w14:paraId="332599A6">
        <w:trPr>
          <w:jc w:val="center"/>
        </w:trPr>
        <w:tc>
          <w:tcPr>
            <w:tcW w:w="5161" w:type="dxa"/>
            <w:tcMar>
              <w:top w:w="35" w:type="dxa"/>
              <w:left w:w="35" w:type="dxa"/>
              <w:bottom w:w="35" w:type="dxa"/>
              <w:right w:w="35" w:type="dxa"/>
            </w:tcMar>
            <w:vAlign w:val="top"/>
          </w:tcPr>
          <w:p w14:paraId="00D73EC6">
            <w:pPr>
              <w:keepNext w:val="0"/>
              <w:keepLines w:val="0"/>
              <w:pageBreakBefore w:val="0"/>
              <w:widowControl/>
              <w:spacing w:before="0" w:after="0" w:line="240" w:lineRule="auto"/>
            </w:pPr>
            <w:r>
              <w:rPr>
                <w:rFonts w:ascii="Times New Roman" w:hAnsi="Times New Roman" w:eastAsia="Times New Roman"/>
                <w:b w:val="0"/>
                <w:sz w:val="19"/>
              </w:rPr>
              <w:t>Tools, equipment or documents used</w:t>
            </w:r>
          </w:p>
        </w:tc>
        <w:tc>
          <w:tcPr>
            <w:tcW w:w="5161" w:type="dxa"/>
            <w:tcMar>
              <w:top w:w="35" w:type="dxa"/>
              <w:left w:w="35" w:type="dxa"/>
              <w:bottom w:w="35" w:type="dxa"/>
              <w:right w:w="35" w:type="dxa"/>
            </w:tcMar>
            <w:vAlign w:val="top"/>
          </w:tcPr>
          <w:p w14:paraId="3D22FA07">
            <w:pPr>
              <w:keepNext w:val="0"/>
              <w:keepLines w:val="0"/>
              <w:pageBreakBefore w:val="0"/>
              <w:widowControl/>
              <w:spacing w:before="0" w:after="0" w:line="240" w:lineRule="auto"/>
            </w:pPr>
          </w:p>
        </w:tc>
      </w:tr>
      <w:tr w14:paraId="1638D697">
        <w:trPr>
          <w:jc w:val="center"/>
        </w:trPr>
        <w:tc>
          <w:tcPr>
            <w:tcW w:w="5161" w:type="dxa"/>
            <w:tcMar>
              <w:top w:w="35" w:type="dxa"/>
              <w:left w:w="35" w:type="dxa"/>
              <w:bottom w:w="35" w:type="dxa"/>
              <w:right w:w="35" w:type="dxa"/>
            </w:tcMar>
            <w:vAlign w:val="top"/>
          </w:tcPr>
          <w:p w14:paraId="43FC29D7">
            <w:pPr>
              <w:keepNext w:val="0"/>
              <w:keepLines w:val="0"/>
              <w:pageBreakBefore w:val="0"/>
              <w:widowControl/>
              <w:spacing w:before="0" w:after="0" w:line="240" w:lineRule="auto"/>
            </w:pPr>
            <w:r>
              <w:rPr>
                <w:rFonts w:ascii="Times New Roman" w:hAnsi="Times New Roman" w:eastAsia="Times New Roman"/>
                <w:b w:val="0"/>
                <w:sz w:val="19"/>
              </w:rPr>
              <w:t>Skill learnt or practised</w:t>
            </w:r>
          </w:p>
        </w:tc>
        <w:tc>
          <w:tcPr>
            <w:tcW w:w="5161" w:type="dxa"/>
            <w:tcMar>
              <w:top w:w="35" w:type="dxa"/>
              <w:left w:w="35" w:type="dxa"/>
              <w:bottom w:w="35" w:type="dxa"/>
              <w:right w:w="35" w:type="dxa"/>
            </w:tcMar>
            <w:vAlign w:val="top"/>
          </w:tcPr>
          <w:p w14:paraId="02A82E6B">
            <w:pPr>
              <w:keepNext w:val="0"/>
              <w:keepLines w:val="0"/>
              <w:pageBreakBefore w:val="0"/>
              <w:widowControl/>
              <w:spacing w:before="0" w:after="0" w:line="240" w:lineRule="auto"/>
            </w:pPr>
          </w:p>
        </w:tc>
      </w:tr>
      <w:tr w14:paraId="0DFA61EE">
        <w:trPr>
          <w:jc w:val="center"/>
        </w:trPr>
        <w:tc>
          <w:tcPr>
            <w:tcW w:w="5161" w:type="dxa"/>
            <w:tcMar>
              <w:top w:w="35" w:type="dxa"/>
              <w:left w:w="35" w:type="dxa"/>
              <w:bottom w:w="35" w:type="dxa"/>
              <w:right w:w="35" w:type="dxa"/>
            </w:tcMar>
            <w:vAlign w:val="top"/>
          </w:tcPr>
          <w:p w14:paraId="71F32625">
            <w:pPr>
              <w:keepNext w:val="0"/>
              <w:keepLines w:val="0"/>
              <w:pageBreakBefore w:val="0"/>
              <w:widowControl/>
              <w:spacing w:before="0" w:after="0" w:line="240" w:lineRule="auto"/>
            </w:pPr>
            <w:r>
              <w:rPr>
                <w:rFonts w:ascii="Times New Roman" w:hAnsi="Times New Roman" w:eastAsia="Times New Roman"/>
                <w:b w:val="0"/>
                <w:sz w:val="19"/>
              </w:rPr>
              <w:t>Safety rule followed</w:t>
            </w:r>
          </w:p>
        </w:tc>
        <w:tc>
          <w:tcPr>
            <w:tcW w:w="5161" w:type="dxa"/>
            <w:tcMar>
              <w:top w:w="35" w:type="dxa"/>
              <w:left w:w="35" w:type="dxa"/>
              <w:bottom w:w="35" w:type="dxa"/>
              <w:right w:w="35" w:type="dxa"/>
            </w:tcMar>
            <w:vAlign w:val="top"/>
          </w:tcPr>
          <w:p w14:paraId="195002D6">
            <w:pPr>
              <w:keepNext w:val="0"/>
              <w:keepLines w:val="0"/>
              <w:pageBreakBefore w:val="0"/>
              <w:widowControl/>
              <w:spacing w:before="0" w:after="0" w:line="240" w:lineRule="auto"/>
            </w:pPr>
          </w:p>
        </w:tc>
      </w:tr>
      <w:tr w14:paraId="10B72C89">
        <w:trPr>
          <w:jc w:val="center"/>
        </w:trPr>
        <w:tc>
          <w:tcPr>
            <w:tcW w:w="5161" w:type="dxa"/>
            <w:tcMar>
              <w:top w:w="35" w:type="dxa"/>
              <w:left w:w="35" w:type="dxa"/>
              <w:bottom w:w="35" w:type="dxa"/>
              <w:right w:w="35" w:type="dxa"/>
            </w:tcMar>
            <w:vAlign w:val="top"/>
          </w:tcPr>
          <w:p w14:paraId="5B20166A">
            <w:pPr>
              <w:keepNext w:val="0"/>
              <w:keepLines w:val="0"/>
              <w:pageBreakBefore w:val="0"/>
              <w:widowControl/>
              <w:spacing w:before="0" w:after="0" w:line="240" w:lineRule="auto"/>
            </w:pPr>
            <w:r>
              <w:rPr>
                <w:rFonts w:ascii="Times New Roman" w:hAnsi="Times New Roman" w:eastAsia="Times New Roman"/>
                <w:b w:val="0"/>
                <w:sz w:val="19"/>
              </w:rPr>
              <w:t>Workplace conduct lesson</w:t>
            </w:r>
          </w:p>
        </w:tc>
        <w:tc>
          <w:tcPr>
            <w:tcW w:w="5161" w:type="dxa"/>
            <w:tcMar>
              <w:top w:w="35" w:type="dxa"/>
              <w:left w:w="35" w:type="dxa"/>
              <w:bottom w:w="35" w:type="dxa"/>
              <w:right w:w="35" w:type="dxa"/>
            </w:tcMar>
            <w:vAlign w:val="top"/>
          </w:tcPr>
          <w:p w14:paraId="7C6DCF3B">
            <w:pPr>
              <w:keepNext w:val="0"/>
              <w:keepLines w:val="0"/>
              <w:pageBreakBefore w:val="0"/>
              <w:widowControl/>
              <w:spacing w:before="0" w:after="0" w:line="240" w:lineRule="auto"/>
            </w:pPr>
          </w:p>
        </w:tc>
      </w:tr>
      <w:tr w14:paraId="2B128343">
        <w:trPr>
          <w:jc w:val="center"/>
        </w:trPr>
        <w:tc>
          <w:tcPr>
            <w:tcW w:w="5161" w:type="dxa"/>
            <w:tcMar>
              <w:top w:w="35" w:type="dxa"/>
              <w:left w:w="35" w:type="dxa"/>
              <w:bottom w:w="35" w:type="dxa"/>
              <w:right w:w="35" w:type="dxa"/>
            </w:tcMar>
            <w:vAlign w:val="top"/>
          </w:tcPr>
          <w:p w14:paraId="5FCCE6B1">
            <w:pPr>
              <w:keepNext w:val="0"/>
              <w:keepLines w:val="0"/>
              <w:pageBreakBefore w:val="0"/>
              <w:widowControl/>
              <w:spacing w:before="0" w:after="0" w:line="240" w:lineRule="auto"/>
            </w:pPr>
            <w:r>
              <w:rPr>
                <w:rFonts w:ascii="Times New Roman" w:hAnsi="Times New Roman" w:eastAsia="Times New Roman"/>
                <w:b w:val="0"/>
                <w:sz w:val="19"/>
              </w:rPr>
              <w:t>Challenge faced</w:t>
            </w:r>
          </w:p>
        </w:tc>
        <w:tc>
          <w:tcPr>
            <w:tcW w:w="5161" w:type="dxa"/>
            <w:tcMar>
              <w:top w:w="35" w:type="dxa"/>
              <w:left w:w="35" w:type="dxa"/>
              <w:bottom w:w="35" w:type="dxa"/>
              <w:right w:w="35" w:type="dxa"/>
            </w:tcMar>
            <w:vAlign w:val="top"/>
          </w:tcPr>
          <w:p w14:paraId="54D0A803">
            <w:pPr>
              <w:keepNext w:val="0"/>
              <w:keepLines w:val="0"/>
              <w:pageBreakBefore w:val="0"/>
              <w:widowControl/>
              <w:spacing w:before="0" w:after="0" w:line="240" w:lineRule="auto"/>
            </w:pPr>
          </w:p>
        </w:tc>
      </w:tr>
      <w:tr w14:paraId="2798F8B4">
        <w:trPr>
          <w:jc w:val="center"/>
        </w:trPr>
        <w:tc>
          <w:tcPr>
            <w:tcW w:w="5161" w:type="dxa"/>
            <w:tcMar>
              <w:top w:w="35" w:type="dxa"/>
              <w:left w:w="35" w:type="dxa"/>
              <w:bottom w:w="35" w:type="dxa"/>
              <w:right w:w="35" w:type="dxa"/>
            </w:tcMar>
            <w:vAlign w:val="top"/>
          </w:tcPr>
          <w:p w14:paraId="4E9847E2">
            <w:pPr>
              <w:keepNext w:val="0"/>
              <w:keepLines w:val="0"/>
              <w:pageBreakBefore w:val="0"/>
              <w:widowControl/>
              <w:spacing w:before="0" w:after="0" w:line="240" w:lineRule="auto"/>
            </w:pPr>
            <w:r>
              <w:rPr>
                <w:rFonts w:ascii="Times New Roman" w:hAnsi="Times New Roman" w:eastAsia="Times New Roman"/>
                <w:b w:val="0"/>
                <w:sz w:val="19"/>
              </w:rPr>
              <w:t>Question for supervisor</w:t>
            </w:r>
          </w:p>
        </w:tc>
        <w:tc>
          <w:tcPr>
            <w:tcW w:w="5161" w:type="dxa"/>
            <w:tcMar>
              <w:top w:w="35" w:type="dxa"/>
              <w:left w:w="35" w:type="dxa"/>
              <w:bottom w:w="35" w:type="dxa"/>
              <w:right w:w="35" w:type="dxa"/>
            </w:tcMar>
            <w:vAlign w:val="top"/>
          </w:tcPr>
          <w:p w14:paraId="5FE21EF2">
            <w:pPr>
              <w:keepNext w:val="0"/>
              <w:keepLines w:val="0"/>
              <w:pageBreakBefore w:val="0"/>
              <w:widowControl/>
              <w:spacing w:before="0" w:after="0" w:line="240" w:lineRule="auto"/>
            </w:pPr>
          </w:p>
        </w:tc>
      </w:tr>
    </w:tbl>
    <w:p w14:paraId="0D11A87C">
      <w:pPr>
        <w:keepNext w:val="0"/>
        <w:keepLines w:val="0"/>
        <w:pageBreakBefore w:val="0"/>
        <w:widowControl/>
        <w:spacing w:before="0" w:after="60" w:line="240" w:lineRule="auto"/>
      </w:pPr>
    </w:p>
    <w:p w14:paraId="46007EA1">
      <w:pPr>
        <w:keepNext w:val="0"/>
        <w:keepLines w:val="0"/>
        <w:pageBreakBefore w:val="0"/>
        <w:widowControl/>
        <w:spacing w:before="100" w:after="60" w:line="252" w:lineRule="auto"/>
      </w:pPr>
      <w:r>
        <w:rPr>
          <w:rFonts w:ascii="Times New Roman" w:hAnsi="Times New Roman" w:eastAsia="Times New Roman"/>
          <w:b/>
          <w:sz w:val="24"/>
        </w:rPr>
        <w:t>Student Signature: _____________________________________</w:t>
      </w:r>
    </w:p>
    <w:p w14:paraId="7A17FEBD">
      <w:pPr>
        <w:keepNext w:val="0"/>
        <w:keepLines w:val="0"/>
        <w:pageBreakBefore w:val="0"/>
        <w:widowControl/>
        <w:spacing w:before="100" w:after="60" w:line="252" w:lineRule="auto"/>
      </w:pPr>
      <w:r>
        <w:rPr>
          <w:rFonts w:ascii="Times New Roman" w:hAnsi="Times New Roman" w:eastAsia="Times New Roman"/>
          <w:b/>
          <w:sz w:val="24"/>
        </w:rPr>
        <w:t>Host Supervisor Comment</w:t>
      </w:r>
    </w:p>
    <w:p w14:paraId="6A3F8C6B">
      <w:pPr>
        <w:keepNext w:val="0"/>
        <w:keepLines w:val="0"/>
        <w:pageBreakBefore w:val="0"/>
        <w:widowControl/>
        <w:spacing w:before="0" w:after="40" w:line="240" w:lineRule="auto"/>
      </w:pPr>
    </w:p>
    <w:p w14:paraId="232046AF">
      <w:pPr>
        <w:keepNext w:val="0"/>
        <w:keepLines w:val="0"/>
        <w:pageBreakBefore w:val="0"/>
        <w:widowControl/>
        <w:spacing w:before="100" w:after="60" w:line="252" w:lineRule="auto"/>
      </w:pPr>
      <w:r>
        <w:rPr>
          <w:rFonts w:ascii="Times New Roman" w:hAnsi="Times New Roman" w:eastAsia="Times New Roman"/>
          <w:b/>
          <w:sz w:val="24"/>
        </w:rPr>
        <w:t>Host Supervisor Signature: ______________________________</w:t>
      </w:r>
    </w:p>
    <w:p w14:paraId="1148EE36">
      <w:pPr>
        <w:keepNext w:val="0"/>
        <w:keepLines w:val="0"/>
        <w:pageBreakBefore w:val="0"/>
        <w:widowControl/>
        <w:spacing w:before="0" w:after="40" w:line="240" w:lineRule="auto"/>
      </w:pPr>
    </w:p>
    <w:p w14:paraId="4904BEEB">
      <w:pPr>
        <w:pStyle w:val="3"/>
        <w:keepNext/>
        <w:keepLines w:val="0"/>
        <w:pageBreakBefore w:val="0"/>
        <w:widowControl/>
        <w:spacing w:before="160" w:after="100" w:line="252" w:lineRule="auto"/>
      </w:pPr>
      <w:r>
        <w:rPr>
          <w:rFonts w:ascii="Times New Roman" w:hAnsi="Times New Roman" w:eastAsia="Times New Roman"/>
          <w:b/>
          <w:sz w:val="26"/>
        </w:rPr>
        <w:t>36.9 Monthly Portfolio Checklist Template</w:t>
      </w:r>
    </w:p>
    <w:p w14:paraId="1625A456">
      <w:pPr>
        <w:keepNext w:val="0"/>
        <w:keepLines w:val="0"/>
        <w:pageBreakBefore w:val="0"/>
        <w:widowControl/>
        <w:spacing w:before="0" w:after="100" w:line="252" w:lineRule="auto"/>
      </w:pPr>
      <w:r>
        <w:rPr>
          <w:rFonts w:ascii="Times New Roman" w:hAnsi="Times New Roman" w:eastAsia="Times New Roman"/>
          <w:b w:val="0"/>
          <w:sz w:val="23"/>
        </w:rPr>
        <w:t>Student Name: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Month: _______________________________________________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Reviewer: ____________________________________________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8"/>
        <w:gridCol w:w="2078"/>
        <w:gridCol w:w="2078"/>
        <w:gridCol w:w="2079"/>
        <w:gridCol w:w="2079"/>
      </w:tblGrid>
      <w:tr w14:paraId="4581C55B">
        <w:trPr>
          <w:jc w:val="center"/>
        </w:trPr>
        <w:tc>
          <w:tcPr>
            <w:tcW w:w="2064" w:type="dxa"/>
            <w:shd w:val="clear" w:color="auto" w:fill="D9EAF7"/>
            <w:tcMar>
              <w:top w:w="35" w:type="dxa"/>
              <w:left w:w="35" w:type="dxa"/>
              <w:bottom w:w="35" w:type="dxa"/>
              <w:right w:w="35" w:type="dxa"/>
            </w:tcMar>
            <w:vAlign w:val="top"/>
          </w:tcPr>
          <w:p w14:paraId="13CA3CF6">
            <w:pPr>
              <w:keepNext w:val="0"/>
              <w:keepLines w:val="0"/>
              <w:pageBreakBefore w:val="0"/>
              <w:widowControl/>
              <w:spacing w:before="0" w:after="0" w:line="240" w:lineRule="auto"/>
            </w:pPr>
            <w:r>
              <w:rPr>
                <w:rFonts w:ascii="Times New Roman" w:hAnsi="Times New Roman" w:eastAsia="Times New Roman"/>
                <w:b/>
                <w:sz w:val="17"/>
              </w:rPr>
              <w:t>Portfolio Section</w:t>
            </w:r>
          </w:p>
        </w:tc>
        <w:tc>
          <w:tcPr>
            <w:tcW w:w="2064" w:type="dxa"/>
            <w:shd w:val="clear" w:color="auto" w:fill="D9EAF7"/>
            <w:tcMar>
              <w:top w:w="35" w:type="dxa"/>
              <w:left w:w="35" w:type="dxa"/>
              <w:bottom w:w="35" w:type="dxa"/>
              <w:right w:w="35" w:type="dxa"/>
            </w:tcMar>
            <w:vAlign w:val="top"/>
          </w:tcPr>
          <w:p w14:paraId="087F6A71">
            <w:pPr>
              <w:keepNext w:val="0"/>
              <w:keepLines w:val="0"/>
              <w:pageBreakBefore w:val="0"/>
              <w:widowControl/>
              <w:spacing w:before="0" w:after="0" w:line="240" w:lineRule="auto"/>
            </w:pPr>
            <w:r>
              <w:rPr>
                <w:rFonts w:ascii="Times New Roman" w:hAnsi="Times New Roman" w:eastAsia="Times New Roman"/>
                <w:b/>
                <w:sz w:val="17"/>
              </w:rPr>
              <w:t>Evidence Added This Month</w:t>
            </w:r>
          </w:p>
        </w:tc>
        <w:tc>
          <w:tcPr>
            <w:tcW w:w="2064" w:type="dxa"/>
            <w:shd w:val="clear" w:color="auto" w:fill="D9EAF7"/>
            <w:tcMar>
              <w:top w:w="35" w:type="dxa"/>
              <w:left w:w="35" w:type="dxa"/>
              <w:bottom w:w="35" w:type="dxa"/>
              <w:right w:w="35" w:type="dxa"/>
            </w:tcMar>
            <w:vAlign w:val="top"/>
          </w:tcPr>
          <w:p w14:paraId="5442E74C">
            <w:pPr>
              <w:keepNext w:val="0"/>
              <w:keepLines w:val="0"/>
              <w:pageBreakBefore w:val="0"/>
              <w:widowControl/>
              <w:spacing w:before="0" w:after="0" w:line="240" w:lineRule="auto"/>
            </w:pPr>
            <w:r>
              <w:rPr>
                <w:rFonts w:ascii="Times New Roman" w:hAnsi="Times New Roman" w:eastAsia="Times New Roman"/>
                <w:b/>
                <w:sz w:val="17"/>
              </w:rPr>
              <w:t>Complete</w:t>
            </w:r>
          </w:p>
        </w:tc>
        <w:tc>
          <w:tcPr>
            <w:tcW w:w="2064" w:type="dxa"/>
            <w:shd w:val="clear" w:color="auto" w:fill="D9EAF7"/>
            <w:tcMar>
              <w:top w:w="35" w:type="dxa"/>
              <w:left w:w="35" w:type="dxa"/>
              <w:bottom w:w="35" w:type="dxa"/>
              <w:right w:w="35" w:type="dxa"/>
            </w:tcMar>
            <w:vAlign w:val="top"/>
          </w:tcPr>
          <w:p w14:paraId="1B1AEBAC">
            <w:pPr>
              <w:keepNext w:val="0"/>
              <w:keepLines w:val="0"/>
              <w:pageBreakBefore w:val="0"/>
              <w:widowControl/>
              <w:spacing w:before="0" w:after="0" w:line="240" w:lineRule="auto"/>
            </w:pPr>
            <w:r>
              <w:rPr>
                <w:rFonts w:ascii="Times New Roman" w:hAnsi="Times New Roman" w:eastAsia="Times New Roman"/>
                <w:b/>
                <w:sz w:val="17"/>
              </w:rPr>
              <w:t>Needs Correction</w:t>
            </w:r>
          </w:p>
        </w:tc>
        <w:tc>
          <w:tcPr>
            <w:tcW w:w="2064" w:type="dxa"/>
            <w:shd w:val="clear" w:color="auto" w:fill="D9EAF7"/>
            <w:tcMar>
              <w:top w:w="35" w:type="dxa"/>
              <w:left w:w="35" w:type="dxa"/>
              <w:bottom w:w="35" w:type="dxa"/>
              <w:right w:w="35" w:type="dxa"/>
            </w:tcMar>
            <w:vAlign w:val="top"/>
          </w:tcPr>
          <w:p w14:paraId="1D2D160E">
            <w:pPr>
              <w:keepNext w:val="0"/>
              <w:keepLines w:val="0"/>
              <w:pageBreakBefore w:val="0"/>
              <w:widowControl/>
              <w:spacing w:before="0" w:after="0" w:line="240" w:lineRule="auto"/>
            </w:pPr>
            <w:r>
              <w:rPr>
                <w:rFonts w:ascii="Times New Roman" w:hAnsi="Times New Roman" w:eastAsia="Times New Roman"/>
                <w:b/>
                <w:sz w:val="17"/>
              </w:rPr>
              <w:t>Comment</w:t>
            </w:r>
          </w:p>
        </w:tc>
      </w:tr>
      <w:tr w14:paraId="0FE0C79A">
        <w:trPr>
          <w:jc w:val="center"/>
        </w:trPr>
        <w:tc>
          <w:tcPr>
            <w:tcW w:w="2064" w:type="dxa"/>
            <w:tcMar>
              <w:top w:w="35" w:type="dxa"/>
              <w:left w:w="35" w:type="dxa"/>
              <w:bottom w:w="35" w:type="dxa"/>
              <w:right w:w="35" w:type="dxa"/>
            </w:tcMar>
            <w:vAlign w:val="top"/>
          </w:tcPr>
          <w:p w14:paraId="3E0FB4CB">
            <w:pPr>
              <w:keepNext w:val="0"/>
              <w:keepLines w:val="0"/>
              <w:pageBreakBefore w:val="0"/>
              <w:widowControl/>
              <w:spacing w:before="0" w:after="0" w:line="240" w:lineRule="auto"/>
            </w:pPr>
            <w:r>
              <w:rPr>
                <w:rFonts w:ascii="Times New Roman" w:hAnsi="Times New Roman" w:eastAsia="Times New Roman"/>
                <w:b w:val="0"/>
                <w:sz w:val="17"/>
              </w:rPr>
              <w:t>Spiritual growth</w:t>
            </w:r>
          </w:p>
        </w:tc>
        <w:tc>
          <w:tcPr>
            <w:tcW w:w="2064" w:type="dxa"/>
            <w:tcMar>
              <w:top w:w="35" w:type="dxa"/>
              <w:left w:w="35" w:type="dxa"/>
              <w:bottom w:w="35" w:type="dxa"/>
              <w:right w:w="35" w:type="dxa"/>
            </w:tcMar>
            <w:vAlign w:val="top"/>
          </w:tcPr>
          <w:p w14:paraId="69D0DF43">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C4D3D10">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568683DC">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6E945F94">
            <w:pPr>
              <w:keepNext w:val="0"/>
              <w:keepLines w:val="0"/>
              <w:pageBreakBefore w:val="0"/>
              <w:widowControl/>
              <w:spacing w:before="0" w:after="0" w:line="240" w:lineRule="auto"/>
            </w:pPr>
          </w:p>
        </w:tc>
      </w:tr>
      <w:tr w14:paraId="484634BA">
        <w:trPr>
          <w:jc w:val="center"/>
        </w:trPr>
        <w:tc>
          <w:tcPr>
            <w:tcW w:w="2064" w:type="dxa"/>
            <w:tcMar>
              <w:top w:w="35" w:type="dxa"/>
              <w:left w:w="35" w:type="dxa"/>
              <w:bottom w:w="35" w:type="dxa"/>
              <w:right w:w="35" w:type="dxa"/>
            </w:tcMar>
            <w:vAlign w:val="top"/>
          </w:tcPr>
          <w:p w14:paraId="5D0ED2CF">
            <w:pPr>
              <w:keepNext w:val="0"/>
              <w:keepLines w:val="0"/>
              <w:pageBreakBefore w:val="0"/>
              <w:widowControl/>
              <w:spacing w:before="0" w:after="0" w:line="240" w:lineRule="auto"/>
            </w:pPr>
            <w:r>
              <w:rPr>
                <w:rFonts w:ascii="Times New Roman" w:hAnsi="Times New Roman" w:eastAsia="Times New Roman"/>
                <w:b w:val="0"/>
                <w:sz w:val="17"/>
              </w:rPr>
              <w:t>Academic assignments</w:t>
            </w:r>
          </w:p>
        </w:tc>
        <w:tc>
          <w:tcPr>
            <w:tcW w:w="2064" w:type="dxa"/>
            <w:tcMar>
              <w:top w:w="35" w:type="dxa"/>
              <w:left w:w="35" w:type="dxa"/>
              <w:bottom w:w="35" w:type="dxa"/>
              <w:right w:w="35" w:type="dxa"/>
            </w:tcMar>
            <w:vAlign w:val="top"/>
          </w:tcPr>
          <w:p w14:paraId="08F9E511">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58CD19F">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32DFD43F">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4B4AAF65">
            <w:pPr>
              <w:keepNext w:val="0"/>
              <w:keepLines w:val="0"/>
              <w:pageBreakBefore w:val="0"/>
              <w:widowControl/>
              <w:spacing w:before="0" w:after="0" w:line="240" w:lineRule="auto"/>
            </w:pPr>
          </w:p>
        </w:tc>
      </w:tr>
      <w:tr w14:paraId="65D12804">
        <w:trPr>
          <w:jc w:val="center"/>
        </w:trPr>
        <w:tc>
          <w:tcPr>
            <w:tcW w:w="2064" w:type="dxa"/>
            <w:tcMar>
              <w:top w:w="35" w:type="dxa"/>
              <w:left w:w="35" w:type="dxa"/>
              <w:bottom w:w="35" w:type="dxa"/>
              <w:right w:w="35" w:type="dxa"/>
            </w:tcMar>
            <w:vAlign w:val="top"/>
          </w:tcPr>
          <w:p w14:paraId="47610FD1">
            <w:pPr>
              <w:keepNext w:val="0"/>
              <w:keepLines w:val="0"/>
              <w:pageBreakBefore w:val="0"/>
              <w:widowControl/>
              <w:spacing w:before="0" w:after="0" w:line="240" w:lineRule="auto"/>
            </w:pPr>
            <w:r>
              <w:rPr>
                <w:rFonts w:ascii="Times New Roman" w:hAnsi="Times New Roman" w:eastAsia="Times New Roman"/>
                <w:b w:val="0"/>
                <w:sz w:val="17"/>
              </w:rPr>
              <w:t>Practical skills</w:t>
            </w:r>
          </w:p>
        </w:tc>
        <w:tc>
          <w:tcPr>
            <w:tcW w:w="2064" w:type="dxa"/>
            <w:tcMar>
              <w:top w:w="35" w:type="dxa"/>
              <w:left w:w="35" w:type="dxa"/>
              <w:bottom w:w="35" w:type="dxa"/>
              <w:right w:w="35" w:type="dxa"/>
            </w:tcMar>
            <w:vAlign w:val="top"/>
          </w:tcPr>
          <w:p w14:paraId="6B2B5BCD">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E74BBBA">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79FEFF97">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7D6C3563">
            <w:pPr>
              <w:keepNext w:val="0"/>
              <w:keepLines w:val="0"/>
              <w:pageBreakBefore w:val="0"/>
              <w:widowControl/>
              <w:spacing w:before="0" w:after="0" w:line="240" w:lineRule="auto"/>
            </w:pPr>
          </w:p>
        </w:tc>
      </w:tr>
      <w:tr w14:paraId="79ED10C4">
        <w:trPr>
          <w:jc w:val="center"/>
        </w:trPr>
        <w:tc>
          <w:tcPr>
            <w:tcW w:w="2064" w:type="dxa"/>
            <w:tcMar>
              <w:top w:w="35" w:type="dxa"/>
              <w:left w:w="35" w:type="dxa"/>
              <w:bottom w:w="35" w:type="dxa"/>
              <w:right w:w="35" w:type="dxa"/>
            </w:tcMar>
            <w:vAlign w:val="top"/>
          </w:tcPr>
          <w:p w14:paraId="100D62EE">
            <w:pPr>
              <w:keepNext w:val="0"/>
              <w:keepLines w:val="0"/>
              <w:pageBreakBefore w:val="0"/>
              <w:widowControl/>
              <w:spacing w:before="0" w:after="0" w:line="240" w:lineRule="auto"/>
            </w:pPr>
            <w:r>
              <w:rPr>
                <w:rFonts w:ascii="Times New Roman" w:hAnsi="Times New Roman" w:eastAsia="Times New Roman"/>
                <w:b w:val="0"/>
                <w:sz w:val="17"/>
              </w:rPr>
              <w:t>Character growth</w:t>
            </w:r>
          </w:p>
        </w:tc>
        <w:tc>
          <w:tcPr>
            <w:tcW w:w="2064" w:type="dxa"/>
            <w:tcMar>
              <w:top w:w="35" w:type="dxa"/>
              <w:left w:w="35" w:type="dxa"/>
              <w:bottom w:w="35" w:type="dxa"/>
              <w:right w:w="35" w:type="dxa"/>
            </w:tcMar>
            <w:vAlign w:val="top"/>
          </w:tcPr>
          <w:p w14:paraId="7E036CF0">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A6CA3CD">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0170DA32">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1FE74CA4">
            <w:pPr>
              <w:keepNext w:val="0"/>
              <w:keepLines w:val="0"/>
              <w:pageBreakBefore w:val="0"/>
              <w:widowControl/>
              <w:spacing w:before="0" w:after="0" w:line="240" w:lineRule="auto"/>
            </w:pPr>
          </w:p>
        </w:tc>
      </w:tr>
      <w:tr w14:paraId="288315DB">
        <w:trPr>
          <w:jc w:val="center"/>
        </w:trPr>
        <w:tc>
          <w:tcPr>
            <w:tcW w:w="2064" w:type="dxa"/>
            <w:tcMar>
              <w:top w:w="35" w:type="dxa"/>
              <w:left w:w="35" w:type="dxa"/>
              <w:bottom w:w="35" w:type="dxa"/>
              <w:right w:w="35" w:type="dxa"/>
            </w:tcMar>
            <w:vAlign w:val="top"/>
          </w:tcPr>
          <w:p w14:paraId="068A3742">
            <w:pPr>
              <w:keepNext w:val="0"/>
              <w:keepLines w:val="0"/>
              <w:pageBreakBefore w:val="0"/>
              <w:widowControl/>
              <w:spacing w:before="0" w:after="0" w:line="240" w:lineRule="auto"/>
            </w:pPr>
            <w:r>
              <w:rPr>
                <w:rFonts w:ascii="Times New Roman" w:hAnsi="Times New Roman" w:eastAsia="Times New Roman"/>
                <w:b w:val="0"/>
                <w:sz w:val="17"/>
              </w:rPr>
              <w:t>Leadership</w:t>
            </w:r>
          </w:p>
        </w:tc>
        <w:tc>
          <w:tcPr>
            <w:tcW w:w="2064" w:type="dxa"/>
            <w:tcMar>
              <w:top w:w="35" w:type="dxa"/>
              <w:left w:w="35" w:type="dxa"/>
              <w:bottom w:w="35" w:type="dxa"/>
              <w:right w:w="35" w:type="dxa"/>
            </w:tcMar>
            <w:vAlign w:val="top"/>
          </w:tcPr>
          <w:p w14:paraId="4AA07708">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D12B5A9">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0ED257FA">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76E4D977">
            <w:pPr>
              <w:keepNext w:val="0"/>
              <w:keepLines w:val="0"/>
              <w:pageBreakBefore w:val="0"/>
              <w:widowControl/>
              <w:spacing w:before="0" w:after="0" w:line="240" w:lineRule="auto"/>
            </w:pPr>
          </w:p>
        </w:tc>
      </w:tr>
      <w:tr w14:paraId="16F342F1">
        <w:trPr>
          <w:jc w:val="center"/>
        </w:trPr>
        <w:tc>
          <w:tcPr>
            <w:tcW w:w="2064" w:type="dxa"/>
            <w:tcMar>
              <w:top w:w="35" w:type="dxa"/>
              <w:left w:w="35" w:type="dxa"/>
              <w:bottom w:w="35" w:type="dxa"/>
              <w:right w:w="35" w:type="dxa"/>
            </w:tcMar>
            <w:vAlign w:val="top"/>
          </w:tcPr>
          <w:p w14:paraId="077A35CA">
            <w:pPr>
              <w:keepNext w:val="0"/>
              <w:keepLines w:val="0"/>
              <w:pageBreakBefore w:val="0"/>
              <w:widowControl/>
              <w:spacing w:before="0" w:after="0" w:line="240" w:lineRule="auto"/>
            </w:pPr>
            <w:r>
              <w:rPr>
                <w:rFonts w:ascii="Times New Roman" w:hAnsi="Times New Roman" w:eastAsia="Times New Roman"/>
                <w:b w:val="0"/>
                <w:sz w:val="17"/>
              </w:rPr>
              <w:t>Teamwork</w:t>
            </w:r>
          </w:p>
        </w:tc>
        <w:tc>
          <w:tcPr>
            <w:tcW w:w="2064" w:type="dxa"/>
            <w:tcMar>
              <w:top w:w="35" w:type="dxa"/>
              <w:left w:w="35" w:type="dxa"/>
              <w:bottom w:w="35" w:type="dxa"/>
              <w:right w:w="35" w:type="dxa"/>
            </w:tcMar>
            <w:vAlign w:val="top"/>
          </w:tcPr>
          <w:p w14:paraId="124D667F">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8E5D2A9">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62A3645A">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299DC94B">
            <w:pPr>
              <w:keepNext w:val="0"/>
              <w:keepLines w:val="0"/>
              <w:pageBreakBefore w:val="0"/>
              <w:widowControl/>
              <w:spacing w:before="0" w:after="0" w:line="240" w:lineRule="auto"/>
            </w:pPr>
          </w:p>
        </w:tc>
      </w:tr>
      <w:tr w14:paraId="1D8ED514">
        <w:trPr>
          <w:jc w:val="center"/>
        </w:trPr>
        <w:tc>
          <w:tcPr>
            <w:tcW w:w="2064" w:type="dxa"/>
            <w:tcMar>
              <w:top w:w="35" w:type="dxa"/>
              <w:left w:w="35" w:type="dxa"/>
              <w:bottom w:w="35" w:type="dxa"/>
              <w:right w:w="35" w:type="dxa"/>
            </w:tcMar>
            <w:vAlign w:val="top"/>
          </w:tcPr>
          <w:p w14:paraId="5A0A1598">
            <w:pPr>
              <w:keepNext w:val="0"/>
              <w:keepLines w:val="0"/>
              <w:pageBreakBefore w:val="0"/>
              <w:widowControl/>
              <w:spacing w:before="0" w:after="0" w:line="240" w:lineRule="auto"/>
            </w:pPr>
            <w:r>
              <w:rPr>
                <w:rFonts w:ascii="Times New Roman" w:hAnsi="Times New Roman" w:eastAsia="Times New Roman"/>
                <w:b w:val="0"/>
                <w:sz w:val="17"/>
              </w:rPr>
              <w:t>Communication</w:t>
            </w:r>
          </w:p>
        </w:tc>
        <w:tc>
          <w:tcPr>
            <w:tcW w:w="2064" w:type="dxa"/>
            <w:tcMar>
              <w:top w:w="35" w:type="dxa"/>
              <w:left w:w="35" w:type="dxa"/>
              <w:bottom w:w="35" w:type="dxa"/>
              <w:right w:w="35" w:type="dxa"/>
            </w:tcMar>
            <w:vAlign w:val="top"/>
          </w:tcPr>
          <w:p w14:paraId="7DE01EC9">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284A270E">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54C76425">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0AF7C5E1">
            <w:pPr>
              <w:keepNext w:val="0"/>
              <w:keepLines w:val="0"/>
              <w:pageBreakBefore w:val="0"/>
              <w:widowControl/>
              <w:spacing w:before="0" w:after="0" w:line="240" w:lineRule="auto"/>
            </w:pPr>
          </w:p>
        </w:tc>
      </w:tr>
      <w:tr w14:paraId="4995E7D4">
        <w:trPr>
          <w:jc w:val="center"/>
        </w:trPr>
        <w:tc>
          <w:tcPr>
            <w:tcW w:w="2064" w:type="dxa"/>
            <w:tcMar>
              <w:top w:w="35" w:type="dxa"/>
              <w:left w:w="35" w:type="dxa"/>
              <w:bottom w:w="35" w:type="dxa"/>
              <w:right w:w="35" w:type="dxa"/>
            </w:tcMar>
            <w:vAlign w:val="top"/>
          </w:tcPr>
          <w:p w14:paraId="4778FCD6">
            <w:pPr>
              <w:keepNext w:val="0"/>
              <w:keepLines w:val="0"/>
              <w:pageBreakBefore w:val="0"/>
              <w:widowControl/>
              <w:spacing w:before="0" w:after="0" w:line="240" w:lineRule="auto"/>
            </w:pPr>
            <w:r>
              <w:rPr>
                <w:rFonts w:ascii="Times New Roman" w:hAnsi="Times New Roman" w:eastAsia="Times New Roman"/>
                <w:b w:val="0"/>
                <w:sz w:val="17"/>
              </w:rPr>
              <w:t>Community service</w:t>
            </w:r>
          </w:p>
        </w:tc>
        <w:tc>
          <w:tcPr>
            <w:tcW w:w="2064" w:type="dxa"/>
            <w:tcMar>
              <w:top w:w="35" w:type="dxa"/>
              <w:left w:w="35" w:type="dxa"/>
              <w:bottom w:w="35" w:type="dxa"/>
              <w:right w:w="35" w:type="dxa"/>
            </w:tcMar>
            <w:vAlign w:val="top"/>
          </w:tcPr>
          <w:p w14:paraId="519408C3">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98AD01F">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083C6039">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07CAA8FE">
            <w:pPr>
              <w:keepNext w:val="0"/>
              <w:keepLines w:val="0"/>
              <w:pageBreakBefore w:val="0"/>
              <w:widowControl/>
              <w:spacing w:before="0" w:after="0" w:line="240" w:lineRule="auto"/>
            </w:pPr>
          </w:p>
        </w:tc>
      </w:tr>
      <w:tr w14:paraId="7E153D62">
        <w:trPr>
          <w:jc w:val="center"/>
        </w:trPr>
        <w:tc>
          <w:tcPr>
            <w:tcW w:w="2064" w:type="dxa"/>
            <w:tcMar>
              <w:top w:w="35" w:type="dxa"/>
              <w:left w:w="35" w:type="dxa"/>
              <w:bottom w:w="35" w:type="dxa"/>
              <w:right w:w="35" w:type="dxa"/>
            </w:tcMar>
            <w:vAlign w:val="top"/>
          </w:tcPr>
          <w:p w14:paraId="736DCD6F">
            <w:pPr>
              <w:keepNext w:val="0"/>
              <w:keepLines w:val="0"/>
              <w:pageBreakBefore w:val="0"/>
              <w:widowControl/>
              <w:spacing w:before="0" w:after="0" w:line="240" w:lineRule="auto"/>
            </w:pPr>
            <w:r>
              <w:rPr>
                <w:rFonts w:ascii="Times New Roman" w:hAnsi="Times New Roman" w:eastAsia="Times New Roman"/>
                <w:b w:val="0"/>
                <w:sz w:val="17"/>
              </w:rPr>
              <w:t>Entrepreneurship</w:t>
            </w:r>
          </w:p>
        </w:tc>
        <w:tc>
          <w:tcPr>
            <w:tcW w:w="2064" w:type="dxa"/>
            <w:tcMar>
              <w:top w:w="35" w:type="dxa"/>
              <w:left w:w="35" w:type="dxa"/>
              <w:bottom w:w="35" w:type="dxa"/>
              <w:right w:w="35" w:type="dxa"/>
            </w:tcMar>
            <w:vAlign w:val="top"/>
          </w:tcPr>
          <w:p w14:paraId="19BF7A01">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E6A4015">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77E8A230">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5AD29C82">
            <w:pPr>
              <w:keepNext w:val="0"/>
              <w:keepLines w:val="0"/>
              <w:pageBreakBefore w:val="0"/>
              <w:widowControl/>
              <w:spacing w:before="0" w:after="0" w:line="240" w:lineRule="auto"/>
            </w:pPr>
          </w:p>
        </w:tc>
      </w:tr>
      <w:tr w14:paraId="7566084D">
        <w:trPr>
          <w:jc w:val="center"/>
        </w:trPr>
        <w:tc>
          <w:tcPr>
            <w:tcW w:w="2064" w:type="dxa"/>
            <w:tcMar>
              <w:top w:w="35" w:type="dxa"/>
              <w:left w:w="35" w:type="dxa"/>
              <w:bottom w:w="35" w:type="dxa"/>
              <w:right w:w="35" w:type="dxa"/>
            </w:tcMar>
            <w:vAlign w:val="top"/>
          </w:tcPr>
          <w:p w14:paraId="206DCB5D">
            <w:pPr>
              <w:keepNext w:val="0"/>
              <w:keepLines w:val="0"/>
              <w:pageBreakBefore w:val="0"/>
              <w:widowControl/>
              <w:spacing w:before="0" w:after="0" w:line="240" w:lineRule="auto"/>
            </w:pPr>
            <w:r>
              <w:rPr>
                <w:rFonts w:ascii="Times New Roman" w:hAnsi="Times New Roman" w:eastAsia="Times New Roman"/>
                <w:b w:val="0"/>
                <w:sz w:val="17"/>
              </w:rPr>
              <w:t>Employability</w:t>
            </w:r>
          </w:p>
        </w:tc>
        <w:tc>
          <w:tcPr>
            <w:tcW w:w="2064" w:type="dxa"/>
            <w:tcMar>
              <w:top w:w="35" w:type="dxa"/>
              <w:left w:w="35" w:type="dxa"/>
              <w:bottom w:w="35" w:type="dxa"/>
              <w:right w:w="35" w:type="dxa"/>
            </w:tcMar>
            <w:vAlign w:val="top"/>
          </w:tcPr>
          <w:p w14:paraId="068BA97B">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467D62BA">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147E65A1">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4C479A64">
            <w:pPr>
              <w:keepNext w:val="0"/>
              <w:keepLines w:val="0"/>
              <w:pageBreakBefore w:val="0"/>
              <w:widowControl/>
              <w:spacing w:before="0" w:after="0" w:line="240" w:lineRule="auto"/>
            </w:pPr>
          </w:p>
        </w:tc>
      </w:tr>
      <w:tr w14:paraId="37600E5B">
        <w:trPr>
          <w:jc w:val="center"/>
        </w:trPr>
        <w:tc>
          <w:tcPr>
            <w:tcW w:w="2064" w:type="dxa"/>
            <w:tcMar>
              <w:top w:w="35" w:type="dxa"/>
              <w:left w:w="35" w:type="dxa"/>
              <w:bottom w:w="35" w:type="dxa"/>
              <w:right w:w="35" w:type="dxa"/>
            </w:tcMar>
            <w:vAlign w:val="top"/>
          </w:tcPr>
          <w:p w14:paraId="64D09100">
            <w:pPr>
              <w:keepNext w:val="0"/>
              <w:keepLines w:val="0"/>
              <w:pageBreakBefore w:val="0"/>
              <w:widowControl/>
              <w:spacing w:before="0" w:after="0" w:line="240" w:lineRule="auto"/>
            </w:pPr>
            <w:r>
              <w:rPr>
                <w:rFonts w:ascii="Times New Roman" w:hAnsi="Times New Roman" w:eastAsia="Times New Roman"/>
                <w:b w:val="0"/>
                <w:sz w:val="17"/>
              </w:rPr>
              <w:t>Industrial attachment</w:t>
            </w:r>
          </w:p>
        </w:tc>
        <w:tc>
          <w:tcPr>
            <w:tcW w:w="2064" w:type="dxa"/>
            <w:tcMar>
              <w:top w:w="35" w:type="dxa"/>
              <w:left w:w="35" w:type="dxa"/>
              <w:bottom w:w="35" w:type="dxa"/>
              <w:right w:w="35" w:type="dxa"/>
            </w:tcMar>
            <w:vAlign w:val="top"/>
          </w:tcPr>
          <w:p w14:paraId="0DCFAA6B">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EC343D7">
            <w:pPr>
              <w:keepNext w:val="0"/>
              <w:keepLines w:val="0"/>
              <w:pageBreakBefore w:val="0"/>
              <w:widowControl/>
              <w:spacing w:before="0" w:after="0" w:line="240" w:lineRule="auto"/>
            </w:pPr>
            <w:r>
              <w:rPr>
                <w:rFonts w:ascii="Times New Roman" w:hAnsi="Times New Roman" w:eastAsia="Times New Roman"/>
                <w:b w:val="0"/>
                <w:sz w:val="17"/>
              </w:rPr>
              <w:t>Yes / No / N/A</w:t>
            </w:r>
          </w:p>
        </w:tc>
        <w:tc>
          <w:tcPr>
            <w:tcW w:w="2064" w:type="dxa"/>
            <w:tcMar>
              <w:top w:w="35" w:type="dxa"/>
              <w:left w:w="35" w:type="dxa"/>
              <w:bottom w:w="35" w:type="dxa"/>
              <w:right w:w="35" w:type="dxa"/>
            </w:tcMar>
            <w:vAlign w:val="top"/>
          </w:tcPr>
          <w:p w14:paraId="4AC9B063">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1BB7D944">
            <w:pPr>
              <w:keepNext w:val="0"/>
              <w:keepLines w:val="0"/>
              <w:pageBreakBefore w:val="0"/>
              <w:widowControl/>
              <w:spacing w:before="0" w:after="0" w:line="240" w:lineRule="auto"/>
            </w:pPr>
          </w:p>
        </w:tc>
      </w:tr>
      <w:tr w14:paraId="47660E24">
        <w:trPr>
          <w:jc w:val="center"/>
        </w:trPr>
        <w:tc>
          <w:tcPr>
            <w:tcW w:w="2064" w:type="dxa"/>
            <w:tcMar>
              <w:top w:w="35" w:type="dxa"/>
              <w:left w:w="35" w:type="dxa"/>
              <w:bottom w:w="35" w:type="dxa"/>
              <w:right w:w="35" w:type="dxa"/>
            </w:tcMar>
            <w:vAlign w:val="top"/>
          </w:tcPr>
          <w:p w14:paraId="66380B73">
            <w:pPr>
              <w:keepNext w:val="0"/>
              <w:keepLines w:val="0"/>
              <w:pageBreakBefore w:val="0"/>
              <w:widowControl/>
              <w:spacing w:before="0" w:after="0" w:line="240" w:lineRule="auto"/>
            </w:pPr>
            <w:r>
              <w:rPr>
                <w:rFonts w:ascii="Times New Roman" w:hAnsi="Times New Roman" w:eastAsia="Times New Roman"/>
                <w:b w:val="0"/>
                <w:sz w:val="17"/>
              </w:rPr>
              <w:t>Logbook entries</w:t>
            </w:r>
          </w:p>
        </w:tc>
        <w:tc>
          <w:tcPr>
            <w:tcW w:w="2064" w:type="dxa"/>
            <w:tcMar>
              <w:top w:w="35" w:type="dxa"/>
              <w:left w:w="35" w:type="dxa"/>
              <w:bottom w:w="35" w:type="dxa"/>
              <w:right w:w="35" w:type="dxa"/>
            </w:tcMar>
            <w:vAlign w:val="top"/>
          </w:tcPr>
          <w:p w14:paraId="4081B3DC">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27628E14">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2AA031E9">
            <w:pPr>
              <w:keepNext w:val="0"/>
              <w:keepLines w:val="0"/>
              <w:pageBreakBefore w:val="0"/>
              <w:widowControl/>
              <w:spacing w:before="0" w:after="0" w:line="240" w:lineRule="auto"/>
            </w:pPr>
            <w:r>
              <w:rPr>
                <w:rFonts w:ascii="Times New Roman" w:hAnsi="Times New Roman" w:eastAsia="Times New Roman"/>
                <w:b w:val="0"/>
                <w:sz w:val="17"/>
              </w:rPr>
              <w:t>Yes / No</w:t>
            </w:r>
          </w:p>
        </w:tc>
        <w:tc>
          <w:tcPr>
            <w:tcW w:w="2064" w:type="dxa"/>
            <w:tcMar>
              <w:top w:w="35" w:type="dxa"/>
              <w:left w:w="35" w:type="dxa"/>
              <w:bottom w:w="35" w:type="dxa"/>
              <w:right w:w="35" w:type="dxa"/>
            </w:tcMar>
            <w:vAlign w:val="top"/>
          </w:tcPr>
          <w:p w14:paraId="1839FDC8">
            <w:pPr>
              <w:keepNext w:val="0"/>
              <w:keepLines w:val="0"/>
              <w:pageBreakBefore w:val="0"/>
              <w:widowControl/>
              <w:spacing w:before="0" w:after="0" w:line="240" w:lineRule="auto"/>
            </w:pPr>
          </w:p>
        </w:tc>
      </w:tr>
    </w:tbl>
    <w:p w14:paraId="6A0F1D29">
      <w:pPr>
        <w:keepNext w:val="0"/>
        <w:keepLines w:val="0"/>
        <w:pageBreakBefore w:val="0"/>
        <w:widowControl/>
        <w:spacing w:before="0" w:after="60" w:line="240" w:lineRule="auto"/>
      </w:pPr>
    </w:p>
    <w:p w14:paraId="766F73C8">
      <w:pPr>
        <w:keepNext w:val="0"/>
        <w:keepLines w:val="0"/>
        <w:pageBreakBefore w:val="0"/>
        <w:widowControl/>
        <w:spacing w:before="100" w:after="60" w:line="252" w:lineRule="auto"/>
      </w:pPr>
      <w:r>
        <w:rPr>
          <w:rFonts w:ascii="Times New Roman" w:hAnsi="Times New Roman" w:eastAsia="Times New Roman"/>
          <w:b/>
          <w:sz w:val="24"/>
        </w:rPr>
        <w:t>Reviewer Comment:</w:t>
      </w:r>
    </w:p>
    <w:p w14:paraId="60D32E90">
      <w:pPr>
        <w:keepNext w:val="0"/>
        <w:keepLines w:val="0"/>
        <w:pageBreakBefore w:val="0"/>
        <w:widowControl/>
        <w:spacing w:before="0" w:after="40" w:line="240" w:lineRule="auto"/>
      </w:pPr>
    </w:p>
    <w:p w14:paraId="135AF540">
      <w:pPr>
        <w:keepNext w:val="0"/>
        <w:keepLines w:val="0"/>
        <w:pageBreakBefore w:val="0"/>
        <w:widowControl/>
        <w:spacing w:before="100" w:after="60" w:line="252" w:lineRule="auto"/>
      </w:pPr>
      <w:r>
        <w:rPr>
          <w:rFonts w:ascii="Times New Roman" w:hAnsi="Times New Roman" w:eastAsia="Times New Roman"/>
          <w:b/>
          <w:sz w:val="24"/>
        </w:rPr>
        <w:t>Reviewer Signature: ____________________________________</w:t>
      </w:r>
    </w:p>
    <w:p w14:paraId="381F0E57">
      <w:pPr>
        <w:keepNext w:val="0"/>
        <w:keepLines w:val="0"/>
        <w:pageBreakBefore w:val="0"/>
        <w:widowControl/>
        <w:spacing w:before="0" w:after="40" w:line="240" w:lineRule="auto"/>
      </w:pPr>
    </w:p>
    <w:p w14:paraId="7E081765">
      <w:pPr>
        <w:pStyle w:val="3"/>
        <w:keepNext/>
        <w:keepLines w:val="0"/>
        <w:pageBreakBefore w:val="0"/>
        <w:widowControl/>
        <w:spacing w:before="160" w:after="100" w:line="252" w:lineRule="auto"/>
      </w:pPr>
      <w:r>
        <w:rPr>
          <w:rFonts w:ascii="Times New Roman" w:hAnsi="Times New Roman" w:eastAsia="Times New Roman"/>
          <w:b/>
          <w:sz w:val="26"/>
        </w:rPr>
        <w:t>36.10 Final Portfolio Clearance Form Template</w:t>
      </w:r>
    </w:p>
    <w:p w14:paraId="3D5070D9">
      <w:pPr>
        <w:keepNext w:val="0"/>
        <w:keepLines w:val="0"/>
        <w:pageBreakBefore w:val="0"/>
        <w:widowControl/>
        <w:spacing w:before="0" w:after="100" w:line="252" w:lineRule="auto"/>
      </w:pPr>
      <w:r>
        <w:rPr>
          <w:rFonts w:ascii="Times New Roman" w:hAnsi="Times New Roman" w:eastAsia="Times New Roman"/>
          <w:b w:val="0"/>
          <w:sz w:val="23"/>
        </w:rPr>
        <w:t>Student Name: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Programme Year: 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Submitted: ______________________________________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8"/>
        <w:gridCol w:w="2598"/>
        <w:gridCol w:w="2598"/>
        <w:gridCol w:w="2598"/>
      </w:tblGrid>
      <w:tr w14:paraId="43C04EC4">
        <w:trPr>
          <w:jc w:val="center"/>
        </w:trPr>
        <w:tc>
          <w:tcPr>
            <w:tcW w:w="2580" w:type="dxa"/>
            <w:shd w:val="clear" w:color="auto" w:fill="D9EAF7"/>
            <w:tcMar>
              <w:top w:w="35" w:type="dxa"/>
              <w:left w:w="35" w:type="dxa"/>
              <w:bottom w:w="35" w:type="dxa"/>
              <w:right w:w="35" w:type="dxa"/>
            </w:tcMar>
            <w:vAlign w:val="top"/>
          </w:tcPr>
          <w:p w14:paraId="0085B6C5">
            <w:pPr>
              <w:keepNext w:val="0"/>
              <w:keepLines w:val="0"/>
              <w:pageBreakBefore w:val="0"/>
              <w:widowControl/>
              <w:spacing w:before="0" w:after="0" w:line="240" w:lineRule="auto"/>
            </w:pPr>
            <w:r>
              <w:rPr>
                <w:rFonts w:ascii="Times New Roman" w:hAnsi="Times New Roman" w:eastAsia="Times New Roman"/>
                <w:b/>
                <w:sz w:val="17"/>
              </w:rPr>
              <w:t>Requirement</w:t>
            </w:r>
          </w:p>
        </w:tc>
        <w:tc>
          <w:tcPr>
            <w:tcW w:w="2580" w:type="dxa"/>
            <w:shd w:val="clear" w:color="auto" w:fill="D9EAF7"/>
            <w:tcMar>
              <w:top w:w="35" w:type="dxa"/>
              <w:left w:w="35" w:type="dxa"/>
              <w:bottom w:w="35" w:type="dxa"/>
              <w:right w:w="35" w:type="dxa"/>
            </w:tcMar>
            <w:vAlign w:val="top"/>
          </w:tcPr>
          <w:p w14:paraId="57D67C2E">
            <w:pPr>
              <w:keepNext w:val="0"/>
              <w:keepLines w:val="0"/>
              <w:pageBreakBefore w:val="0"/>
              <w:widowControl/>
              <w:spacing w:before="0" w:after="0" w:line="240" w:lineRule="auto"/>
            </w:pPr>
            <w:r>
              <w:rPr>
                <w:rFonts w:ascii="Times New Roman" w:hAnsi="Times New Roman" w:eastAsia="Times New Roman"/>
                <w:b/>
                <w:sz w:val="17"/>
              </w:rPr>
              <w:t>Cleared</w:t>
            </w:r>
          </w:p>
        </w:tc>
        <w:tc>
          <w:tcPr>
            <w:tcW w:w="2580" w:type="dxa"/>
            <w:shd w:val="clear" w:color="auto" w:fill="D9EAF7"/>
            <w:tcMar>
              <w:top w:w="35" w:type="dxa"/>
              <w:left w:w="35" w:type="dxa"/>
              <w:bottom w:w="35" w:type="dxa"/>
              <w:right w:w="35" w:type="dxa"/>
            </w:tcMar>
            <w:vAlign w:val="top"/>
          </w:tcPr>
          <w:p w14:paraId="59FBE037">
            <w:pPr>
              <w:keepNext w:val="0"/>
              <w:keepLines w:val="0"/>
              <w:pageBreakBefore w:val="0"/>
              <w:widowControl/>
              <w:spacing w:before="0" w:after="0" w:line="240" w:lineRule="auto"/>
            </w:pPr>
            <w:r>
              <w:rPr>
                <w:rFonts w:ascii="Times New Roman" w:hAnsi="Times New Roman" w:eastAsia="Times New Roman"/>
                <w:b/>
                <w:sz w:val="17"/>
              </w:rPr>
              <w:t>Not Cleared</w:t>
            </w:r>
          </w:p>
        </w:tc>
        <w:tc>
          <w:tcPr>
            <w:tcW w:w="2580" w:type="dxa"/>
            <w:shd w:val="clear" w:color="auto" w:fill="D9EAF7"/>
            <w:tcMar>
              <w:top w:w="35" w:type="dxa"/>
              <w:left w:w="35" w:type="dxa"/>
              <w:bottom w:w="35" w:type="dxa"/>
              <w:right w:w="35" w:type="dxa"/>
            </w:tcMar>
            <w:vAlign w:val="top"/>
          </w:tcPr>
          <w:p w14:paraId="7C87D968">
            <w:pPr>
              <w:keepNext w:val="0"/>
              <w:keepLines w:val="0"/>
              <w:pageBreakBefore w:val="0"/>
              <w:widowControl/>
              <w:spacing w:before="0" w:after="0" w:line="240" w:lineRule="auto"/>
            </w:pPr>
            <w:r>
              <w:rPr>
                <w:rFonts w:ascii="Times New Roman" w:hAnsi="Times New Roman" w:eastAsia="Times New Roman"/>
                <w:b/>
                <w:sz w:val="17"/>
              </w:rPr>
              <w:t>Comment</w:t>
            </w:r>
          </w:p>
        </w:tc>
      </w:tr>
      <w:tr w14:paraId="38D3869B">
        <w:trPr>
          <w:jc w:val="center"/>
        </w:trPr>
        <w:tc>
          <w:tcPr>
            <w:tcW w:w="2580" w:type="dxa"/>
            <w:tcMar>
              <w:top w:w="35" w:type="dxa"/>
              <w:left w:w="35" w:type="dxa"/>
              <w:bottom w:w="35" w:type="dxa"/>
              <w:right w:w="35" w:type="dxa"/>
            </w:tcMar>
            <w:vAlign w:val="top"/>
          </w:tcPr>
          <w:p w14:paraId="32037721">
            <w:pPr>
              <w:keepNext w:val="0"/>
              <w:keepLines w:val="0"/>
              <w:pageBreakBefore w:val="0"/>
              <w:widowControl/>
              <w:spacing w:before="0" w:after="0" w:line="240" w:lineRule="auto"/>
            </w:pPr>
            <w:r>
              <w:rPr>
                <w:rFonts w:ascii="Times New Roman" w:hAnsi="Times New Roman" w:eastAsia="Times New Roman"/>
                <w:b w:val="0"/>
                <w:sz w:val="17"/>
              </w:rPr>
              <w:t>Portfolio is complete</w:t>
            </w:r>
          </w:p>
        </w:tc>
        <w:tc>
          <w:tcPr>
            <w:tcW w:w="2580" w:type="dxa"/>
            <w:tcMar>
              <w:top w:w="35" w:type="dxa"/>
              <w:left w:w="35" w:type="dxa"/>
              <w:bottom w:w="35" w:type="dxa"/>
              <w:right w:w="35" w:type="dxa"/>
            </w:tcMar>
            <w:vAlign w:val="top"/>
          </w:tcPr>
          <w:p w14:paraId="2310A930">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13E3F12">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AA86C68">
            <w:pPr>
              <w:keepNext w:val="0"/>
              <w:keepLines w:val="0"/>
              <w:pageBreakBefore w:val="0"/>
              <w:widowControl/>
              <w:spacing w:before="0" w:after="0" w:line="240" w:lineRule="auto"/>
            </w:pPr>
          </w:p>
        </w:tc>
      </w:tr>
      <w:tr w14:paraId="713ECE48">
        <w:trPr>
          <w:jc w:val="center"/>
        </w:trPr>
        <w:tc>
          <w:tcPr>
            <w:tcW w:w="2580" w:type="dxa"/>
            <w:tcMar>
              <w:top w:w="35" w:type="dxa"/>
              <w:left w:w="35" w:type="dxa"/>
              <w:bottom w:w="35" w:type="dxa"/>
              <w:right w:w="35" w:type="dxa"/>
            </w:tcMar>
            <w:vAlign w:val="top"/>
          </w:tcPr>
          <w:p w14:paraId="776267F2">
            <w:pPr>
              <w:keepNext w:val="0"/>
              <w:keepLines w:val="0"/>
              <w:pageBreakBefore w:val="0"/>
              <w:widowControl/>
              <w:spacing w:before="0" w:after="0" w:line="240" w:lineRule="auto"/>
            </w:pPr>
            <w:r>
              <w:rPr>
                <w:rFonts w:ascii="Times New Roman" w:hAnsi="Times New Roman" w:eastAsia="Times New Roman"/>
                <w:b w:val="0"/>
                <w:sz w:val="17"/>
              </w:rPr>
              <w:t>Portfolio is well organised</w:t>
            </w:r>
          </w:p>
        </w:tc>
        <w:tc>
          <w:tcPr>
            <w:tcW w:w="2580" w:type="dxa"/>
            <w:tcMar>
              <w:top w:w="35" w:type="dxa"/>
              <w:left w:w="35" w:type="dxa"/>
              <w:bottom w:w="35" w:type="dxa"/>
              <w:right w:w="35" w:type="dxa"/>
            </w:tcMar>
            <w:vAlign w:val="top"/>
          </w:tcPr>
          <w:p w14:paraId="6C9B770B">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1643337">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1E411CC">
            <w:pPr>
              <w:keepNext w:val="0"/>
              <w:keepLines w:val="0"/>
              <w:pageBreakBefore w:val="0"/>
              <w:widowControl/>
              <w:spacing w:before="0" w:after="0" w:line="240" w:lineRule="auto"/>
            </w:pPr>
          </w:p>
        </w:tc>
      </w:tr>
      <w:tr w14:paraId="096F24CE">
        <w:trPr>
          <w:jc w:val="center"/>
        </w:trPr>
        <w:tc>
          <w:tcPr>
            <w:tcW w:w="2580" w:type="dxa"/>
            <w:tcMar>
              <w:top w:w="35" w:type="dxa"/>
              <w:left w:w="35" w:type="dxa"/>
              <w:bottom w:w="35" w:type="dxa"/>
              <w:right w:w="35" w:type="dxa"/>
            </w:tcMar>
            <w:vAlign w:val="top"/>
          </w:tcPr>
          <w:p w14:paraId="3AE29E7A">
            <w:pPr>
              <w:keepNext w:val="0"/>
              <w:keepLines w:val="0"/>
              <w:pageBreakBefore w:val="0"/>
              <w:widowControl/>
              <w:spacing w:before="0" w:after="0" w:line="240" w:lineRule="auto"/>
            </w:pPr>
            <w:r>
              <w:rPr>
                <w:rFonts w:ascii="Times New Roman" w:hAnsi="Times New Roman" w:eastAsia="Times New Roman"/>
                <w:b w:val="0"/>
                <w:sz w:val="17"/>
              </w:rPr>
              <w:t>Logbook is complete</w:t>
            </w:r>
          </w:p>
        </w:tc>
        <w:tc>
          <w:tcPr>
            <w:tcW w:w="2580" w:type="dxa"/>
            <w:tcMar>
              <w:top w:w="35" w:type="dxa"/>
              <w:left w:w="35" w:type="dxa"/>
              <w:bottom w:w="35" w:type="dxa"/>
              <w:right w:w="35" w:type="dxa"/>
            </w:tcMar>
            <w:vAlign w:val="top"/>
          </w:tcPr>
          <w:p w14:paraId="5BBC2900">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4F6B9376">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DCEF490">
            <w:pPr>
              <w:keepNext w:val="0"/>
              <w:keepLines w:val="0"/>
              <w:pageBreakBefore w:val="0"/>
              <w:widowControl/>
              <w:spacing w:before="0" w:after="0" w:line="240" w:lineRule="auto"/>
            </w:pPr>
          </w:p>
        </w:tc>
      </w:tr>
      <w:tr w14:paraId="32146884">
        <w:trPr>
          <w:jc w:val="center"/>
        </w:trPr>
        <w:tc>
          <w:tcPr>
            <w:tcW w:w="2580" w:type="dxa"/>
            <w:tcMar>
              <w:top w:w="35" w:type="dxa"/>
              <w:left w:w="35" w:type="dxa"/>
              <w:bottom w:w="35" w:type="dxa"/>
              <w:right w:w="35" w:type="dxa"/>
            </w:tcMar>
            <w:vAlign w:val="top"/>
          </w:tcPr>
          <w:p w14:paraId="14F96F89">
            <w:pPr>
              <w:keepNext w:val="0"/>
              <w:keepLines w:val="0"/>
              <w:pageBreakBefore w:val="0"/>
              <w:widowControl/>
              <w:spacing w:before="0" w:after="0" w:line="240" w:lineRule="auto"/>
            </w:pPr>
            <w:r>
              <w:rPr>
                <w:rFonts w:ascii="Times New Roman" w:hAnsi="Times New Roman" w:eastAsia="Times New Roman"/>
                <w:b w:val="0"/>
                <w:sz w:val="17"/>
              </w:rPr>
              <w:t>Academic evidence is complete</w:t>
            </w:r>
          </w:p>
        </w:tc>
        <w:tc>
          <w:tcPr>
            <w:tcW w:w="2580" w:type="dxa"/>
            <w:tcMar>
              <w:top w:w="35" w:type="dxa"/>
              <w:left w:w="35" w:type="dxa"/>
              <w:bottom w:w="35" w:type="dxa"/>
              <w:right w:w="35" w:type="dxa"/>
            </w:tcMar>
            <w:vAlign w:val="top"/>
          </w:tcPr>
          <w:p w14:paraId="483EA5BE">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FF20AA2">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9061A41">
            <w:pPr>
              <w:keepNext w:val="0"/>
              <w:keepLines w:val="0"/>
              <w:pageBreakBefore w:val="0"/>
              <w:widowControl/>
              <w:spacing w:before="0" w:after="0" w:line="240" w:lineRule="auto"/>
            </w:pPr>
          </w:p>
        </w:tc>
      </w:tr>
      <w:tr w14:paraId="4D66CFBF">
        <w:trPr>
          <w:jc w:val="center"/>
        </w:trPr>
        <w:tc>
          <w:tcPr>
            <w:tcW w:w="2580" w:type="dxa"/>
            <w:tcMar>
              <w:top w:w="35" w:type="dxa"/>
              <w:left w:w="35" w:type="dxa"/>
              <w:bottom w:w="35" w:type="dxa"/>
              <w:right w:w="35" w:type="dxa"/>
            </w:tcMar>
            <w:vAlign w:val="top"/>
          </w:tcPr>
          <w:p w14:paraId="501B2BD4">
            <w:pPr>
              <w:keepNext w:val="0"/>
              <w:keepLines w:val="0"/>
              <w:pageBreakBefore w:val="0"/>
              <w:widowControl/>
              <w:spacing w:before="0" w:after="0" w:line="240" w:lineRule="auto"/>
            </w:pPr>
            <w:r>
              <w:rPr>
                <w:rFonts w:ascii="Times New Roman" w:hAnsi="Times New Roman" w:eastAsia="Times New Roman"/>
                <w:b w:val="0"/>
                <w:sz w:val="17"/>
              </w:rPr>
              <w:t>Practical evidence is complete</w:t>
            </w:r>
          </w:p>
        </w:tc>
        <w:tc>
          <w:tcPr>
            <w:tcW w:w="2580" w:type="dxa"/>
            <w:tcMar>
              <w:top w:w="35" w:type="dxa"/>
              <w:left w:w="35" w:type="dxa"/>
              <w:bottom w:w="35" w:type="dxa"/>
              <w:right w:w="35" w:type="dxa"/>
            </w:tcMar>
            <w:vAlign w:val="top"/>
          </w:tcPr>
          <w:p w14:paraId="500F7A49">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4B8DDC6">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71ACDB6">
            <w:pPr>
              <w:keepNext w:val="0"/>
              <w:keepLines w:val="0"/>
              <w:pageBreakBefore w:val="0"/>
              <w:widowControl/>
              <w:spacing w:before="0" w:after="0" w:line="240" w:lineRule="auto"/>
            </w:pPr>
          </w:p>
        </w:tc>
      </w:tr>
      <w:tr w14:paraId="2503D769">
        <w:trPr>
          <w:jc w:val="center"/>
        </w:trPr>
        <w:tc>
          <w:tcPr>
            <w:tcW w:w="2580" w:type="dxa"/>
            <w:tcMar>
              <w:top w:w="35" w:type="dxa"/>
              <w:left w:w="35" w:type="dxa"/>
              <w:bottom w:w="35" w:type="dxa"/>
              <w:right w:w="35" w:type="dxa"/>
            </w:tcMar>
            <w:vAlign w:val="top"/>
          </w:tcPr>
          <w:p w14:paraId="60FDA307">
            <w:pPr>
              <w:keepNext w:val="0"/>
              <w:keepLines w:val="0"/>
              <w:pageBreakBefore w:val="0"/>
              <w:widowControl/>
              <w:spacing w:before="0" w:after="0" w:line="240" w:lineRule="auto"/>
            </w:pPr>
            <w:r>
              <w:rPr>
                <w:rFonts w:ascii="Times New Roman" w:hAnsi="Times New Roman" w:eastAsia="Times New Roman"/>
                <w:b w:val="0"/>
                <w:sz w:val="17"/>
              </w:rPr>
              <w:t>Character evidence is complete</w:t>
            </w:r>
          </w:p>
        </w:tc>
        <w:tc>
          <w:tcPr>
            <w:tcW w:w="2580" w:type="dxa"/>
            <w:tcMar>
              <w:top w:w="35" w:type="dxa"/>
              <w:left w:w="35" w:type="dxa"/>
              <w:bottom w:w="35" w:type="dxa"/>
              <w:right w:w="35" w:type="dxa"/>
            </w:tcMar>
            <w:vAlign w:val="top"/>
          </w:tcPr>
          <w:p w14:paraId="338BF024">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846572F">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40A6F337">
            <w:pPr>
              <w:keepNext w:val="0"/>
              <w:keepLines w:val="0"/>
              <w:pageBreakBefore w:val="0"/>
              <w:widowControl/>
              <w:spacing w:before="0" w:after="0" w:line="240" w:lineRule="auto"/>
            </w:pPr>
          </w:p>
        </w:tc>
      </w:tr>
      <w:tr w14:paraId="2EE07EE5">
        <w:trPr>
          <w:jc w:val="center"/>
        </w:trPr>
        <w:tc>
          <w:tcPr>
            <w:tcW w:w="2580" w:type="dxa"/>
            <w:tcMar>
              <w:top w:w="35" w:type="dxa"/>
              <w:left w:w="35" w:type="dxa"/>
              <w:bottom w:w="35" w:type="dxa"/>
              <w:right w:w="35" w:type="dxa"/>
            </w:tcMar>
            <w:vAlign w:val="top"/>
          </w:tcPr>
          <w:p w14:paraId="2898E4D3">
            <w:pPr>
              <w:keepNext w:val="0"/>
              <w:keepLines w:val="0"/>
              <w:pageBreakBefore w:val="0"/>
              <w:widowControl/>
              <w:spacing w:before="0" w:after="0" w:line="240" w:lineRule="auto"/>
            </w:pPr>
            <w:r>
              <w:rPr>
                <w:rFonts w:ascii="Times New Roman" w:hAnsi="Times New Roman" w:eastAsia="Times New Roman"/>
                <w:b w:val="0"/>
                <w:sz w:val="17"/>
              </w:rPr>
              <w:t>Leadership evidence is complete</w:t>
            </w:r>
          </w:p>
        </w:tc>
        <w:tc>
          <w:tcPr>
            <w:tcW w:w="2580" w:type="dxa"/>
            <w:tcMar>
              <w:top w:w="35" w:type="dxa"/>
              <w:left w:w="35" w:type="dxa"/>
              <w:bottom w:w="35" w:type="dxa"/>
              <w:right w:w="35" w:type="dxa"/>
            </w:tcMar>
            <w:vAlign w:val="top"/>
          </w:tcPr>
          <w:p w14:paraId="0A82D6FF">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84526D4">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BF1FAE3">
            <w:pPr>
              <w:keepNext w:val="0"/>
              <w:keepLines w:val="0"/>
              <w:pageBreakBefore w:val="0"/>
              <w:widowControl/>
              <w:spacing w:before="0" w:after="0" w:line="240" w:lineRule="auto"/>
            </w:pPr>
          </w:p>
        </w:tc>
      </w:tr>
      <w:tr w14:paraId="242B06A0">
        <w:trPr>
          <w:jc w:val="center"/>
        </w:trPr>
        <w:tc>
          <w:tcPr>
            <w:tcW w:w="2580" w:type="dxa"/>
            <w:tcMar>
              <w:top w:w="35" w:type="dxa"/>
              <w:left w:w="35" w:type="dxa"/>
              <w:bottom w:w="35" w:type="dxa"/>
              <w:right w:w="35" w:type="dxa"/>
            </w:tcMar>
            <w:vAlign w:val="top"/>
          </w:tcPr>
          <w:p w14:paraId="55B6483D">
            <w:pPr>
              <w:keepNext w:val="0"/>
              <w:keepLines w:val="0"/>
              <w:pageBreakBefore w:val="0"/>
              <w:widowControl/>
              <w:spacing w:before="0" w:after="0" w:line="240" w:lineRule="auto"/>
            </w:pPr>
            <w:r>
              <w:rPr>
                <w:rFonts w:ascii="Times New Roman" w:hAnsi="Times New Roman" w:eastAsia="Times New Roman"/>
                <w:b w:val="0"/>
                <w:sz w:val="17"/>
              </w:rPr>
              <w:t>Teamwork evidence is complete</w:t>
            </w:r>
          </w:p>
        </w:tc>
        <w:tc>
          <w:tcPr>
            <w:tcW w:w="2580" w:type="dxa"/>
            <w:tcMar>
              <w:top w:w="35" w:type="dxa"/>
              <w:left w:w="35" w:type="dxa"/>
              <w:bottom w:w="35" w:type="dxa"/>
              <w:right w:w="35" w:type="dxa"/>
            </w:tcMar>
            <w:vAlign w:val="top"/>
          </w:tcPr>
          <w:p w14:paraId="421481B1">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D2BFC36">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C5209C3">
            <w:pPr>
              <w:keepNext w:val="0"/>
              <w:keepLines w:val="0"/>
              <w:pageBreakBefore w:val="0"/>
              <w:widowControl/>
              <w:spacing w:before="0" w:after="0" w:line="240" w:lineRule="auto"/>
            </w:pPr>
          </w:p>
        </w:tc>
      </w:tr>
      <w:tr w14:paraId="313D5D1C">
        <w:trPr>
          <w:jc w:val="center"/>
        </w:trPr>
        <w:tc>
          <w:tcPr>
            <w:tcW w:w="2580" w:type="dxa"/>
            <w:tcMar>
              <w:top w:w="35" w:type="dxa"/>
              <w:left w:w="35" w:type="dxa"/>
              <w:bottom w:w="35" w:type="dxa"/>
              <w:right w:w="35" w:type="dxa"/>
            </w:tcMar>
            <w:vAlign w:val="top"/>
          </w:tcPr>
          <w:p w14:paraId="1FEF9CF1">
            <w:pPr>
              <w:keepNext w:val="0"/>
              <w:keepLines w:val="0"/>
              <w:pageBreakBefore w:val="0"/>
              <w:widowControl/>
              <w:spacing w:before="0" w:after="0" w:line="240" w:lineRule="auto"/>
            </w:pPr>
            <w:r>
              <w:rPr>
                <w:rFonts w:ascii="Times New Roman" w:hAnsi="Times New Roman" w:eastAsia="Times New Roman"/>
                <w:b w:val="0"/>
                <w:sz w:val="17"/>
              </w:rPr>
              <w:t>Communication evidence is complete</w:t>
            </w:r>
          </w:p>
        </w:tc>
        <w:tc>
          <w:tcPr>
            <w:tcW w:w="2580" w:type="dxa"/>
            <w:tcMar>
              <w:top w:w="35" w:type="dxa"/>
              <w:left w:w="35" w:type="dxa"/>
              <w:bottom w:w="35" w:type="dxa"/>
              <w:right w:w="35" w:type="dxa"/>
            </w:tcMar>
            <w:vAlign w:val="top"/>
          </w:tcPr>
          <w:p w14:paraId="5F0524EF">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750A291">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432A8FDC">
            <w:pPr>
              <w:keepNext w:val="0"/>
              <w:keepLines w:val="0"/>
              <w:pageBreakBefore w:val="0"/>
              <w:widowControl/>
              <w:spacing w:before="0" w:after="0" w:line="240" w:lineRule="auto"/>
            </w:pPr>
          </w:p>
        </w:tc>
      </w:tr>
      <w:tr w14:paraId="0C469610">
        <w:trPr>
          <w:jc w:val="center"/>
        </w:trPr>
        <w:tc>
          <w:tcPr>
            <w:tcW w:w="2580" w:type="dxa"/>
            <w:tcMar>
              <w:top w:w="35" w:type="dxa"/>
              <w:left w:w="35" w:type="dxa"/>
              <w:bottom w:w="35" w:type="dxa"/>
              <w:right w:w="35" w:type="dxa"/>
            </w:tcMar>
            <w:vAlign w:val="top"/>
          </w:tcPr>
          <w:p w14:paraId="7000BD2C">
            <w:pPr>
              <w:keepNext w:val="0"/>
              <w:keepLines w:val="0"/>
              <w:pageBreakBefore w:val="0"/>
              <w:widowControl/>
              <w:spacing w:before="0" w:after="0" w:line="240" w:lineRule="auto"/>
            </w:pPr>
            <w:r>
              <w:rPr>
                <w:rFonts w:ascii="Times New Roman" w:hAnsi="Times New Roman" w:eastAsia="Times New Roman"/>
                <w:b w:val="0"/>
                <w:sz w:val="17"/>
              </w:rPr>
              <w:t>Community service evidence is complete</w:t>
            </w:r>
          </w:p>
        </w:tc>
        <w:tc>
          <w:tcPr>
            <w:tcW w:w="2580" w:type="dxa"/>
            <w:tcMar>
              <w:top w:w="35" w:type="dxa"/>
              <w:left w:w="35" w:type="dxa"/>
              <w:bottom w:w="35" w:type="dxa"/>
              <w:right w:w="35" w:type="dxa"/>
            </w:tcMar>
            <w:vAlign w:val="top"/>
          </w:tcPr>
          <w:p w14:paraId="3A84B9FC">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31B6910">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EE7CE11">
            <w:pPr>
              <w:keepNext w:val="0"/>
              <w:keepLines w:val="0"/>
              <w:pageBreakBefore w:val="0"/>
              <w:widowControl/>
              <w:spacing w:before="0" w:after="0" w:line="240" w:lineRule="auto"/>
            </w:pPr>
          </w:p>
        </w:tc>
      </w:tr>
      <w:tr w14:paraId="269D5575">
        <w:trPr>
          <w:jc w:val="center"/>
        </w:trPr>
        <w:tc>
          <w:tcPr>
            <w:tcW w:w="2580" w:type="dxa"/>
            <w:tcMar>
              <w:top w:w="35" w:type="dxa"/>
              <w:left w:w="35" w:type="dxa"/>
              <w:bottom w:w="35" w:type="dxa"/>
              <w:right w:w="35" w:type="dxa"/>
            </w:tcMar>
            <w:vAlign w:val="top"/>
          </w:tcPr>
          <w:p w14:paraId="7DAB9F04">
            <w:pPr>
              <w:keepNext w:val="0"/>
              <w:keepLines w:val="0"/>
              <w:pageBreakBefore w:val="0"/>
              <w:widowControl/>
              <w:spacing w:before="0" w:after="0" w:line="240" w:lineRule="auto"/>
            </w:pPr>
            <w:r>
              <w:rPr>
                <w:rFonts w:ascii="Times New Roman" w:hAnsi="Times New Roman" w:eastAsia="Times New Roman"/>
                <w:b w:val="0"/>
                <w:sz w:val="17"/>
              </w:rPr>
              <w:t>Entrepreneurship evidence is complete</w:t>
            </w:r>
          </w:p>
        </w:tc>
        <w:tc>
          <w:tcPr>
            <w:tcW w:w="2580" w:type="dxa"/>
            <w:tcMar>
              <w:top w:w="35" w:type="dxa"/>
              <w:left w:w="35" w:type="dxa"/>
              <w:bottom w:w="35" w:type="dxa"/>
              <w:right w:w="35" w:type="dxa"/>
            </w:tcMar>
            <w:vAlign w:val="top"/>
          </w:tcPr>
          <w:p w14:paraId="7EDAD559">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77A23DE">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96EF4B3">
            <w:pPr>
              <w:keepNext w:val="0"/>
              <w:keepLines w:val="0"/>
              <w:pageBreakBefore w:val="0"/>
              <w:widowControl/>
              <w:spacing w:before="0" w:after="0" w:line="240" w:lineRule="auto"/>
            </w:pPr>
          </w:p>
        </w:tc>
      </w:tr>
      <w:tr w14:paraId="361A2159">
        <w:trPr>
          <w:jc w:val="center"/>
        </w:trPr>
        <w:tc>
          <w:tcPr>
            <w:tcW w:w="2580" w:type="dxa"/>
            <w:tcMar>
              <w:top w:w="35" w:type="dxa"/>
              <w:left w:w="35" w:type="dxa"/>
              <w:bottom w:w="35" w:type="dxa"/>
              <w:right w:w="35" w:type="dxa"/>
            </w:tcMar>
            <w:vAlign w:val="top"/>
          </w:tcPr>
          <w:p w14:paraId="617B190E">
            <w:pPr>
              <w:keepNext w:val="0"/>
              <w:keepLines w:val="0"/>
              <w:pageBreakBefore w:val="0"/>
              <w:widowControl/>
              <w:spacing w:before="0" w:after="0" w:line="240" w:lineRule="auto"/>
            </w:pPr>
            <w:r>
              <w:rPr>
                <w:rFonts w:ascii="Times New Roman" w:hAnsi="Times New Roman" w:eastAsia="Times New Roman"/>
                <w:b w:val="0"/>
                <w:sz w:val="17"/>
              </w:rPr>
              <w:t>Employability evidence is complete</w:t>
            </w:r>
          </w:p>
        </w:tc>
        <w:tc>
          <w:tcPr>
            <w:tcW w:w="2580" w:type="dxa"/>
            <w:tcMar>
              <w:top w:w="35" w:type="dxa"/>
              <w:left w:w="35" w:type="dxa"/>
              <w:bottom w:w="35" w:type="dxa"/>
              <w:right w:w="35" w:type="dxa"/>
            </w:tcMar>
            <w:vAlign w:val="top"/>
          </w:tcPr>
          <w:p w14:paraId="1E918187">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90FFAB4">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7FF249B">
            <w:pPr>
              <w:keepNext w:val="0"/>
              <w:keepLines w:val="0"/>
              <w:pageBreakBefore w:val="0"/>
              <w:widowControl/>
              <w:spacing w:before="0" w:after="0" w:line="240" w:lineRule="auto"/>
            </w:pPr>
          </w:p>
        </w:tc>
      </w:tr>
      <w:tr w14:paraId="24DDAB14">
        <w:trPr>
          <w:jc w:val="center"/>
        </w:trPr>
        <w:tc>
          <w:tcPr>
            <w:tcW w:w="2580" w:type="dxa"/>
            <w:tcMar>
              <w:top w:w="35" w:type="dxa"/>
              <w:left w:w="35" w:type="dxa"/>
              <w:bottom w:w="35" w:type="dxa"/>
              <w:right w:w="35" w:type="dxa"/>
            </w:tcMar>
            <w:vAlign w:val="top"/>
          </w:tcPr>
          <w:p w14:paraId="67AE6FA0">
            <w:pPr>
              <w:keepNext w:val="0"/>
              <w:keepLines w:val="0"/>
              <w:pageBreakBefore w:val="0"/>
              <w:widowControl/>
              <w:spacing w:before="0" w:after="0" w:line="240" w:lineRule="auto"/>
            </w:pPr>
            <w:r>
              <w:rPr>
                <w:rFonts w:ascii="Times New Roman" w:hAnsi="Times New Roman" w:eastAsia="Times New Roman"/>
                <w:b w:val="0"/>
                <w:sz w:val="17"/>
              </w:rPr>
              <w:t>Industrial attachment evidence is complete</w:t>
            </w:r>
          </w:p>
        </w:tc>
        <w:tc>
          <w:tcPr>
            <w:tcW w:w="2580" w:type="dxa"/>
            <w:tcMar>
              <w:top w:w="35" w:type="dxa"/>
              <w:left w:w="35" w:type="dxa"/>
              <w:bottom w:w="35" w:type="dxa"/>
              <w:right w:w="35" w:type="dxa"/>
            </w:tcMar>
            <w:vAlign w:val="top"/>
          </w:tcPr>
          <w:p w14:paraId="7E04B167">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5E836075">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269E8EE">
            <w:pPr>
              <w:keepNext w:val="0"/>
              <w:keepLines w:val="0"/>
              <w:pageBreakBefore w:val="0"/>
              <w:widowControl/>
              <w:spacing w:before="0" w:after="0" w:line="240" w:lineRule="auto"/>
            </w:pPr>
          </w:p>
        </w:tc>
      </w:tr>
      <w:tr w14:paraId="7FC45CA3">
        <w:trPr>
          <w:jc w:val="center"/>
        </w:trPr>
        <w:tc>
          <w:tcPr>
            <w:tcW w:w="2580" w:type="dxa"/>
            <w:tcMar>
              <w:top w:w="35" w:type="dxa"/>
              <w:left w:w="35" w:type="dxa"/>
              <w:bottom w:w="35" w:type="dxa"/>
              <w:right w:w="35" w:type="dxa"/>
            </w:tcMar>
            <w:vAlign w:val="top"/>
          </w:tcPr>
          <w:p w14:paraId="550C4173">
            <w:pPr>
              <w:keepNext w:val="0"/>
              <w:keepLines w:val="0"/>
              <w:pageBreakBefore w:val="0"/>
              <w:widowControl/>
              <w:spacing w:before="0" w:after="0" w:line="240" w:lineRule="auto"/>
            </w:pPr>
            <w:r>
              <w:rPr>
                <w:rFonts w:ascii="Times New Roman" w:hAnsi="Times New Roman" w:eastAsia="Times New Roman"/>
                <w:b w:val="0"/>
                <w:sz w:val="17"/>
              </w:rPr>
              <w:t>Mentor review completed</w:t>
            </w:r>
          </w:p>
        </w:tc>
        <w:tc>
          <w:tcPr>
            <w:tcW w:w="2580" w:type="dxa"/>
            <w:tcMar>
              <w:top w:w="35" w:type="dxa"/>
              <w:left w:w="35" w:type="dxa"/>
              <w:bottom w:w="35" w:type="dxa"/>
              <w:right w:w="35" w:type="dxa"/>
            </w:tcMar>
            <w:vAlign w:val="top"/>
          </w:tcPr>
          <w:p w14:paraId="447E23A6">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B9CEB7F">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26958A4">
            <w:pPr>
              <w:keepNext w:val="0"/>
              <w:keepLines w:val="0"/>
              <w:pageBreakBefore w:val="0"/>
              <w:widowControl/>
              <w:spacing w:before="0" w:after="0" w:line="240" w:lineRule="auto"/>
            </w:pPr>
          </w:p>
        </w:tc>
      </w:tr>
      <w:tr w14:paraId="37EA488A">
        <w:trPr>
          <w:jc w:val="center"/>
        </w:trPr>
        <w:tc>
          <w:tcPr>
            <w:tcW w:w="2580" w:type="dxa"/>
            <w:tcMar>
              <w:top w:w="35" w:type="dxa"/>
              <w:left w:w="35" w:type="dxa"/>
              <w:bottom w:w="35" w:type="dxa"/>
              <w:right w:w="35" w:type="dxa"/>
            </w:tcMar>
            <w:vAlign w:val="top"/>
          </w:tcPr>
          <w:p w14:paraId="521E40F8">
            <w:pPr>
              <w:keepNext w:val="0"/>
              <w:keepLines w:val="0"/>
              <w:pageBreakBefore w:val="0"/>
              <w:widowControl/>
              <w:spacing w:before="0" w:after="0" w:line="240" w:lineRule="auto"/>
            </w:pPr>
            <w:r>
              <w:rPr>
                <w:rFonts w:ascii="Times New Roman" w:hAnsi="Times New Roman" w:eastAsia="Times New Roman"/>
                <w:b w:val="0"/>
                <w:sz w:val="17"/>
              </w:rPr>
              <w:t>Trainer review completed</w:t>
            </w:r>
          </w:p>
        </w:tc>
        <w:tc>
          <w:tcPr>
            <w:tcW w:w="2580" w:type="dxa"/>
            <w:tcMar>
              <w:top w:w="35" w:type="dxa"/>
              <w:left w:w="35" w:type="dxa"/>
              <w:bottom w:w="35" w:type="dxa"/>
              <w:right w:w="35" w:type="dxa"/>
            </w:tcMar>
            <w:vAlign w:val="top"/>
          </w:tcPr>
          <w:p w14:paraId="2ABCBBC2">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9D3924C">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4F30E355">
            <w:pPr>
              <w:keepNext w:val="0"/>
              <w:keepLines w:val="0"/>
              <w:pageBreakBefore w:val="0"/>
              <w:widowControl/>
              <w:spacing w:before="0" w:after="0" w:line="240" w:lineRule="auto"/>
            </w:pPr>
          </w:p>
        </w:tc>
      </w:tr>
      <w:tr w14:paraId="4AF44037">
        <w:trPr>
          <w:jc w:val="center"/>
        </w:trPr>
        <w:tc>
          <w:tcPr>
            <w:tcW w:w="2580" w:type="dxa"/>
            <w:tcMar>
              <w:top w:w="35" w:type="dxa"/>
              <w:left w:w="35" w:type="dxa"/>
              <w:bottom w:w="35" w:type="dxa"/>
              <w:right w:w="35" w:type="dxa"/>
            </w:tcMar>
            <w:vAlign w:val="top"/>
          </w:tcPr>
          <w:p w14:paraId="6BD4C057">
            <w:pPr>
              <w:keepNext w:val="0"/>
              <w:keepLines w:val="0"/>
              <w:pageBreakBefore w:val="0"/>
              <w:widowControl/>
              <w:spacing w:before="0" w:after="0" w:line="240" w:lineRule="auto"/>
            </w:pPr>
            <w:r>
              <w:rPr>
                <w:rFonts w:ascii="Times New Roman" w:hAnsi="Times New Roman" w:eastAsia="Times New Roman"/>
                <w:b w:val="0"/>
                <w:sz w:val="17"/>
              </w:rPr>
              <w:t>Final reflection completed</w:t>
            </w:r>
          </w:p>
        </w:tc>
        <w:tc>
          <w:tcPr>
            <w:tcW w:w="2580" w:type="dxa"/>
            <w:tcMar>
              <w:top w:w="35" w:type="dxa"/>
              <w:left w:w="35" w:type="dxa"/>
              <w:bottom w:w="35" w:type="dxa"/>
              <w:right w:w="35" w:type="dxa"/>
            </w:tcMar>
            <w:vAlign w:val="top"/>
          </w:tcPr>
          <w:p w14:paraId="1CEB9F28">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CF52956">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56345A1A">
            <w:pPr>
              <w:keepNext w:val="0"/>
              <w:keepLines w:val="0"/>
              <w:pageBreakBefore w:val="0"/>
              <w:widowControl/>
              <w:spacing w:before="0" w:after="0" w:line="240" w:lineRule="auto"/>
            </w:pPr>
          </w:p>
        </w:tc>
      </w:tr>
      <w:tr w14:paraId="55795955">
        <w:trPr>
          <w:jc w:val="center"/>
        </w:trPr>
        <w:tc>
          <w:tcPr>
            <w:tcW w:w="2580" w:type="dxa"/>
            <w:tcMar>
              <w:top w:w="35" w:type="dxa"/>
              <w:left w:w="35" w:type="dxa"/>
              <w:bottom w:w="35" w:type="dxa"/>
              <w:right w:w="35" w:type="dxa"/>
            </w:tcMar>
            <w:vAlign w:val="top"/>
          </w:tcPr>
          <w:p w14:paraId="4AEDA613">
            <w:pPr>
              <w:keepNext w:val="0"/>
              <w:keepLines w:val="0"/>
              <w:pageBreakBefore w:val="0"/>
              <w:widowControl/>
              <w:spacing w:before="0" w:after="0" w:line="240" w:lineRule="auto"/>
            </w:pPr>
            <w:r>
              <w:rPr>
                <w:rFonts w:ascii="Times New Roman" w:hAnsi="Times New Roman" w:eastAsia="Times New Roman"/>
                <w:b w:val="0"/>
                <w:sz w:val="17"/>
              </w:rPr>
              <w:t>Required signatures are complete</w:t>
            </w:r>
          </w:p>
        </w:tc>
        <w:tc>
          <w:tcPr>
            <w:tcW w:w="2580" w:type="dxa"/>
            <w:tcMar>
              <w:top w:w="35" w:type="dxa"/>
              <w:left w:w="35" w:type="dxa"/>
              <w:bottom w:w="35" w:type="dxa"/>
              <w:right w:w="35" w:type="dxa"/>
            </w:tcMar>
            <w:vAlign w:val="top"/>
          </w:tcPr>
          <w:p w14:paraId="3E8F2CF7">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84B5065">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3DD47BF">
            <w:pPr>
              <w:keepNext w:val="0"/>
              <w:keepLines w:val="0"/>
              <w:pageBreakBefore w:val="0"/>
              <w:widowControl/>
              <w:spacing w:before="0" w:after="0" w:line="240" w:lineRule="auto"/>
            </w:pPr>
          </w:p>
        </w:tc>
      </w:tr>
      <w:tr w14:paraId="101A0C98">
        <w:trPr>
          <w:jc w:val="center"/>
        </w:trPr>
        <w:tc>
          <w:tcPr>
            <w:tcW w:w="2580" w:type="dxa"/>
            <w:tcMar>
              <w:top w:w="35" w:type="dxa"/>
              <w:left w:w="35" w:type="dxa"/>
              <w:bottom w:w="35" w:type="dxa"/>
              <w:right w:w="35" w:type="dxa"/>
            </w:tcMar>
            <w:vAlign w:val="top"/>
          </w:tcPr>
          <w:p w14:paraId="00EA0651">
            <w:pPr>
              <w:keepNext w:val="0"/>
              <w:keepLines w:val="0"/>
              <w:pageBreakBefore w:val="0"/>
              <w:widowControl/>
              <w:spacing w:before="0" w:after="0" w:line="240" w:lineRule="auto"/>
            </w:pPr>
            <w:r>
              <w:rPr>
                <w:rFonts w:ascii="Times New Roman" w:hAnsi="Times New Roman" w:eastAsia="Times New Roman"/>
                <w:b w:val="0"/>
                <w:sz w:val="17"/>
              </w:rPr>
              <w:t>Corrections completed</w:t>
            </w:r>
          </w:p>
        </w:tc>
        <w:tc>
          <w:tcPr>
            <w:tcW w:w="2580" w:type="dxa"/>
            <w:tcMar>
              <w:top w:w="35" w:type="dxa"/>
              <w:left w:w="35" w:type="dxa"/>
              <w:bottom w:w="35" w:type="dxa"/>
              <w:right w:w="35" w:type="dxa"/>
            </w:tcMar>
            <w:vAlign w:val="top"/>
          </w:tcPr>
          <w:p w14:paraId="112E1DF4">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911DD12">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EC5C667">
            <w:pPr>
              <w:keepNext w:val="0"/>
              <w:keepLines w:val="0"/>
              <w:pageBreakBefore w:val="0"/>
              <w:widowControl/>
              <w:spacing w:before="0" w:after="0" w:line="240" w:lineRule="auto"/>
            </w:pPr>
          </w:p>
        </w:tc>
      </w:tr>
    </w:tbl>
    <w:p w14:paraId="1E25189E">
      <w:pPr>
        <w:keepNext w:val="0"/>
        <w:keepLines w:val="0"/>
        <w:pageBreakBefore w:val="0"/>
        <w:widowControl/>
        <w:spacing w:before="0" w:after="60" w:line="240" w:lineRule="auto"/>
      </w:pPr>
    </w:p>
    <w:p w14:paraId="07D08010">
      <w:pPr>
        <w:keepNext w:val="0"/>
        <w:keepLines w:val="0"/>
        <w:pageBreakBefore w:val="0"/>
        <w:widowControl/>
        <w:spacing w:before="100" w:after="60" w:line="252" w:lineRule="auto"/>
      </w:pPr>
      <w:r>
        <w:rPr>
          <w:rFonts w:ascii="Times New Roman" w:hAnsi="Times New Roman" w:eastAsia="Times New Roman"/>
          <w:b/>
          <w:sz w:val="24"/>
        </w:rPr>
        <w:t>Final Clearance Decision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2638EC7A">
        <w:trPr>
          <w:jc w:val="center"/>
        </w:trPr>
        <w:tc>
          <w:tcPr>
            <w:tcW w:w="5161" w:type="dxa"/>
            <w:shd w:val="clear" w:color="auto" w:fill="D9EAF7"/>
            <w:tcMar>
              <w:top w:w="35" w:type="dxa"/>
              <w:left w:w="35" w:type="dxa"/>
              <w:bottom w:w="35" w:type="dxa"/>
              <w:right w:w="35" w:type="dxa"/>
            </w:tcMar>
            <w:vAlign w:val="top"/>
          </w:tcPr>
          <w:p w14:paraId="36A5AE2C">
            <w:pPr>
              <w:keepNext w:val="0"/>
              <w:keepLines w:val="0"/>
              <w:pageBreakBefore w:val="0"/>
              <w:widowControl/>
              <w:spacing w:before="0" w:after="0" w:line="240" w:lineRule="auto"/>
            </w:pPr>
            <w:r>
              <w:rPr>
                <w:rFonts w:ascii="Times New Roman" w:hAnsi="Times New Roman" w:eastAsia="Times New Roman"/>
                <w:b/>
                <w:sz w:val="19"/>
              </w:rPr>
              <w:t>Decision</w:t>
            </w:r>
          </w:p>
        </w:tc>
        <w:tc>
          <w:tcPr>
            <w:tcW w:w="5161" w:type="dxa"/>
            <w:shd w:val="clear" w:color="auto" w:fill="D9EAF7"/>
            <w:tcMar>
              <w:top w:w="35" w:type="dxa"/>
              <w:left w:w="35" w:type="dxa"/>
              <w:bottom w:w="35" w:type="dxa"/>
              <w:right w:w="35" w:type="dxa"/>
            </w:tcMar>
            <w:vAlign w:val="top"/>
          </w:tcPr>
          <w:p w14:paraId="4DB22523">
            <w:pPr>
              <w:keepNext w:val="0"/>
              <w:keepLines w:val="0"/>
              <w:pageBreakBefore w:val="0"/>
              <w:widowControl/>
              <w:spacing w:before="0" w:after="0" w:line="240" w:lineRule="auto"/>
            </w:pPr>
            <w:r>
              <w:rPr>
                <w:rFonts w:ascii="Times New Roman" w:hAnsi="Times New Roman" w:eastAsia="Times New Roman"/>
                <w:b/>
                <w:sz w:val="19"/>
              </w:rPr>
              <w:t>Tick</w:t>
            </w:r>
          </w:p>
        </w:tc>
      </w:tr>
      <w:tr w14:paraId="226881B9">
        <w:trPr>
          <w:jc w:val="center"/>
        </w:trPr>
        <w:tc>
          <w:tcPr>
            <w:tcW w:w="5161" w:type="dxa"/>
            <w:tcMar>
              <w:top w:w="35" w:type="dxa"/>
              <w:left w:w="35" w:type="dxa"/>
              <w:bottom w:w="35" w:type="dxa"/>
              <w:right w:w="35" w:type="dxa"/>
            </w:tcMar>
            <w:vAlign w:val="top"/>
          </w:tcPr>
          <w:p w14:paraId="2E974AD7">
            <w:pPr>
              <w:keepNext w:val="0"/>
              <w:keepLines w:val="0"/>
              <w:pageBreakBefore w:val="0"/>
              <w:widowControl/>
              <w:spacing w:before="0" w:after="0" w:line="240" w:lineRule="auto"/>
            </w:pPr>
            <w:r>
              <w:rPr>
                <w:rFonts w:ascii="Times New Roman" w:hAnsi="Times New Roman" w:eastAsia="Times New Roman"/>
                <w:b w:val="0"/>
                <w:sz w:val="19"/>
              </w:rPr>
              <w:t>Cleared for graduation</w:t>
            </w:r>
          </w:p>
        </w:tc>
        <w:tc>
          <w:tcPr>
            <w:tcW w:w="5161" w:type="dxa"/>
            <w:tcMar>
              <w:top w:w="35" w:type="dxa"/>
              <w:left w:w="35" w:type="dxa"/>
              <w:bottom w:w="35" w:type="dxa"/>
              <w:right w:w="35" w:type="dxa"/>
            </w:tcMar>
            <w:vAlign w:val="top"/>
          </w:tcPr>
          <w:p w14:paraId="2C69306F">
            <w:pPr>
              <w:keepNext w:val="0"/>
              <w:keepLines w:val="0"/>
              <w:pageBreakBefore w:val="0"/>
              <w:widowControl/>
              <w:spacing w:before="0" w:after="0" w:line="240" w:lineRule="auto"/>
            </w:pPr>
          </w:p>
        </w:tc>
      </w:tr>
      <w:tr w14:paraId="63217E9B">
        <w:trPr>
          <w:jc w:val="center"/>
        </w:trPr>
        <w:tc>
          <w:tcPr>
            <w:tcW w:w="5161" w:type="dxa"/>
            <w:tcMar>
              <w:top w:w="35" w:type="dxa"/>
              <w:left w:w="35" w:type="dxa"/>
              <w:bottom w:w="35" w:type="dxa"/>
              <w:right w:w="35" w:type="dxa"/>
            </w:tcMar>
            <w:vAlign w:val="top"/>
          </w:tcPr>
          <w:p w14:paraId="30DE7664">
            <w:pPr>
              <w:keepNext w:val="0"/>
              <w:keepLines w:val="0"/>
              <w:pageBreakBefore w:val="0"/>
              <w:widowControl/>
              <w:spacing w:before="0" w:after="0" w:line="240" w:lineRule="auto"/>
            </w:pPr>
            <w:r>
              <w:rPr>
                <w:rFonts w:ascii="Times New Roman" w:hAnsi="Times New Roman" w:eastAsia="Times New Roman"/>
                <w:b w:val="0"/>
                <w:sz w:val="19"/>
              </w:rPr>
              <w:t>Cleared after minor correction</w:t>
            </w:r>
          </w:p>
        </w:tc>
        <w:tc>
          <w:tcPr>
            <w:tcW w:w="5161" w:type="dxa"/>
            <w:tcMar>
              <w:top w:w="35" w:type="dxa"/>
              <w:left w:w="35" w:type="dxa"/>
              <w:bottom w:w="35" w:type="dxa"/>
              <w:right w:w="35" w:type="dxa"/>
            </w:tcMar>
            <w:vAlign w:val="top"/>
          </w:tcPr>
          <w:p w14:paraId="27363321">
            <w:pPr>
              <w:keepNext w:val="0"/>
              <w:keepLines w:val="0"/>
              <w:pageBreakBefore w:val="0"/>
              <w:widowControl/>
              <w:spacing w:before="0" w:after="0" w:line="240" w:lineRule="auto"/>
            </w:pPr>
          </w:p>
        </w:tc>
      </w:tr>
      <w:tr w14:paraId="18B21CDD">
        <w:trPr>
          <w:jc w:val="center"/>
        </w:trPr>
        <w:tc>
          <w:tcPr>
            <w:tcW w:w="5161" w:type="dxa"/>
            <w:tcMar>
              <w:top w:w="35" w:type="dxa"/>
              <w:left w:w="35" w:type="dxa"/>
              <w:bottom w:w="35" w:type="dxa"/>
              <w:right w:w="35" w:type="dxa"/>
            </w:tcMar>
            <w:vAlign w:val="top"/>
          </w:tcPr>
          <w:p w14:paraId="2A9ECF58">
            <w:pPr>
              <w:keepNext w:val="0"/>
              <w:keepLines w:val="0"/>
              <w:pageBreakBefore w:val="0"/>
              <w:widowControl/>
              <w:spacing w:before="0" w:after="0" w:line="240" w:lineRule="auto"/>
            </w:pPr>
            <w:r>
              <w:rPr>
                <w:rFonts w:ascii="Times New Roman" w:hAnsi="Times New Roman" w:eastAsia="Times New Roman"/>
                <w:b w:val="0"/>
                <w:sz w:val="19"/>
              </w:rPr>
              <w:t>Not cleared until correction is completed</w:t>
            </w:r>
          </w:p>
        </w:tc>
        <w:tc>
          <w:tcPr>
            <w:tcW w:w="5161" w:type="dxa"/>
            <w:tcMar>
              <w:top w:w="35" w:type="dxa"/>
              <w:left w:w="35" w:type="dxa"/>
              <w:bottom w:w="35" w:type="dxa"/>
              <w:right w:w="35" w:type="dxa"/>
            </w:tcMar>
            <w:vAlign w:val="top"/>
          </w:tcPr>
          <w:p w14:paraId="208B3E00">
            <w:pPr>
              <w:keepNext w:val="0"/>
              <w:keepLines w:val="0"/>
              <w:pageBreakBefore w:val="0"/>
              <w:widowControl/>
              <w:spacing w:before="0" w:after="0" w:line="240" w:lineRule="auto"/>
            </w:pPr>
          </w:p>
        </w:tc>
      </w:tr>
      <w:tr w14:paraId="5DB30869">
        <w:trPr>
          <w:jc w:val="center"/>
        </w:trPr>
        <w:tc>
          <w:tcPr>
            <w:tcW w:w="5161" w:type="dxa"/>
            <w:tcMar>
              <w:top w:w="35" w:type="dxa"/>
              <w:left w:w="35" w:type="dxa"/>
              <w:bottom w:w="35" w:type="dxa"/>
              <w:right w:w="35" w:type="dxa"/>
            </w:tcMar>
            <w:vAlign w:val="top"/>
          </w:tcPr>
          <w:p w14:paraId="55AF8A67">
            <w:pPr>
              <w:keepNext w:val="0"/>
              <w:keepLines w:val="0"/>
              <w:pageBreakBefore w:val="0"/>
              <w:widowControl/>
              <w:spacing w:before="0" w:after="0" w:line="240" w:lineRule="auto"/>
            </w:pPr>
            <w:r>
              <w:rPr>
                <w:rFonts w:ascii="Times New Roman" w:hAnsi="Times New Roman" w:eastAsia="Times New Roman"/>
                <w:b w:val="0"/>
                <w:sz w:val="19"/>
              </w:rPr>
              <w:t>Requires management review</w:t>
            </w:r>
          </w:p>
        </w:tc>
        <w:tc>
          <w:tcPr>
            <w:tcW w:w="5161" w:type="dxa"/>
            <w:tcMar>
              <w:top w:w="35" w:type="dxa"/>
              <w:left w:w="35" w:type="dxa"/>
              <w:bottom w:w="35" w:type="dxa"/>
              <w:right w:w="35" w:type="dxa"/>
            </w:tcMar>
            <w:vAlign w:val="top"/>
          </w:tcPr>
          <w:p w14:paraId="7DFBFEB4">
            <w:pPr>
              <w:keepNext w:val="0"/>
              <w:keepLines w:val="0"/>
              <w:pageBreakBefore w:val="0"/>
              <w:widowControl/>
              <w:spacing w:before="0" w:after="0" w:line="240" w:lineRule="auto"/>
            </w:pPr>
          </w:p>
        </w:tc>
      </w:tr>
    </w:tbl>
    <w:p w14:paraId="46A0578D">
      <w:pPr>
        <w:keepNext w:val="0"/>
        <w:keepLines w:val="0"/>
        <w:pageBreakBefore w:val="0"/>
        <w:widowControl/>
        <w:spacing w:before="0" w:after="60" w:line="240" w:lineRule="auto"/>
      </w:pPr>
    </w:p>
    <w:p w14:paraId="78D41E09">
      <w:pPr>
        <w:keepNext w:val="0"/>
        <w:keepLines w:val="0"/>
        <w:pageBreakBefore w:val="0"/>
        <w:widowControl/>
        <w:spacing w:before="0" w:after="100" w:line="252" w:lineRule="auto"/>
      </w:pPr>
      <w:r>
        <w:rPr>
          <w:rFonts w:ascii="Times New Roman" w:hAnsi="Times New Roman" w:eastAsia="Times New Roman"/>
          <w:b w:val="0"/>
          <w:sz w:val="23"/>
        </w:rPr>
        <w:t>Departmental Supervisor: 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w:t>
      </w:r>
    </w:p>
    <w:p w14:paraId="30CC4171">
      <w:pPr>
        <w:keepNext w:val="0"/>
        <w:keepLines w:val="0"/>
        <w:pageBreakBefore w:val="0"/>
        <w:widowControl/>
        <w:spacing w:before="0" w:after="100" w:line="252" w:lineRule="auto"/>
      </w:pPr>
      <w:r>
        <w:rPr>
          <w:rFonts w:ascii="Times New Roman" w:hAnsi="Times New Roman" w:eastAsia="Times New Roman"/>
          <w:b w:val="0"/>
          <w:sz w:val="23"/>
        </w:rPr>
        <w:t>Mentor: ______________________________________________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w:t>
      </w:r>
    </w:p>
    <w:p w14:paraId="0386B2E8">
      <w:pPr>
        <w:keepNext w:val="0"/>
        <w:keepLines w:val="0"/>
        <w:pageBreakBefore w:val="0"/>
        <w:widowControl/>
        <w:spacing w:before="0" w:after="100" w:line="252" w:lineRule="auto"/>
      </w:pPr>
      <w:r>
        <w:rPr>
          <w:rFonts w:ascii="Times New Roman" w:hAnsi="Times New Roman" w:eastAsia="Times New Roman"/>
          <w:b w:val="0"/>
          <w:sz w:val="23"/>
        </w:rPr>
        <w:t>M&amp;E Officer: 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w:t>
      </w:r>
    </w:p>
    <w:p w14:paraId="269A0757">
      <w:pPr>
        <w:keepNext w:val="0"/>
        <w:keepLines w:val="0"/>
        <w:pageBreakBefore w:val="0"/>
        <w:widowControl/>
        <w:spacing w:before="0" w:after="100" w:line="252" w:lineRule="auto"/>
      </w:pPr>
      <w:r>
        <w:rPr>
          <w:rFonts w:ascii="Times New Roman" w:hAnsi="Times New Roman" w:eastAsia="Times New Roman"/>
          <w:b w:val="0"/>
          <w:sz w:val="23"/>
        </w:rPr>
        <w:t>Academy Management Representative: 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w:t>
      </w:r>
    </w:p>
    <w:p w14:paraId="4E3F1502">
      <w:pPr>
        <w:keepNext w:val="0"/>
        <w:keepLines w:val="0"/>
        <w:pageBreakBefore w:val="0"/>
        <w:widowControl/>
        <w:spacing w:before="0" w:after="40" w:line="240" w:lineRule="auto"/>
      </w:pPr>
    </w:p>
    <w:p w14:paraId="76AE7FE5">
      <w:pPr>
        <w:pStyle w:val="2"/>
        <w:keepNext/>
        <w:keepLines w:val="0"/>
        <w:pageBreakBefore w:val="0"/>
        <w:widowControl/>
        <w:spacing w:before="240" w:after="120" w:line="252" w:lineRule="auto"/>
      </w:pPr>
      <w:r>
        <w:rPr>
          <w:rFonts w:ascii="Times New Roman" w:hAnsi="Times New Roman" w:eastAsia="Times New Roman"/>
          <w:b/>
          <w:sz w:val="30"/>
        </w:rPr>
        <w:t>37. SIMPLE SCORING GUIDE FOR PORTFOLIO AND LOGBOOK</w:t>
      </w:r>
    </w:p>
    <w:p w14:paraId="74E3D561">
      <w:pPr>
        <w:pStyle w:val="3"/>
        <w:keepNext/>
        <w:keepLines w:val="0"/>
        <w:pageBreakBefore w:val="0"/>
        <w:widowControl/>
        <w:spacing w:before="160" w:after="100" w:line="252" w:lineRule="auto"/>
      </w:pPr>
      <w:r>
        <w:rPr>
          <w:rFonts w:ascii="Times New Roman" w:hAnsi="Times New Roman" w:eastAsia="Times New Roman"/>
          <w:b/>
          <w:sz w:val="26"/>
        </w:rPr>
        <w:t>37.1 Portfolio Scoring Guide</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1A378396">
        <w:trPr>
          <w:jc w:val="center"/>
        </w:trPr>
        <w:tc>
          <w:tcPr>
            <w:tcW w:w="5161" w:type="dxa"/>
            <w:shd w:val="clear" w:color="auto" w:fill="D9EAF7"/>
            <w:tcMar>
              <w:top w:w="35" w:type="dxa"/>
              <w:left w:w="35" w:type="dxa"/>
              <w:bottom w:w="35" w:type="dxa"/>
              <w:right w:w="35" w:type="dxa"/>
            </w:tcMar>
            <w:vAlign w:val="top"/>
          </w:tcPr>
          <w:p w14:paraId="0B7BAD47">
            <w:pPr>
              <w:keepNext w:val="0"/>
              <w:keepLines w:val="0"/>
              <w:pageBreakBefore w:val="0"/>
              <w:widowControl/>
              <w:spacing w:before="0" w:after="0" w:line="240" w:lineRule="auto"/>
            </w:pPr>
            <w:r>
              <w:rPr>
                <w:rFonts w:ascii="Times New Roman" w:hAnsi="Times New Roman" w:eastAsia="Times New Roman"/>
                <w:b/>
                <w:sz w:val="19"/>
              </w:rPr>
              <w:t>Area</w:t>
            </w:r>
          </w:p>
        </w:tc>
        <w:tc>
          <w:tcPr>
            <w:tcW w:w="5161" w:type="dxa"/>
            <w:shd w:val="clear" w:color="auto" w:fill="D9EAF7"/>
            <w:tcMar>
              <w:top w:w="35" w:type="dxa"/>
              <w:left w:w="35" w:type="dxa"/>
              <w:bottom w:w="35" w:type="dxa"/>
              <w:right w:w="35" w:type="dxa"/>
            </w:tcMar>
            <w:vAlign w:val="top"/>
          </w:tcPr>
          <w:p w14:paraId="76861909">
            <w:pPr>
              <w:keepNext w:val="0"/>
              <w:keepLines w:val="0"/>
              <w:pageBreakBefore w:val="0"/>
              <w:widowControl/>
              <w:spacing w:before="0" w:after="0" w:line="240" w:lineRule="auto"/>
            </w:pPr>
            <w:r>
              <w:rPr>
                <w:rFonts w:ascii="Times New Roman" w:hAnsi="Times New Roman" w:eastAsia="Times New Roman"/>
                <w:b/>
                <w:sz w:val="19"/>
              </w:rPr>
              <w:t>Score</w:t>
            </w:r>
          </w:p>
        </w:tc>
      </w:tr>
      <w:tr w14:paraId="74302A3A">
        <w:trPr>
          <w:jc w:val="center"/>
        </w:trPr>
        <w:tc>
          <w:tcPr>
            <w:tcW w:w="5161" w:type="dxa"/>
            <w:tcMar>
              <w:top w:w="35" w:type="dxa"/>
              <w:left w:w="35" w:type="dxa"/>
              <w:bottom w:w="35" w:type="dxa"/>
              <w:right w:w="35" w:type="dxa"/>
            </w:tcMar>
            <w:vAlign w:val="top"/>
          </w:tcPr>
          <w:p w14:paraId="0884126E">
            <w:pPr>
              <w:keepNext w:val="0"/>
              <w:keepLines w:val="0"/>
              <w:pageBreakBefore w:val="0"/>
              <w:widowControl/>
              <w:spacing w:before="0" w:after="0" w:line="240" w:lineRule="auto"/>
            </w:pPr>
            <w:r>
              <w:rPr>
                <w:rFonts w:ascii="Times New Roman" w:hAnsi="Times New Roman" w:eastAsia="Times New Roman"/>
                <w:b w:val="0"/>
                <w:sz w:val="19"/>
              </w:rPr>
              <w:t>Organisation and neatness</w:t>
            </w:r>
          </w:p>
        </w:tc>
        <w:tc>
          <w:tcPr>
            <w:tcW w:w="5161" w:type="dxa"/>
            <w:tcMar>
              <w:top w:w="35" w:type="dxa"/>
              <w:left w:w="35" w:type="dxa"/>
              <w:bottom w:w="35" w:type="dxa"/>
              <w:right w:w="35" w:type="dxa"/>
            </w:tcMar>
            <w:vAlign w:val="top"/>
          </w:tcPr>
          <w:p w14:paraId="1778DD5F">
            <w:pPr>
              <w:keepNext w:val="0"/>
              <w:keepLines w:val="0"/>
              <w:pageBreakBefore w:val="0"/>
              <w:widowControl/>
              <w:spacing w:before="0" w:after="0" w:line="240" w:lineRule="auto"/>
            </w:pPr>
            <w:r>
              <w:rPr>
                <w:rFonts w:ascii="Times New Roman" w:hAnsi="Times New Roman" w:eastAsia="Times New Roman"/>
                <w:b w:val="0"/>
                <w:sz w:val="19"/>
              </w:rPr>
              <w:t>10</w:t>
            </w:r>
          </w:p>
        </w:tc>
      </w:tr>
      <w:tr w14:paraId="22235EE6">
        <w:trPr>
          <w:jc w:val="center"/>
        </w:trPr>
        <w:tc>
          <w:tcPr>
            <w:tcW w:w="5161" w:type="dxa"/>
            <w:tcMar>
              <w:top w:w="35" w:type="dxa"/>
              <w:left w:w="35" w:type="dxa"/>
              <w:bottom w:w="35" w:type="dxa"/>
              <w:right w:w="35" w:type="dxa"/>
            </w:tcMar>
            <w:vAlign w:val="top"/>
          </w:tcPr>
          <w:p w14:paraId="0D64BADE">
            <w:pPr>
              <w:keepNext w:val="0"/>
              <w:keepLines w:val="0"/>
              <w:pageBreakBefore w:val="0"/>
              <w:widowControl/>
              <w:spacing w:before="0" w:after="0" w:line="240" w:lineRule="auto"/>
            </w:pPr>
            <w:r>
              <w:rPr>
                <w:rFonts w:ascii="Times New Roman" w:hAnsi="Times New Roman" w:eastAsia="Times New Roman"/>
                <w:b w:val="0"/>
                <w:sz w:val="19"/>
              </w:rPr>
              <w:t>Academic evidence</w:t>
            </w:r>
          </w:p>
        </w:tc>
        <w:tc>
          <w:tcPr>
            <w:tcW w:w="5161" w:type="dxa"/>
            <w:tcMar>
              <w:top w:w="35" w:type="dxa"/>
              <w:left w:w="35" w:type="dxa"/>
              <w:bottom w:w="35" w:type="dxa"/>
              <w:right w:w="35" w:type="dxa"/>
            </w:tcMar>
            <w:vAlign w:val="top"/>
          </w:tcPr>
          <w:p w14:paraId="30A931C1">
            <w:pPr>
              <w:keepNext w:val="0"/>
              <w:keepLines w:val="0"/>
              <w:pageBreakBefore w:val="0"/>
              <w:widowControl/>
              <w:spacing w:before="0" w:after="0" w:line="240" w:lineRule="auto"/>
            </w:pPr>
            <w:r>
              <w:rPr>
                <w:rFonts w:ascii="Times New Roman" w:hAnsi="Times New Roman" w:eastAsia="Times New Roman"/>
                <w:b w:val="0"/>
                <w:sz w:val="19"/>
              </w:rPr>
              <w:t>15</w:t>
            </w:r>
          </w:p>
        </w:tc>
      </w:tr>
      <w:tr w14:paraId="3E1720A0">
        <w:trPr>
          <w:jc w:val="center"/>
        </w:trPr>
        <w:tc>
          <w:tcPr>
            <w:tcW w:w="5161" w:type="dxa"/>
            <w:tcMar>
              <w:top w:w="35" w:type="dxa"/>
              <w:left w:w="35" w:type="dxa"/>
              <w:bottom w:w="35" w:type="dxa"/>
              <w:right w:w="35" w:type="dxa"/>
            </w:tcMar>
            <w:vAlign w:val="top"/>
          </w:tcPr>
          <w:p w14:paraId="5B7E69F9">
            <w:pPr>
              <w:keepNext w:val="0"/>
              <w:keepLines w:val="0"/>
              <w:pageBreakBefore w:val="0"/>
              <w:widowControl/>
              <w:spacing w:before="0" w:after="0" w:line="240" w:lineRule="auto"/>
            </w:pPr>
            <w:r>
              <w:rPr>
                <w:rFonts w:ascii="Times New Roman" w:hAnsi="Times New Roman" w:eastAsia="Times New Roman"/>
                <w:b w:val="0"/>
                <w:sz w:val="19"/>
              </w:rPr>
              <w:t>Practical skills evidence</w:t>
            </w:r>
          </w:p>
        </w:tc>
        <w:tc>
          <w:tcPr>
            <w:tcW w:w="5161" w:type="dxa"/>
            <w:tcMar>
              <w:top w:w="35" w:type="dxa"/>
              <w:left w:w="35" w:type="dxa"/>
              <w:bottom w:w="35" w:type="dxa"/>
              <w:right w:w="35" w:type="dxa"/>
            </w:tcMar>
            <w:vAlign w:val="top"/>
          </w:tcPr>
          <w:p w14:paraId="41ABA8B3">
            <w:pPr>
              <w:keepNext w:val="0"/>
              <w:keepLines w:val="0"/>
              <w:pageBreakBefore w:val="0"/>
              <w:widowControl/>
              <w:spacing w:before="0" w:after="0" w:line="240" w:lineRule="auto"/>
            </w:pPr>
            <w:r>
              <w:rPr>
                <w:rFonts w:ascii="Times New Roman" w:hAnsi="Times New Roman" w:eastAsia="Times New Roman"/>
                <w:b w:val="0"/>
                <w:sz w:val="19"/>
              </w:rPr>
              <w:t>20</w:t>
            </w:r>
          </w:p>
        </w:tc>
      </w:tr>
      <w:tr w14:paraId="36DAFFB9">
        <w:trPr>
          <w:jc w:val="center"/>
        </w:trPr>
        <w:tc>
          <w:tcPr>
            <w:tcW w:w="5161" w:type="dxa"/>
            <w:tcMar>
              <w:top w:w="35" w:type="dxa"/>
              <w:left w:w="35" w:type="dxa"/>
              <w:bottom w:w="35" w:type="dxa"/>
              <w:right w:w="35" w:type="dxa"/>
            </w:tcMar>
            <w:vAlign w:val="top"/>
          </w:tcPr>
          <w:p w14:paraId="46CEA6A6">
            <w:pPr>
              <w:keepNext w:val="0"/>
              <w:keepLines w:val="0"/>
              <w:pageBreakBefore w:val="0"/>
              <w:widowControl/>
              <w:spacing w:before="0" w:after="0" w:line="240" w:lineRule="auto"/>
            </w:pPr>
            <w:r>
              <w:rPr>
                <w:rFonts w:ascii="Times New Roman" w:hAnsi="Times New Roman" w:eastAsia="Times New Roman"/>
                <w:b w:val="0"/>
                <w:sz w:val="19"/>
              </w:rPr>
              <w:t>Character growth evidence</w:t>
            </w:r>
          </w:p>
        </w:tc>
        <w:tc>
          <w:tcPr>
            <w:tcW w:w="5161" w:type="dxa"/>
            <w:tcMar>
              <w:top w:w="35" w:type="dxa"/>
              <w:left w:w="35" w:type="dxa"/>
              <w:bottom w:w="35" w:type="dxa"/>
              <w:right w:w="35" w:type="dxa"/>
            </w:tcMar>
            <w:vAlign w:val="top"/>
          </w:tcPr>
          <w:p w14:paraId="5F89669B">
            <w:pPr>
              <w:keepNext w:val="0"/>
              <w:keepLines w:val="0"/>
              <w:pageBreakBefore w:val="0"/>
              <w:widowControl/>
              <w:spacing w:before="0" w:after="0" w:line="240" w:lineRule="auto"/>
            </w:pPr>
            <w:r>
              <w:rPr>
                <w:rFonts w:ascii="Times New Roman" w:hAnsi="Times New Roman" w:eastAsia="Times New Roman"/>
                <w:b w:val="0"/>
                <w:sz w:val="19"/>
              </w:rPr>
              <w:t>15</w:t>
            </w:r>
          </w:p>
        </w:tc>
      </w:tr>
      <w:tr w14:paraId="12D5A3FA">
        <w:trPr>
          <w:jc w:val="center"/>
        </w:trPr>
        <w:tc>
          <w:tcPr>
            <w:tcW w:w="5161" w:type="dxa"/>
            <w:tcMar>
              <w:top w:w="35" w:type="dxa"/>
              <w:left w:w="35" w:type="dxa"/>
              <w:bottom w:w="35" w:type="dxa"/>
              <w:right w:w="35" w:type="dxa"/>
            </w:tcMar>
            <w:vAlign w:val="top"/>
          </w:tcPr>
          <w:p w14:paraId="0B28D813">
            <w:pPr>
              <w:keepNext w:val="0"/>
              <w:keepLines w:val="0"/>
              <w:pageBreakBefore w:val="0"/>
              <w:widowControl/>
              <w:spacing w:before="0" w:after="0" w:line="240" w:lineRule="auto"/>
            </w:pPr>
            <w:r>
              <w:rPr>
                <w:rFonts w:ascii="Times New Roman" w:hAnsi="Times New Roman" w:eastAsia="Times New Roman"/>
                <w:b w:val="0"/>
                <w:sz w:val="19"/>
              </w:rPr>
              <w:t>Leadership and teamwork evidence</w:t>
            </w:r>
          </w:p>
        </w:tc>
        <w:tc>
          <w:tcPr>
            <w:tcW w:w="5161" w:type="dxa"/>
            <w:tcMar>
              <w:top w:w="35" w:type="dxa"/>
              <w:left w:w="35" w:type="dxa"/>
              <w:bottom w:w="35" w:type="dxa"/>
              <w:right w:w="35" w:type="dxa"/>
            </w:tcMar>
            <w:vAlign w:val="top"/>
          </w:tcPr>
          <w:p w14:paraId="35DC8332">
            <w:pPr>
              <w:keepNext w:val="0"/>
              <w:keepLines w:val="0"/>
              <w:pageBreakBefore w:val="0"/>
              <w:widowControl/>
              <w:spacing w:before="0" w:after="0" w:line="240" w:lineRule="auto"/>
            </w:pPr>
            <w:r>
              <w:rPr>
                <w:rFonts w:ascii="Times New Roman" w:hAnsi="Times New Roman" w:eastAsia="Times New Roman"/>
                <w:b w:val="0"/>
                <w:sz w:val="19"/>
              </w:rPr>
              <w:t>10</w:t>
            </w:r>
          </w:p>
        </w:tc>
      </w:tr>
      <w:tr w14:paraId="011EDE09">
        <w:trPr>
          <w:jc w:val="center"/>
        </w:trPr>
        <w:tc>
          <w:tcPr>
            <w:tcW w:w="5161" w:type="dxa"/>
            <w:tcMar>
              <w:top w:w="35" w:type="dxa"/>
              <w:left w:w="35" w:type="dxa"/>
              <w:bottom w:w="35" w:type="dxa"/>
              <w:right w:w="35" w:type="dxa"/>
            </w:tcMar>
            <w:vAlign w:val="top"/>
          </w:tcPr>
          <w:p w14:paraId="10189071">
            <w:pPr>
              <w:keepNext w:val="0"/>
              <w:keepLines w:val="0"/>
              <w:pageBreakBefore w:val="0"/>
              <w:widowControl/>
              <w:spacing w:before="0" w:after="0" w:line="240" w:lineRule="auto"/>
            </w:pPr>
            <w:r>
              <w:rPr>
                <w:rFonts w:ascii="Times New Roman" w:hAnsi="Times New Roman" w:eastAsia="Times New Roman"/>
                <w:b w:val="0"/>
                <w:sz w:val="19"/>
              </w:rPr>
              <w:t>Community service evidence</w:t>
            </w:r>
          </w:p>
        </w:tc>
        <w:tc>
          <w:tcPr>
            <w:tcW w:w="5161" w:type="dxa"/>
            <w:tcMar>
              <w:top w:w="35" w:type="dxa"/>
              <w:left w:w="35" w:type="dxa"/>
              <w:bottom w:w="35" w:type="dxa"/>
              <w:right w:w="35" w:type="dxa"/>
            </w:tcMar>
            <w:vAlign w:val="top"/>
          </w:tcPr>
          <w:p w14:paraId="35D91218">
            <w:pPr>
              <w:keepNext w:val="0"/>
              <w:keepLines w:val="0"/>
              <w:pageBreakBefore w:val="0"/>
              <w:widowControl/>
              <w:spacing w:before="0" w:after="0" w:line="240" w:lineRule="auto"/>
            </w:pPr>
            <w:r>
              <w:rPr>
                <w:rFonts w:ascii="Times New Roman" w:hAnsi="Times New Roman" w:eastAsia="Times New Roman"/>
                <w:b w:val="0"/>
                <w:sz w:val="19"/>
              </w:rPr>
              <w:t>10</w:t>
            </w:r>
          </w:p>
        </w:tc>
      </w:tr>
      <w:tr w14:paraId="6FAC27F7">
        <w:trPr>
          <w:jc w:val="center"/>
        </w:trPr>
        <w:tc>
          <w:tcPr>
            <w:tcW w:w="5161" w:type="dxa"/>
            <w:tcMar>
              <w:top w:w="35" w:type="dxa"/>
              <w:left w:w="35" w:type="dxa"/>
              <w:bottom w:w="35" w:type="dxa"/>
              <w:right w:w="35" w:type="dxa"/>
            </w:tcMar>
            <w:vAlign w:val="top"/>
          </w:tcPr>
          <w:p w14:paraId="1CFD4202">
            <w:pPr>
              <w:keepNext w:val="0"/>
              <w:keepLines w:val="0"/>
              <w:pageBreakBefore w:val="0"/>
              <w:widowControl/>
              <w:spacing w:before="0" w:after="0" w:line="240" w:lineRule="auto"/>
            </w:pPr>
            <w:r>
              <w:rPr>
                <w:rFonts w:ascii="Times New Roman" w:hAnsi="Times New Roman" w:eastAsia="Times New Roman"/>
                <w:b w:val="0"/>
                <w:sz w:val="19"/>
              </w:rPr>
              <w:t>Entrepreneurship and employability evidence</w:t>
            </w:r>
          </w:p>
        </w:tc>
        <w:tc>
          <w:tcPr>
            <w:tcW w:w="5161" w:type="dxa"/>
            <w:tcMar>
              <w:top w:w="35" w:type="dxa"/>
              <w:left w:w="35" w:type="dxa"/>
              <w:bottom w:w="35" w:type="dxa"/>
              <w:right w:w="35" w:type="dxa"/>
            </w:tcMar>
            <w:vAlign w:val="top"/>
          </w:tcPr>
          <w:p w14:paraId="068133F6">
            <w:pPr>
              <w:keepNext w:val="0"/>
              <w:keepLines w:val="0"/>
              <w:pageBreakBefore w:val="0"/>
              <w:widowControl/>
              <w:spacing w:before="0" w:after="0" w:line="240" w:lineRule="auto"/>
            </w:pPr>
            <w:r>
              <w:rPr>
                <w:rFonts w:ascii="Times New Roman" w:hAnsi="Times New Roman" w:eastAsia="Times New Roman"/>
                <w:b w:val="0"/>
                <w:sz w:val="19"/>
              </w:rPr>
              <w:t>10</w:t>
            </w:r>
          </w:p>
        </w:tc>
      </w:tr>
      <w:tr w14:paraId="0E129F07">
        <w:trPr>
          <w:jc w:val="center"/>
        </w:trPr>
        <w:tc>
          <w:tcPr>
            <w:tcW w:w="5161" w:type="dxa"/>
            <w:tcMar>
              <w:top w:w="35" w:type="dxa"/>
              <w:left w:w="35" w:type="dxa"/>
              <w:bottom w:w="35" w:type="dxa"/>
              <w:right w:w="35" w:type="dxa"/>
            </w:tcMar>
            <w:vAlign w:val="top"/>
          </w:tcPr>
          <w:p w14:paraId="795F54CD">
            <w:pPr>
              <w:keepNext w:val="0"/>
              <w:keepLines w:val="0"/>
              <w:pageBreakBefore w:val="0"/>
              <w:widowControl/>
              <w:spacing w:before="0" w:after="0" w:line="240" w:lineRule="auto"/>
            </w:pPr>
            <w:r>
              <w:rPr>
                <w:rFonts w:ascii="Times New Roman" w:hAnsi="Times New Roman" w:eastAsia="Times New Roman"/>
                <w:b w:val="0"/>
                <w:sz w:val="19"/>
              </w:rPr>
              <w:t>Industrial attachment evidence</w:t>
            </w:r>
          </w:p>
        </w:tc>
        <w:tc>
          <w:tcPr>
            <w:tcW w:w="5161" w:type="dxa"/>
            <w:tcMar>
              <w:top w:w="35" w:type="dxa"/>
              <w:left w:w="35" w:type="dxa"/>
              <w:bottom w:w="35" w:type="dxa"/>
              <w:right w:w="35" w:type="dxa"/>
            </w:tcMar>
            <w:vAlign w:val="top"/>
          </w:tcPr>
          <w:p w14:paraId="191168EA">
            <w:pPr>
              <w:keepNext w:val="0"/>
              <w:keepLines w:val="0"/>
              <w:pageBreakBefore w:val="0"/>
              <w:widowControl/>
              <w:spacing w:before="0" w:after="0" w:line="240" w:lineRule="auto"/>
            </w:pPr>
            <w:r>
              <w:rPr>
                <w:rFonts w:ascii="Times New Roman" w:hAnsi="Times New Roman" w:eastAsia="Times New Roman"/>
                <w:b w:val="0"/>
                <w:sz w:val="19"/>
              </w:rPr>
              <w:t>10</w:t>
            </w:r>
          </w:p>
        </w:tc>
      </w:tr>
      <w:tr w14:paraId="19D7C4AF">
        <w:trPr>
          <w:jc w:val="center"/>
        </w:trPr>
        <w:tc>
          <w:tcPr>
            <w:tcW w:w="5161" w:type="dxa"/>
            <w:tcMar>
              <w:top w:w="35" w:type="dxa"/>
              <w:left w:w="35" w:type="dxa"/>
              <w:bottom w:w="35" w:type="dxa"/>
              <w:right w:w="35" w:type="dxa"/>
            </w:tcMar>
            <w:vAlign w:val="top"/>
          </w:tcPr>
          <w:p w14:paraId="5D96067D">
            <w:pPr>
              <w:keepNext w:val="0"/>
              <w:keepLines w:val="0"/>
              <w:pageBreakBefore w:val="0"/>
              <w:widowControl/>
              <w:spacing w:before="0" w:after="0" w:line="240" w:lineRule="auto"/>
            </w:pPr>
            <w:r>
              <w:rPr>
                <w:rFonts w:ascii="Times New Roman" w:hAnsi="Times New Roman" w:eastAsia="Times New Roman"/>
                <w:b w:val="0"/>
                <w:sz w:val="19"/>
              </w:rPr>
              <w:t>Total</w:t>
            </w:r>
          </w:p>
        </w:tc>
        <w:tc>
          <w:tcPr>
            <w:tcW w:w="5161" w:type="dxa"/>
            <w:tcMar>
              <w:top w:w="35" w:type="dxa"/>
              <w:left w:w="35" w:type="dxa"/>
              <w:bottom w:w="35" w:type="dxa"/>
              <w:right w:w="35" w:type="dxa"/>
            </w:tcMar>
            <w:vAlign w:val="top"/>
          </w:tcPr>
          <w:p w14:paraId="162F3523">
            <w:pPr>
              <w:keepNext w:val="0"/>
              <w:keepLines w:val="0"/>
              <w:pageBreakBefore w:val="0"/>
              <w:widowControl/>
              <w:spacing w:before="0" w:after="0" w:line="240" w:lineRule="auto"/>
            </w:pPr>
            <w:r>
              <w:rPr>
                <w:rFonts w:ascii="Times New Roman" w:hAnsi="Times New Roman" w:eastAsia="Times New Roman"/>
                <w:b w:val="0"/>
                <w:sz w:val="19"/>
              </w:rPr>
              <w:t>100</w:t>
            </w:r>
          </w:p>
        </w:tc>
      </w:tr>
    </w:tbl>
    <w:p w14:paraId="324C5F7A">
      <w:pPr>
        <w:keepNext w:val="0"/>
        <w:keepLines w:val="0"/>
        <w:pageBreakBefore w:val="0"/>
        <w:widowControl/>
        <w:spacing w:before="0" w:after="60" w:line="240" w:lineRule="auto"/>
      </w:pPr>
    </w:p>
    <w:p w14:paraId="5F07C623">
      <w:pPr>
        <w:pStyle w:val="3"/>
        <w:keepNext/>
        <w:keepLines w:val="0"/>
        <w:pageBreakBefore w:val="0"/>
        <w:widowControl/>
        <w:spacing w:before="160" w:after="100" w:line="252" w:lineRule="auto"/>
      </w:pPr>
      <w:r>
        <w:rPr>
          <w:rFonts w:ascii="Times New Roman" w:hAnsi="Times New Roman" w:eastAsia="Times New Roman"/>
          <w:b/>
          <w:sz w:val="26"/>
        </w:rPr>
        <w:t>37.2 Logbook Scoring Guide</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153A2E56">
        <w:trPr>
          <w:jc w:val="center"/>
        </w:trPr>
        <w:tc>
          <w:tcPr>
            <w:tcW w:w="5161" w:type="dxa"/>
            <w:shd w:val="clear" w:color="auto" w:fill="D9EAF7"/>
            <w:tcMar>
              <w:top w:w="35" w:type="dxa"/>
              <w:left w:w="35" w:type="dxa"/>
              <w:bottom w:w="35" w:type="dxa"/>
              <w:right w:w="35" w:type="dxa"/>
            </w:tcMar>
            <w:vAlign w:val="top"/>
          </w:tcPr>
          <w:p w14:paraId="511F5BFD">
            <w:pPr>
              <w:keepNext w:val="0"/>
              <w:keepLines w:val="0"/>
              <w:pageBreakBefore w:val="0"/>
              <w:widowControl/>
              <w:spacing w:before="0" w:after="0" w:line="240" w:lineRule="auto"/>
            </w:pPr>
            <w:r>
              <w:rPr>
                <w:rFonts w:ascii="Times New Roman" w:hAnsi="Times New Roman" w:eastAsia="Times New Roman"/>
                <w:b/>
                <w:sz w:val="19"/>
              </w:rPr>
              <w:t>Area</w:t>
            </w:r>
          </w:p>
        </w:tc>
        <w:tc>
          <w:tcPr>
            <w:tcW w:w="5161" w:type="dxa"/>
            <w:shd w:val="clear" w:color="auto" w:fill="D9EAF7"/>
            <w:tcMar>
              <w:top w:w="35" w:type="dxa"/>
              <w:left w:w="35" w:type="dxa"/>
              <w:bottom w:w="35" w:type="dxa"/>
              <w:right w:w="35" w:type="dxa"/>
            </w:tcMar>
            <w:vAlign w:val="top"/>
          </w:tcPr>
          <w:p w14:paraId="2AA1C8E6">
            <w:pPr>
              <w:keepNext w:val="0"/>
              <w:keepLines w:val="0"/>
              <w:pageBreakBefore w:val="0"/>
              <w:widowControl/>
              <w:spacing w:before="0" w:after="0" w:line="240" w:lineRule="auto"/>
            </w:pPr>
            <w:r>
              <w:rPr>
                <w:rFonts w:ascii="Times New Roman" w:hAnsi="Times New Roman" w:eastAsia="Times New Roman"/>
                <w:b/>
                <w:sz w:val="19"/>
              </w:rPr>
              <w:t>Score</w:t>
            </w:r>
          </w:p>
        </w:tc>
      </w:tr>
      <w:tr w14:paraId="49CE7300">
        <w:trPr>
          <w:jc w:val="center"/>
        </w:trPr>
        <w:tc>
          <w:tcPr>
            <w:tcW w:w="5161" w:type="dxa"/>
            <w:tcMar>
              <w:top w:w="35" w:type="dxa"/>
              <w:left w:w="35" w:type="dxa"/>
              <w:bottom w:w="35" w:type="dxa"/>
              <w:right w:w="35" w:type="dxa"/>
            </w:tcMar>
            <w:vAlign w:val="top"/>
          </w:tcPr>
          <w:p w14:paraId="1EFA733B">
            <w:pPr>
              <w:keepNext w:val="0"/>
              <w:keepLines w:val="0"/>
              <w:pageBreakBefore w:val="0"/>
              <w:widowControl/>
              <w:spacing w:before="0" w:after="0" w:line="240" w:lineRule="auto"/>
            </w:pPr>
            <w:r>
              <w:rPr>
                <w:rFonts w:ascii="Times New Roman" w:hAnsi="Times New Roman" w:eastAsia="Times New Roman"/>
                <w:b w:val="0"/>
                <w:sz w:val="19"/>
              </w:rPr>
              <w:t>Regular entries</w:t>
            </w:r>
          </w:p>
        </w:tc>
        <w:tc>
          <w:tcPr>
            <w:tcW w:w="5161" w:type="dxa"/>
            <w:tcMar>
              <w:top w:w="35" w:type="dxa"/>
              <w:left w:w="35" w:type="dxa"/>
              <w:bottom w:w="35" w:type="dxa"/>
              <w:right w:w="35" w:type="dxa"/>
            </w:tcMar>
            <w:vAlign w:val="top"/>
          </w:tcPr>
          <w:p w14:paraId="7C513D25">
            <w:pPr>
              <w:keepNext w:val="0"/>
              <w:keepLines w:val="0"/>
              <w:pageBreakBefore w:val="0"/>
              <w:widowControl/>
              <w:spacing w:before="0" w:after="0" w:line="240" w:lineRule="auto"/>
            </w:pPr>
            <w:r>
              <w:rPr>
                <w:rFonts w:ascii="Times New Roman" w:hAnsi="Times New Roman" w:eastAsia="Times New Roman"/>
                <w:b w:val="0"/>
                <w:sz w:val="19"/>
              </w:rPr>
              <w:t>20</w:t>
            </w:r>
          </w:p>
        </w:tc>
      </w:tr>
      <w:tr w14:paraId="72F3C025">
        <w:trPr>
          <w:jc w:val="center"/>
        </w:trPr>
        <w:tc>
          <w:tcPr>
            <w:tcW w:w="5161" w:type="dxa"/>
            <w:tcMar>
              <w:top w:w="35" w:type="dxa"/>
              <w:left w:w="35" w:type="dxa"/>
              <w:bottom w:w="35" w:type="dxa"/>
              <w:right w:w="35" w:type="dxa"/>
            </w:tcMar>
            <w:vAlign w:val="top"/>
          </w:tcPr>
          <w:p w14:paraId="4B35D982">
            <w:pPr>
              <w:keepNext w:val="0"/>
              <w:keepLines w:val="0"/>
              <w:pageBreakBefore w:val="0"/>
              <w:widowControl/>
              <w:spacing w:before="0" w:after="0" w:line="240" w:lineRule="auto"/>
            </w:pPr>
            <w:r>
              <w:rPr>
                <w:rFonts w:ascii="Times New Roman" w:hAnsi="Times New Roman" w:eastAsia="Times New Roman"/>
                <w:b w:val="0"/>
                <w:sz w:val="19"/>
              </w:rPr>
              <w:t>Clear description of activities</w:t>
            </w:r>
          </w:p>
        </w:tc>
        <w:tc>
          <w:tcPr>
            <w:tcW w:w="5161" w:type="dxa"/>
            <w:tcMar>
              <w:top w:w="35" w:type="dxa"/>
              <w:left w:w="35" w:type="dxa"/>
              <w:bottom w:w="35" w:type="dxa"/>
              <w:right w:w="35" w:type="dxa"/>
            </w:tcMar>
            <w:vAlign w:val="top"/>
          </w:tcPr>
          <w:p w14:paraId="1BF350EF">
            <w:pPr>
              <w:keepNext w:val="0"/>
              <w:keepLines w:val="0"/>
              <w:pageBreakBefore w:val="0"/>
              <w:widowControl/>
              <w:spacing w:before="0" w:after="0" w:line="240" w:lineRule="auto"/>
            </w:pPr>
            <w:r>
              <w:rPr>
                <w:rFonts w:ascii="Times New Roman" w:hAnsi="Times New Roman" w:eastAsia="Times New Roman"/>
                <w:b w:val="0"/>
                <w:sz w:val="19"/>
              </w:rPr>
              <w:t>15</w:t>
            </w:r>
          </w:p>
        </w:tc>
      </w:tr>
      <w:tr w14:paraId="41DDFB21">
        <w:trPr>
          <w:jc w:val="center"/>
        </w:trPr>
        <w:tc>
          <w:tcPr>
            <w:tcW w:w="5161" w:type="dxa"/>
            <w:tcMar>
              <w:top w:w="35" w:type="dxa"/>
              <w:left w:w="35" w:type="dxa"/>
              <w:bottom w:w="35" w:type="dxa"/>
              <w:right w:w="35" w:type="dxa"/>
            </w:tcMar>
            <w:vAlign w:val="top"/>
          </w:tcPr>
          <w:p w14:paraId="59F6B004">
            <w:pPr>
              <w:keepNext w:val="0"/>
              <w:keepLines w:val="0"/>
              <w:pageBreakBefore w:val="0"/>
              <w:widowControl/>
              <w:spacing w:before="0" w:after="0" w:line="240" w:lineRule="auto"/>
            </w:pPr>
            <w:r>
              <w:rPr>
                <w:rFonts w:ascii="Times New Roman" w:hAnsi="Times New Roman" w:eastAsia="Times New Roman"/>
                <w:b w:val="0"/>
                <w:sz w:val="19"/>
              </w:rPr>
              <w:t>Lessons learnt recorded</w:t>
            </w:r>
          </w:p>
        </w:tc>
        <w:tc>
          <w:tcPr>
            <w:tcW w:w="5161" w:type="dxa"/>
            <w:tcMar>
              <w:top w:w="35" w:type="dxa"/>
              <w:left w:w="35" w:type="dxa"/>
              <w:bottom w:w="35" w:type="dxa"/>
              <w:right w:w="35" w:type="dxa"/>
            </w:tcMar>
            <w:vAlign w:val="top"/>
          </w:tcPr>
          <w:p w14:paraId="6556D266">
            <w:pPr>
              <w:keepNext w:val="0"/>
              <w:keepLines w:val="0"/>
              <w:pageBreakBefore w:val="0"/>
              <w:widowControl/>
              <w:spacing w:before="0" w:after="0" w:line="240" w:lineRule="auto"/>
            </w:pPr>
            <w:r>
              <w:rPr>
                <w:rFonts w:ascii="Times New Roman" w:hAnsi="Times New Roman" w:eastAsia="Times New Roman"/>
                <w:b w:val="0"/>
                <w:sz w:val="19"/>
              </w:rPr>
              <w:t>15</w:t>
            </w:r>
          </w:p>
        </w:tc>
      </w:tr>
      <w:tr w14:paraId="400B5C63">
        <w:trPr>
          <w:jc w:val="center"/>
        </w:trPr>
        <w:tc>
          <w:tcPr>
            <w:tcW w:w="5161" w:type="dxa"/>
            <w:tcMar>
              <w:top w:w="35" w:type="dxa"/>
              <w:left w:w="35" w:type="dxa"/>
              <w:bottom w:w="35" w:type="dxa"/>
              <w:right w:w="35" w:type="dxa"/>
            </w:tcMar>
            <w:vAlign w:val="top"/>
          </w:tcPr>
          <w:p w14:paraId="64E818DB">
            <w:pPr>
              <w:keepNext w:val="0"/>
              <w:keepLines w:val="0"/>
              <w:pageBreakBefore w:val="0"/>
              <w:widowControl/>
              <w:spacing w:before="0" w:after="0" w:line="240" w:lineRule="auto"/>
            </w:pPr>
            <w:r>
              <w:rPr>
                <w:rFonts w:ascii="Times New Roman" w:hAnsi="Times New Roman" w:eastAsia="Times New Roman"/>
                <w:b w:val="0"/>
                <w:sz w:val="19"/>
              </w:rPr>
              <w:t>Practical tasks recorded</w:t>
            </w:r>
          </w:p>
        </w:tc>
        <w:tc>
          <w:tcPr>
            <w:tcW w:w="5161" w:type="dxa"/>
            <w:tcMar>
              <w:top w:w="35" w:type="dxa"/>
              <w:left w:w="35" w:type="dxa"/>
              <w:bottom w:w="35" w:type="dxa"/>
              <w:right w:w="35" w:type="dxa"/>
            </w:tcMar>
            <w:vAlign w:val="top"/>
          </w:tcPr>
          <w:p w14:paraId="09E1201A">
            <w:pPr>
              <w:keepNext w:val="0"/>
              <w:keepLines w:val="0"/>
              <w:pageBreakBefore w:val="0"/>
              <w:widowControl/>
              <w:spacing w:before="0" w:after="0" w:line="240" w:lineRule="auto"/>
            </w:pPr>
            <w:r>
              <w:rPr>
                <w:rFonts w:ascii="Times New Roman" w:hAnsi="Times New Roman" w:eastAsia="Times New Roman"/>
                <w:b w:val="0"/>
                <w:sz w:val="19"/>
              </w:rPr>
              <w:t>15</w:t>
            </w:r>
          </w:p>
        </w:tc>
      </w:tr>
      <w:tr w14:paraId="37CCEFFD">
        <w:trPr>
          <w:jc w:val="center"/>
        </w:trPr>
        <w:tc>
          <w:tcPr>
            <w:tcW w:w="5161" w:type="dxa"/>
            <w:tcMar>
              <w:top w:w="35" w:type="dxa"/>
              <w:left w:w="35" w:type="dxa"/>
              <w:bottom w:w="35" w:type="dxa"/>
              <w:right w:w="35" w:type="dxa"/>
            </w:tcMar>
            <w:vAlign w:val="top"/>
          </w:tcPr>
          <w:p w14:paraId="42731EF1">
            <w:pPr>
              <w:keepNext w:val="0"/>
              <w:keepLines w:val="0"/>
              <w:pageBreakBefore w:val="0"/>
              <w:widowControl/>
              <w:spacing w:before="0" w:after="0" w:line="240" w:lineRule="auto"/>
            </w:pPr>
            <w:r>
              <w:rPr>
                <w:rFonts w:ascii="Times New Roman" w:hAnsi="Times New Roman" w:eastAsia="Times New Roman"/>
                <w:b w:val="0"/>
                <w:sz w:val="19"/>
              </w:rPr>
              <w:t>Challenges and corrections recorded</w:t>
            </w:r>
          </w:p>
        </w:tc>
        <w:tc>
          <w:tcPr>
            <w:tcW w:w="5161" w:type="dxa"/>
            <w:tcMar>
              <w:top w:w="35" w:type="dxa"/>
              <w:left w:w="35" w:type="dxa"/>
              <w:bottom w:w="35" w:type="dxa"/>
              <w:right w:w="35" w:type="dxa"/>
            </w:tcMar>
            <w:vAlign w:val="top"/>
          </w:tcPr>
          <w:p w14:paraId="4C66E381">
            <w:pPr>
              <w:keepNext w:val="0"/>
              <w:keepLines w:val="0"/>
              <w:pageBreakBefore w:val="0"/>
              <w:widowControl/>
              <w:spacing w:before="0" w:after="0" w:line="240" w:lineRule="auto"/>
            </w:pPr>
            <w:r>
              <w:rPr>
                <w:rFonts w:ascii="Times New Roman" w:hAnsi="Times New Roman" w:eastAsia="Times New Roman"/>
                <w:b w:val="0"/>
                <w:sz w:val="19"/>
              </w:rPr>
              <w:t>10</w:t>
            </w:r>
          </w:p>
        </w:tc>
      </w:tr>
      <w:tr w14:paraId="72D8CF8C">
        <w:trPr>
          <w:jc w:val="center"/>
        </w:trPr>
        <w:tc>
          <w:tcPr>
            <w:tcW w:w="5161" w:type="dxa"/>
            <w:tcMar>
              <w:top w:w="35" w:type="dxa"/>
              <w:left w:w="35" w:type="dxa"/>
              <w:bottom w:w="35" w:type="dxa"/>
              <w:right w:w="35" w:type="dxa"/>
            </w:tcMar>
            <w:vAlign w:val="top"/>
          </w:tcPr>
          <w:p w14:paraId="06320B37">
            <w:pPr>
              <w:keepNext w:val="0"/>
              <w:keepLines w:val="0"/>
              <w:pageBreakBefore w:val="0"/>
              <w:widowControl/>
              <w:spacing w:before="0" w:after="0" w:line="240" w:lineRule="auto"/>
            </w:pPr>
            <w:r>
              <w:rPr>
                <w:rFonts w:ascii="Times New Roman" w:hAnsi="Times New Roman" w:eastAsia="Times New Roman"/>
                <w:b w:val="0"/>
                <w:sz w:val="19"/>
              </w:rPr>
              <w:t>Character lessons included</w:t>
            </w:r>
          </w:p>
        </w:tc>
        <w:tc>
          <w:tcPr>
            <w:tcW w:w="5161" w:type="dxa"/>
            <w:tcMar>
              <w:top w:w="35" w:type="dxa"/>
              <w:left w:w="35" w:type="dxa"/>
              <w:bottom w:w="35" w:type="dxa"/>
              <w:right w:w="35" w:type="dxa"/>
            </w:tcMar>
            <w:vAlign w:val="top"/>
          </w:tcPr>
          <w:p w14:paraId="39C33869">
            <w:pPr>
              <w:keepNext w:val="0"/>
              <w:keepLines w:val="0"/>
              <w:pageBreakBefore w:val="0"/>
              <w:widowControl/>
              <w:spacing w:before="0" w:after="0" w:line="240" w:lineRule="auto"/>
            </w:pPr>
            <w:r>
              <w:rPr>
                <w:rFonts w:ascii="Times New Roman" w:hAnsi="Times New Roman" w:eastAsia="Times New Roman"/>
                <w:b w:val="0"/>
                <w:sz w:val="19"/>
              </w:rPr>
              <w:t>10</w:t>
            </w:r>
          </w:p>
        </w:tc>
      </w:tr>
      <w:tr w14:paraId="41FAC0B3">
        <w:trPr>
          <w:jc w:val="center"/>
        </w:trPr>
        <w:tc>
          <w:tcPr>
            <w:tcW w:w="5161" w:type="dxa"/>
            <w:tcMar>
              <w:top w:w="35" w:type="dxa"/>
              <w:left w:w="35" w:type="dxa"/>
              <w:bottom w:w="35" w:type="dxa"/>
              <w:right w:w="35" w:type="dxa"/>
            </w:tcMar>
            <w:vAlign w:val="top"/>
          </w:tcPr>
          <w:p w14:paraId="5C97B424">
            <w:pPr>
              <w:keepNext w:val="0"/>
              <w:keepLines w:val="0"/>
              <w:pageBreakBefore w:val="0"/>
              <w:widowControl/>
              <w:spacing w:before="0" w:after="0" w:line="240" w:lineRule="auto"/>
            </w:pPr>
            <w:r>
              <w:rPr>
                <w:rFonts w:ascii="Times New Roman" w:hAnsi="Times New Roman" w:eastAsia="Times New Roman"/>
                <w:b w:val="0"/>
                <w:sz w:val="19"/>
              </w:rPr>
              <w:t>Supervisor comments and signatures</w:t>
            </w:r>
          </w:p>
        </w:tc>
        <w:tc>
          <w:tcPr>
            <w:tcW w:w="5161" w:type="dxa"/>
            <w:tcMar>
              <w:top w:w="35" w:type="dxa"/>
              <w:left w:w="35" w:type="dxa"/>
              <w:bottom w:w="35" w:type="dxa"/>
              <w:right w:w="35" w:type="dxa"/>
            </w:tcMar>
            <w:vAlign w:val="top"/>
          </w:tcPr>
          <w:p w14:paraId="1FF3B4C2">
            <w:pPr>
              <w:keepNext w:val="0"/>
              <w:keepLines w:val="0"/>
              <w:pageBreakBefore w:val="0"/>
              <w:widowControl/>
              <w:spacing w:before="0" w:after="0" w:line="240" w:lineRule="auto"/>
            </w:pPr>
            <w:r>
              <w:rPr>
                <w:rFonts w:ascii="Times New Roman" w:hAnsi="Times New Roman" w:eastAsia="Times New Roman"/>
                <w:b w:val="0"/>
                <w:sz w:val="19"/>
              </w:rPr>
              <w:t>10</w:t>
            </w:r>
          </w:p>
        </w:tc>
      </w:tr>
      <w:tr w14:paraId="5FEED18B">
        <w:trPr>
          <w:jc w:val="center"/>
        </w:trPr>
        <w:tc>
          <w:tcPr>
            <w:tcW w:w="5161" w:type="dxa"/>
            <w:tcMar>
              <w:top w:w="35" w:type="dxa"/>
              <w:left w:w="35" w:type="dxa"/>
              <w:bottom w:w="35" w:type="dxa"/>
              <w:right w:w="35" w:type="dxa"/>
            </w:tcMar>
            <w:vAlign w:val="top"/>
          </w:tcPr>
          <w:p w14:paraId="5D434FE7">
            <w:pPr>
              <w:keepNext w:val="0"/>
              <w:keepLines w:val="0"/>
              <w:pageBreakBefore w:val="0"/>
              <w:widowControl/>
              <w:spacing w:before="0" w:after="0" w:line="240" w:lineRule="auto"/>
            </w:pPr>
            <w:r>
              <w:rPr>
                <w:rFonts w:ascii="Times New Roman" w:hAnsi="Times New Roman" w:eastAsia="Times New Roman"/>
                <w:b w:val="0"/>
                <w:sz w:val="19"/>
              </w:rPr>
              <w:t>Neatness and truthfulness</w:t>
            </w:r>
          </w:p>
        </w:tc>
        <w:tc>
          <w:tcPr>
            <w:tcW w:w="5161" w:type="dxa"/>
            <w:tcMar>
              <w:top w:w="35" w:type="dxa"/>
              <w:left w:w="35" w:type="dxa"/>
              <w:bottom w:w="35" w:type="dxa"/>
              <w:right w:w="35" w:type="dxa"/>
            </w:tcMar>
            <w:vAlign w:val="top"/>
          </w:tcPr>
          <w:p w14:paraId="19011D53">
            <w:pPr>
              <w:keepNext w:val="0"/>
              <w:keepLines w:val="0"/>
              <w:pageBreakBefore w:val="0"/>
              <w:widowControl/>
              <w:spacing w:before="0" w:after="0" w:line="240" w:lineRule="auto"/>
            </w:pPr>
            <w:r>
              <w:rPr>
                <w:rFonts w:ascii="Times New Roman" w:hAnsi="Times New Roman" w:eastAsia="Times New Roman"/>
                <w:b w:val="0"/>
                <w:sz w:val="19"/>
              </w:rPr>
              <w:t>5</w:t>
            </w:r>
          </w:p>
        </w:tc>
      </w:tr>
      <w:tr w14:paraId="34DAF173">
        <w:trPr>
          <w:jc w:val="center"/>
        </w:trPr>
        <w:tc>
          <w:tcPr>
            <w:tcW w:w="5161" w:type="dxa"/>
            <w:tcMar>
              <w:top w:w="35" w:type="dxa"/>
              <w:left w:w="35" w:type="dxa"/>
              <w:bottom w:w="35" w:type="dxa"/>
              <w:right w:w="35" w:type="dxa"/>
            </w:tcMar>
            <w:vAlign w:val="top"/>
          </w:tcPr>
          <w:p w14:paraId="0F96E8CD">
            <w:pPr>
              <w:keepNext w:val="0"/>
              <w:keepLines w:val="0"/>
              <w:pageBreakBefore w:val="0"/>
              <w:widowControl/>
              <w:spacing w:before="0" w:after="0" w:line="240" w:lineRule="auto"/>
            </w:pPr>
            <w:r>
              <w:rPr>
                <w:rFonts w:ascii="Times New Roman" w:hAnsi="Times New Roman" w:eastAsia="Times New Roman"/>
                <w:b w:val="0"/>
                <w:sz w:val="19"/>
              </w:rPr>
              <w:t>Total</w:t>
            </w:r>
          </w:p>
        </w:tc>
        <w:tc>
          <w:tcPr>
            <w:tcW w:w="5161" w:type="dxa"/>
            <w:tcMar>
              <w:top w:w="35" w:type="dxa"/>
              <w:left w:w="35" w:type="dxa"/>
              <w:bottom w:w="35" w:type="dxa"/>
              <w:right w:w="35" w:type="dxa"/>
            </w:tcMar>
            <w:vAlign w:val="top"/>
          </w:tcPr>
          <w:p w14:paraId="4FF78C85">
            <w:pPr>
              <w:keepNext w:val="0"/>
              <w:keepLines w:val="0"/>
              <w:pageBreakBefore w:val="0"/>
              <w:widowControl/>
              <w:spacing w:before="0" w:after="0" w:line="240" w:lineRule="auto"/>
            </w:pPr>
            <w:r>
              <w:rPr>
                <w:rFonts w:ascii="Times New Roman" w:hAnsi="Times New Roman" w:eastAsia="Times New Roman"/>
                <w:b w:val="0"/>
                <w:sz w:val="19"/>
              </w:rPr>
              <w:t>100</w:t>
            </w:r>
          </w:p>
        </w:tc>
      </w:tr>
    </w:tbl>
    <w:p w14:paraId="556C6068">
      <w:pPr>
        <w:keepNext w:val="0"/>
        <w:keepLines w:val="0"/>
        <w:pageBreakBefore w:val="0"/>
        <w:widowControl/>
        <w:spacing w:before="0" w:after="60" w:line="240" w:lineRule="auto"/>
      </w:pPr>
    </w:p>
    <w:p w14:paraId="44D68272">
      <w:pPr>
        <w:pStyle w:val="3"/>
        <w:keepNext/>
        <w:keepLines w:val="0"/>
        <w:pageBreakBefore w:val="0"/>
        <w:widowControl/>
        <w:spacing w:before="160" w:after="100" w:line="252" w:lineRule="auto"/>
      </w:pPr>
      <w:r>
        <w:rPr>
          <w:rFonts w:ascii="Times New Roman" w:hAnsi="Times New Roman" w:eastAsia="Times New Roman"/>
          <w:b/>
          <w:sz w:val="26"/>
        </w:rPr>
        <w:t>37.3 Rating Guide</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559F448B">
        <w:trPr>
          <w:jc w:val="center"/>
        </w:trPr>
        <w:tc>
          <w:tcPr>
            <w:tcW w:w="5161" w:type="dxa"/>
            <w:shd w:val="clear" w:color="auto" w:fill="D9EAF7"/>
            <w:tcMar>
              <w:top w:w="35" w:type="dxa"/>
              <w:left w:w="35" w:type="dxa"/>
              <w:bottom w:w="35" w:type="dxa"/>
              <w:right w:w="35" w:type="dxa"/>
            </w:tcMar>
            <w:vAlign w:val="top"/>
          </w:tcPr>
          <w:p w14:paraId="3F6888A7">
            <w:pPr>
              <w:keepNext w:val="0"/>
              <w:keepLines w:val="0"/>
              <w:pageBreakBefore w:val="0"/>
              <w:widowControl/>
              <w:spacing w:before="0" w:after="0" w:line="240" w:lineRule="auto"/>
            </w:pPr>
            <w:r>
              <w:rPr>
                <w:rFonts w:ascii="Times New Roman" w:hAnsi="Times New Roman" w:eastAsia="Times New Roman"/>
                <w:b/>
                <w:sz w:val="19"/>
              </w:rPr>
              <w:t>Score</w:t>
            </w:r>
          </w:p>
        </w:tc>
        <w:tc>
          <w:tcPr>
            <w:tcW w:w="5161" w:type="dxa"/>
            <w:shd w:val="clear" w:color="auto" w:fill="D9EAF7"/>
            <w:tcMar>
              <w:top w:w="35" w:type="dxa"/>
              <w:left w:w="35" w:type="dxa"/>
              <w:bottom w:w="35" w:type="dxa"/>
              <w:right w:w="35" w:type="dxa"/>
            </w:tcMar>
            <w:vAlign w:val="top"/>
          </w:tcPr>
          <w:p w14:paraId="0BBC13D8">
            <w:pPr>
              <w:keepNext w:val="0"/>
              <w:keepLines w:val="0"/>
              <w:pageBreakBefore w:val="0"/>
              <w:widowControl/>
              <w:spacing w:before="0" w:after="0" w:line="240" w:lineRule="auto"/>
            </w:pPr>
            <w:r>
              <w:rPr>
                <w:rFonts w:ascii="Times New Roman" w:hAnsi="Times New Roman" w:eastAsia="Times New Roman"/>
                <w:b/>
                <w:sz w:val="19"/>
              </w:rPr>
              <w:t>Rating</w:t>
            </w:r>
          </w:p>
        </w:tc>
      </w:tr>
      <w:tr w14:paraId="16ED007B">
        <w:trPr>
          <w:jc w:val="center"/>
        </w:trPr>
        <w:tc>
          <w:tcPr>
            <w:tcW w:w="5161" w:type="dxa"/>
            <w:tcMar>
              <w:top w:w="35" w:type="dxa"/>
              <w:left w:w="35" w:type="dxa"/>
              <w:bottom w:w="35" w:type="dxa"/>
              <w:right w:w="35" w:type="dxa"/>
            </w:tcMar>
            <w:vAlign w:val="top"/>
          </w:tcPr>
          <w:p w14:paraId="77114EE5">
            <w:pPr>
              <w:keepNext w:val="0"/>
              <w:keepLines w:val="0"/>
              <w:pageBreakBefore w:val="0"/>
              <w:widowControl/>
              <w:spacing w:before="0" w:after="0" w:line="240" w:lineRule="auto"/>
            </w:pPr>
            <w:r>
              <w:rPr>
                <w:rFonts w:ascii="Times New Roman" w:hAnsi="Times New Roman" w:eastAsia="Times New Roman"/>
                <w:b w:val="0"/>
                <w:sz w:val="19"/>
              </w:rPr>
              <w:t>80 to 100</w:t>
            </w:r>
          </w:p>
        </w:tc>
        <w:tc>
          <w:tcPr>
            <w:tcW w:w="5161" w:type="dxa"/>
            <w:tcMar>
              <w:top w:w="35" w:type="dxa"/>
              <w:left w:w="35" w:type="dxa"/>
              <w:bottom w:w="35" w:type="dxa"/>
              <w:right w:w="35" w:type="dxa"/>
            </w:tcMar>
            <w:vAlign w:val="top"/>
          </w:tcPr>
          <w:p w14:paraId="1465822F">
            <w:pPr>
              <w:keepNext w:val="0"/>
              <w:keepLines w:val="0"/>
              <w:pageBreakBefore w:val="0"/>
              <w:widowControl/>
              <w:spacing w:before="0" w:after="0" w:line="240" w:lineRule="auto"/>
            </w:pPr>
            <w:r>
              <w:rPr>
                <w:rFonts w:ascii="Times New Roman" w:hAnsi="Times New Roman" w:eastAsia="Times New Roman"/>
                <w:b w:val="0"/>
                <w:sz w:val="19"/>
              </w:rPr>
              <w:t>Excellent</w:t>
            </w:r>
          </w:p>
        </w:tc>
      </w:tr>
      <w:tr w14:paraId="252B7607">
        <w:trPr>
          <w:jc w:val="center"/>
        </w:trPr>
        <w:tc>
          <w:tcPr>
            <w:tcW w:w="5161" w:type="dxa"/>
            <w:tcMar>
              <w:top w:w="35" w:type="dxa"/>
              <w:left w:w="35" w:type="dxa"/>
              <w:bottom w:w="35" w:type="dxa"/>
              <w:right w:w="35" w:type="dxa"/>
            </w:tcMar>
            <w:vAlign w:val="top"/>
          </w:tcPr>
          <w:p w14:paraId="3B438AFD">
            <w:pPr>
              <w:keepNext w:val="0"/>
              <w:keepLines w:val="0"/>
              <w:pageBreakBefore w:val="0"/>
              <w:widowControl/>
              <w:spacing w:before="0" w:after="0" w:line="240" w:lineRule="auto"/>
            </w:pPr>
            <w:r>
              <w:rPr>
                <w:rFonts w:ascii="Times New Roman" w:hAnsi="Times New Roman" w:eastAsia="Times New Roman"/>
                <w:b w:val="0"/>
                <w:sz w:val="19"/>
              </w:rPr>
              <w:t>70 to 79</w:t>
            </w:r>
          </w:p>
        </w:tc>
        <w:tc>
          <w:tcPr>
            <w:tcW w:w="5161" w:type="dxa"/>
            <w:tcMar>
              <w:top w:w="35" w:type="dxa"/>
              <w:left w:w="35" w:type="dxa"/>
              <w:bottom w:w="35" w:type="dxa"/>
              <w:right w:w="35" w:type="dxa"/>
            </w:tcMar>
            <w:vAlign w:val="top"/>
          </w:tcPr>
          <w:p w14:paraId="1B2AE047">
            <w:pPr>
              <w:keepNext w:val="0"/>
              <w:keepLines w:val="0"/>
              <w:pageBreakBefore w:val="0"/>
              <w:widowControl/>
              <w:spacing w:before="0" w:after="0" w:line="240" w:lineRule="auto"/>
            </w:pPr>
            <w:r>
              <w:rPr>
                <w:rFonts w:ascii="Times New Roman" w:hAnsi="Times New Roman" w:eastAsia="Times New Roman"/>
                <w:b w:val="0"/>
                <w:sz w:val="19"/>
              </w:rPr>
              <w:t>Good</w:t>
            </w:r>
          </w:p>
        </w:tc>
      </w:tr>
      <w:tr w14:paraId="0CFE4833">
        <w:trPr>
          <w:jc w:val="center"/>
        </w:trPr>
        <w:tc>
          <w:tcPr>
            <w:tcW w:w="5161" w:type="dxa"/>
            <w:tcMar>
              <w:top w:w="35" w:type="dxa"/>
              <w:left w:w="35" w:type="dxa"/>
              <w:bottom w:w="35" w:type="dxa"/>
              <w:right w:w="35" w:type="dxa"/>
            </w:tcMar>
            <w:vAlign w:val="top"/>
          </w:tcPr>
          <w:p w14:paraId="476C8374">
            <w:pPr>
              <w:keepNext w:val="0"/>
              <w:keepLines w:val="0"/>
              <w:pageBreakBefore w:val="0"/>
              <w:widowControl/>
              <w:spacing w:before="0" w:after="0" w:line="240" w:lineRule="auto"/>
            </w:pPr>
            <w:r>
              <w:rPr>
                <w:rFonts w:ascii="Times New Roman" w:hAnsi="Times New Roman" w:eastAsia="Times New Roman"/>
                <w:b w:val="0"/>
                <w:sz w:val="19"/>
              </w:rPr>
              <w:t>60 to 69</w:t>
            </w:r>
          </w:p>
        </w:tc>
        <w:tc>
          <w:tcPr>
            <w:tcW w:w="5161" w:type="dxa"/>
            <w:tcMar>
              <w:top w:w="35" w:type="dxa"/>
              <w:left w:w="35" w:type="dxa"/>
              <w:bottom w:w="35" w:type="dxa"/>
              <w:right w:w="35" w:type="dxa"/>
            </w:tcMar>
            <w:vAlign w:val="top"/>
          </w:tcPr>
          <w:p w14:paraId="419E4A0D">
            <w:pPr>
              <w:keepNext w:val="0"/>
              <w:keepLines w:val="0"/>
              <w:pageBreakBefore w:val="0"/>
              <w:widowControl/>
              <w:spacing w:before="0" w:after="0" w:line="240" w:lineRule="auto"/>
            </w:pPr>
            <w:r>
              <w:rPr>
                <w:rFonts w:ascii="Times New Roman" w:hAnsi="Times New Roman" w:eastAsia="Times New Roman"/>
                <w:b w:val="0"/>
                <w:sz w:val="19"/>
              </w:rPr>
              <w:t>Fair</w:t>
            </w:r>
          </w:p>
        </w:tc>
      </w:tr>
      <w:tr w14:paraId="29F523EF">
        <w:trPr>
          <w:jc w:val="center"/>
        </w:trPr>
        <w:tc>
          <w:tcPr>
            <w:tcW w:w="5161" w:type="dxa"/>
            <w:tcMar>
              <w:top w:w="35" w:type="dxa"/>
              <w:left w:w="35" w:type="dxa"/>
              <w:bottom w:w="35" w:type="dxa"/>
              <w:right w:w="35" w:type="dxa"/>
            </w:tcMar>
            <w:vAlign w:val="top"/>
          </w:tcPr>
          <w:p w14:paraId="766320F7">
            <w:pPr>
              <w:keepNext w:val="0"/>
              <w:keepLines w:val="0"/>
              <w:pageBreakBefore w:val="0"/>
              <w:widowControl/>
              <w:spacing w:before="0" w:after="0" w:line="240" w:lineRule="auto"/>
            </w:pPr>
            <w:r>
              <w:rPr>
                <w:rFonts w:ascii="Times New Roman" w:hAnsi="Times New Roman" w:eastAsia="Times New Roman"/>
                <w:b w:val="0"/>
                <w:sz w:val="19"/>
              </w:rPr>
              <w:t>50 to 59</w:t>
            </w:r>
          </w:p>
        </w:tc>
        <w:tc>
          <w:tcPr>
            <w:tcW w:w="5161" w:type="dxa"/>
            <w:tcMar>
              <w:top w:w="35" w:type="dxa"/>
              <w:left w:w="35" w:type="dxa"/>
              <w:bottom w:w="35" w:type="dxa"/>
              <w:right w:w="35" w:type="dxa"/>
            </w:tcMar>
            <w:vAlign w:val="top"/>
          </w:tcPr>
          <w:p w14:paraId="577ADDDE">
            <w:pPr>
              <w:keepNext w:val="0"/>
              <w:keepLines w:val="0"/>
              <w:pageBreakBefore w:val="0"/>
              <w:widowControl/>
              <w:spacing w:before="0" w:after="0" w:line="240" w:lineRule="auto"/>
            </w:pPr>
            <w:r>
              <w:rPr>
                <w:rFonts w:ascii="Times New Roman" w:hAnsi="Times New Roman" w:eastAsia="Times New Roman"/>
                <w:b w:val="0"/>
                <w:sz w:val="19"/>
              </w:rPr>
              <w:t>Weak</w:t>
            </w:r>
          </w:p>
        </w:tc>
      </w:tr>
      <w:tr w14:paraId="21BCBF74">
        <w:trPr>
          <w:jc w:val="center"/>
        </w:trPr>
        <w:tc>
          <w:tcPr>
            <w:tcW w:w="5161" w:type="dxa"/>
            <w:tcMar>
              <w:top w:w="35" w:type="dxa"/>
              <w:left w:w="35" w:type="dxa"/>
              <w:bottom w:w="35" w:type="dxa"/>
              <w:right w:w="35" w:type="dxa"/>
            </w:tcMar>
            <w:vAlign w:val="top"/>
          </w:tcPr>
          <w:p w14:paraId="7A01D21D">
            <w:pPr>
              <w:keepNext w:val="0"/>
              <w:keepLines w:val="0"/>
              <w:pageBreakBefore w:val="0"/>
              <w:widowControl/>
              <w:spacing w:before="0" w:after="0" w:line="240" w:lineRule="auto"/>
            </w:pPr>
            <w:r>
              <w:rPr>
                <w:rFonts w:ascii="Times New Roman" w:hAnsi="Times New Roman" w:eastAsia="Times New Roman"/>
                <w:b w:val="0"/>
                <w:sz w:val="19"/>
              </w:rPr>
              <w:t>Below 50</w:t>
            </w:r>
          </w:p>
        </w:tc>
        <w:tc>
          <w:tcPr>
            <w:tcW w:w="5161" w:type="dxa"/>
            <w:tcMar>
              <w:top w:w="35" w:type="dxa"/>
              <w:left w:w="35" w:type="dxa"/>
              <w:bottom w:w="35" w:type="dxa"/>
              <w:right w:w="35" w:type="dxa"/>
            </w:tcMar>
            <w:vAlign w:val="top"/>
          </w:tcPr>
          <w:p w14:paraId="174B47FA">
            <w:pPr>
              <w:keepNext w:val="0"/>
              <w:keepLines w:val="0"/>
              <w:pageBreakBefore w:val="0"/>
              <w:widowControl/>
              <w:spacing w:before="0" w:after="0" w:line="240" w:lineRule="auto"/>
            </w:pPr>
            <w:r>
              <w:rPr>
                <w:rFonts w:ascii="Times New Roman" w:hAnsi="Times New Roman" w:eastAsia="Times New Roman"/>
                <w:b w:val="0"/>
                <w:sz w:val="19"/>
              </w:rPr>
              <w:t>Unsatisfactory</w:t>
            </w:r>
          </w:p>
        </w:tc>
      </w:tr>
    </w:tbl>
    <w:p w14:paraId="0E2C7E93">
      <w:pPr>
        <w:keepNext w:val="0"/>
        <w:keepLines w:val="0"/>
        <w:pageBreakBefore w:val="0"/>
        <w:widowControl/>
        <w:spacing w:before="0" w:after="60" w:line="240" w:lineRule="auto"/>
      </w:pPr>
    </w:p>
    <w:p w14:paraId="1064C410">
      <w:pPr>
        <w:pStyle w:val="2"/>
        <w:keepNext/>
        <w:keepLines w:val="0"/>
        <w:pageBreakBefore w:val="0"/>
        <w:widowControl/>
        <w:spacing w:before="240" w:after="120" w:line="252" w:lineRule="auto"/>
      </w:pPr>
      <w:r>
        <w:rPr>
          <w:rFonts w:ascii="Times New Roman" w:hAnsi="Times New Roman" w:eastAsia="Times New Roman"/>
          <w:b/>
          <w:sz w:val="30"/>
        </w:rPr>
        <w:t>38. FINAL CHARGE TO TRAINEES</w:t>
      </w:r>
    </w:p>
    <w:p w14:paraId="0FAE9DBE">
      <w:pPr>
        <w:keepNext w:val="0"/>
        <w:keepLines w:val="0"/>
        <w:pageBreakBefore w:val="0"/>
        <w:widowControl/>
        <w:spacing w:before="0" w:after="100" w:line="252" w:lineRule="auto"/>
      </w:pPr>
      <w:r>
        <w:rPr>
          <w:rFonts w:ascii="Times New Roman" w:hAnsi="Times New Roman" w:eastAsia="Times New Roman"/>
          <w:b w:val="0"/>
          <w:sz w:val="23"/>
        </w:rPr>
        <w:t>Dear trainee,</w:t>
      </w:r>
    </w:p>
    <w:p w14:paraId="1246F108">
      <w:pPr>
        <w:keepNext w:val="0"/>
        <w:keepLines w:val="0"/>
        <w:pageBreakBefore w:val="0"/>
        <w:widowControl/>
        <w:spacing w:before="0" w:after="100" w:line="252" w:lineRule="auto"/>
      </w:pPr>
      <w:r>
        <w:rPr>
          <w:rFonts w:ascii="Times New Roman" w:hAnsi="Times New Roman" w:eastAsia="Times New Roman"/>
          <w:b w:val="0"/>
          <w:sz w:val="23"/>
        </w:rPr>
        <w:t>Your portfolio and logbook are not ordinary documents. They are a record of your journey.</w:t>
      </w:r>
    </w:p>
    <w:p w14:paraId="3B6FE8AA">
      <w:pPr>
        <w:keepNext w:val="0"/>
        <w:keepLines w:val="0"/>
        <w:pageBreakBefore w:val="0"/>
        <w:widowControl/>
        <w:spacing w:before="0" w:after="100" w:line="252" w:lineRule="auto"/>
      </w:pPr>
      <w:r>
        <w:rPr>
          <w:rFonts w:ascii="Times New Roman" w:hAnsi="Times New Roman" w:eastAsia="Times New Roman"/>
          <w:b w:val="0"/>
          <w:sz w:val="23"/>
        </w:rPr>
        <w:t>They show where you started.</w:t>
      </w:r>
      <w:r>
        <w:rPr>
          <w:rFonts w:ascii="Times New Roman" w:hAnsi="Times New Roman" w:eastAsia="Times New Roman"/>
          <w:b w:val="0"/>
          <w:sz w:val="23"/>
        </w:rPr>
        <w:br w:type="textWrapping"/>
      </w:r>
      <w:r>
        <w:rPr>
          <w:rFonts w:ascii="Times New Roman" w:hAnsi="Times New Roman" w:eastAsia="Times New Roman"/>
          <w:b w:val="0"/>
          <w:sz w:val="23"/>
        </w:rPr>
        <w:t>They show what you learnt.</w:t>
      </w:r>
      <w:r>
        <w:rPr>
          <w:rFonts w:ascii="Times New Roman" w:hAnsi="Times New Roman" w:eastAsia="Times New Roman"/>
          <w:b w:val="0"/>
          <w:sz w:val="23"/>
        </w:rPr>
        <w:br w:type="textWrapping"/>
      </w:r>
      <w:r>
        <w:rPr>
          <w:rFonts w:ascii="Times New Roman" w:hAnsi="Times New Roman" w:eastAsia="Times New Roman"/>
          <w:b w:val="0"/>
          <w:sz w:val="23"/>
        </w:rPr>
        <w:t>They show how you practised.</w:t>
      </w:r>
      <w:r>
        <w:rPr>
          <w:rFonts w:ascii="Times New Roman" w:hAnsi="Times New Roman" w:eastAsia="Times New Roman"/>
          <w:b w:val="0"/>
          <w:sz w:val="23"/>
        </w:rPr>
        <w:br w:type="textWrapping"/>
      </w:r>
      <w:r>
        <w:rPr>
          <w:rFonts w:ascii="Times New Roman" w:hAnsi="Times New Roman" w:eastAsia="Times New Roman"/>
          <w:b w:val="0"/>
          <w:sz w:val="23"/>
        </w:rPr>
        <w:t>They show how you changed.</w:t>
      </w:r>
      <w:r>
        <w:rPr>
          <w:rFonts w:ascii="Times New Roman" w:hAnsi="Times New Roman" w:eastAsia="Times New Roman"/>
          <w:b w:val="0"/>
          <w:sz w:val="23"/>
        </w:rPr>
        <w:br w:type="textWrapping"/>
      </w:r>
      <w:r>
        <w:rPr>
          <w:rFonts w:ascii="Times New Roman" w:hAnsi="Times New Roman" w:eastAsia="Times New Roman"/>
          <w:b w:val="0"/>
          <w:sz w:val="23"/>
        </w:rPr>
        <w:t>They show how you served.</w:t>
      </w:r>
      <w:r>
        <w:rPr>
          <w:rFonts w:ascii="Times New Roman" w:hAnsi="Times New Roman" w:eastAsia="Times New Roman"/>
          <w:b w:val="0"/>
          <w:sz w:val="23"/>
        </w:rPr>
        <w:br w:type="textWrapping"/>
      </w:r>
      <w:r>
        <w:rPr>
          <w:rFonts w:ascii="Times New Roman" w:hAnsi="Times New Roman" w:eastAsia="Times New Roman"/>
          <w:b w:val="0"/>
          <w:sz w:val="23"/>
        </w:rPr>
        <w:t>They show how you responded to correction.</w:t>
      </w:r>
      <w:r>
        <w:rPr>
          <w:rFonts w:ascii="Times New Roman" w:hAnsi="Times New Roman" w:eastAsia="Times New Roman"/>
          <w:b w:val="0"/>
          <w:sz w:val="23"/>
        </w:rPr>
        <w:br w:type="textWrapping"/>
      </w:r>
      <w:r>
        <w:rPr>
          <w:rFonts w:ascii="Times New Roman" w:hAnsi="Times New Roman" w:eastAsia="Times New Roman"/>
          <w:b w:val="0"/>
          <w:sz w:val="23"/>
        </w:rPr>
        <w:t>They show whether you were faithful with the opportunity given to you.</w:t>
      </w:r>
    </w:p>
    <w:p w14:paraId="74C993FE">
      <w:pPr>
        <w:keepNext w:val="0"/>
        <w:keepLines w:val="0"/>
        <w:pageBreakBefore w:val="0"/>
        <w:widowControl/>
        <w:spacing w:before="0" w:after="100" w:line="252" w:lineRule="auto"/>
      </w:pPr>
      <w:r>
        <w:rPr>
          <w:rFonts w:ascii="Times New Roman" w:hAnsi="Times New Roman" w:eastAsia="Times New Roman"/>
          <w:b w:val="0"/>
          <w:sz w:val="23"/>
        </w:rPr>
        <w:t>Do not treat your portfolio carelessly.</w:t>
      </w:r>
      <w:r>
        <w:rPr>
          <w:rFonts w:ascii="Times New Roman" w:hAnsi="Times New Roman" w:eastAsia="Times New Roman"/>
          <w:b w:val="0"/>
          <w:sz w:val="23"/>
        </w:rPr>
        <w:br w:type="textWrapping"/>
      </w:r>
      <w:r>
        <w:rPr>
          <w:rFonts w:ascii="Times New Roman" w:hAnsi="Times New Roman" w:eastAsia="Times New Roman"/>
          <w:b w:val="0"/>
          <w:sz w:val="23"/>
        </w:rPr>
        <w:t>Do not treat your logbook as a burden.</w:t>
      </w:r>
      <w:r>
        <w:rPr>
          <w:rFonts w:ascii="Times New Roman" w:hAnsi="Times New Roman" w:eastAsia="Times New Roman"/>
          <w:b w:val="0"/>
          <w:sz w:val="23"/>
        </w:rPr>
        <w:br w:type="textWrapping"/>
      </w:r>
      <w:r>
        <w:rPr>
          <w:rFonts w:ascii="Times New Roman" w:hAnsi="Times New Roman" w:eastAsia="Times New Roman"/>
          <w:b w:val="0"/>
          <w:sz w:val="23"/>
        </w:rPr>
        <w:t>Do not write lies.</w:t>
      </w:r>
      <w:r>
        <w:rPr>
          <w:rFonts w:ascii="Times New Roman" w:hAnsi="Times New Roman" w:eastAsia="Times New Roman"/>
          <w:b w:val="0"/>
          <w:sz w:val="23"/>
        </w:rPr>
        <w:br w:type="textWrapping"/>
      </w:r>
      <w:r>
        <w:rPr>
          <w:rFonts w:ascii="Times New Roman" w:hAnsi="Times New Roman" w:eastAsia="Times New Roman"/>
          <w:b w:val="0"/>
          <w:sz w:val="23"/>
        </w:rPr>
        <w:t>Do not copy another person’s work.</w:t>
      </w:r>
      <w:r>
        <w:rPr>
          <w:rFonts w:ascii="Times New Roman" w:hAnsi="Times New Roman" w:eastAsia="Times New Roman"/>
          <w:b w:val="0"/>
          <w:sz w:val="23"/>
        </w:rPr>
        <w:br w:type="textWrapping"/>
      </w:r>
      <w:r>
        <w:rPr>
          <w:rFonts w:ascii="Times New Roman" w:hAnsi="Times New Roman" w:eastAsia="Times New Roman"/>
          <w:b w:val="0"/>
          <w:sz w:val="23"/>
        </w:rPr>
        <w:t>Do not wait until the end before you begin.</w:t>
      </w:r>
      <w:r>
        <w:rPr>
          <w:rFonts w:ascii="Times New Roman" w:hAnsi="Times New Roman" w:eastAsia="Times New Roman"/>
          <w:b w:val="0"/>
          <w:sz w:val="23"/>
        </w:rPr>
        <w:br w:type="textWrapping"/>
      </w:r>
      <w:r>
        <w:rPr>
          <w:rFonts w:ascii="Times New Roman" w:hAnsi="Times New Roman" w:eastAsia="Times New Roman"/>
          <w:b w:val="0"/>
          <w:sz w:val="23"/>
        </w:rPr>
        <w:t>Do not hide your weaknesses.</w:t>
      </w:r>
      <w:r>
        <w:rPr>
          <w:rFonts w:ascii="Times New Roman" w:hAnsi="Times New Roman" w:eastAsia="Times New Roman"/>
          <w:b w:val="0"/>
          <w:sz w:val="23"/>
        </w:rPr>
        <w:br w:type="textWrapping"/>
      </w:r>
      <w:r>
        <w:rPr>
          <w:rFonts w:ascii="Times New Roman" w:hAnsi="Times New Roman" w:eastAsia="Times New Roman"/>
          <w:b w:val="0"/>
          <w:sz w:val="23"/>
        </w:rPr>
        <w:t>Do not ignore correction.</w:t>
      </w:r>
    </w:p>
    <w:p w14:paraId="3A16F9E6">
      <w:pPr>
        <w:keepNext w:val="0"/>
        <w:keepLines w:val="0"/>
        <w:pageBreakBefore w:val="0"/>
        <w:widowControl/>
        <w:spacing w:before="0" w:after="100" w:line="252" w:lineRule="auto"/>
      </w:pPr>
      <w:r>
        <w:rPr>
          <w:rFonts w:ascii="Times New Roman" w:hAnsi="Times New Roman" w:eastAsia="Times New Roman"/>
          <w:b w:val="0"/>
          <w:sz w:val="23"/>
        </w:rPr>
        <w:t>Write honestly.</w:t>
      </w:r>
      <w:r>
        <w:rPr>
          <w:rFonts w:ascii="Times New Roman" w:hAnsi="Times New Roman" w:eastAsia="Times New Roman"/>
          <w:b w:val="0"/>
          <w:sz w:val="23"/>
        </w:rPr>
        <w:br w:type="textWrapping"/>
      </w:r>
      <w:r>
        <w:rPr>
          <w:rFonts w:ascii="Times New Roman" w:hAnsi="Times New Roman" w:eastAsia="Times New Roman"/>
          <w:b w:val="0"/>
          <w:sz w:val="23"/>
        </w:rPr>
        <w:t>Collect evidence regularly.</w:t>
      </w:r>
      <w:r>
        <w:rPr>
          <w:rFonts w:ascii="Times New Roman" w:hAnsi="Times New Roman" w:eastAsia="Times New Roman"/>
          <w:b w:val="0"/>
          <w:sz w:val="23"/>
        </w:rPr>
        <w:br w:type="textWrapping"/>
      </w:r>
      <w:r>
        <w:rPr>
          <w:rFonts w:ascii="Times New Roman" w:hAnsi="Times New Roman" w:eastAsia="Times New Roman"/>
          <w:b w:val="0"/>
          <w:sz w:val="23"/>
        </w:rPr>
        <w:t>Organise your work neatly.</w:t>
      </w:r>
      <w:r>
        <w:rPr>
          <w:rFonts w:ascii="Times New Roman" w:hAnsi="Times New Roman" w:eastAsia="Times New Roman"/>
          <w:b w:val="0"/>
          <w:sz w:val="23"/>
        </w:rPr>
        <w:br w:type="textWrapping"/>
      </w:r>
      <w:r>
        <w:rPr>
          <w:rFonts w:ascii="Times New Roman" w:hAnsi="Times New Roman" w:eastAsia="Times New Roman"/>
          <w:b w:val="0"/>
          <w:sz w:val="23"/>
        </w:rPr>
        <w:t>Submit your records on time.</w:t>
      </w:r>
      <w:r>
        <w:rPr>
          <w:rFonts w:ascii="Times New Roman" w:hAnsi="Times New Roman" w:eastAsia="Times New Roman"/>
          <w:b w:val="0"/>
          <w:sz w:val="23"/>
        </w:rPr>
        <w:br w:type="textWrapping"/>
      </w:r>
      <w:r>
        <w:rPr>
          <w:rFonts w:ascii="Times New Roman" w:hAnsi="Times New Roman" w:eastAsia="Times New Roman"/>
          <w:b w:val="0"/>
          <w:sz w:val="23"/>
        </w:rPr>
        <w:t>Reflect deeply.</w:t>
      </w:r>
      <w:r>
        <w:rPr>
          <w:rFonts w:ascii="Times New Roman" w:hAnsi="Times New Roman" w:eastAsia="Times New Roman"/>
          <w:b w:val="0"/>
          <w:sz w:val="23"/>
        </w:rPr>
        <w:br w:type="textWrapping"/>
      </w:r>
      <w:r>
        <w:rPr>
          <w:rFonts w:ascii="Times New Roman" w:hAnsi="Times New Roman" w:eastAsia="Times New Roman"/>
          <w:b w:val="0"/>
          <w:sz w:val="23"/>
        </w:rPr>
        <w:t>Learn from mistakes.</w:t>
      </w:r>
      <w:r>
        <w:rPr>
          <w:rFonts w:ascii="Times New Roman" w:hAnsi="Times New Roman" w:eastAsia="Times New Roman"/>
          <w:b w:val="0"/>
          <w:sz w:val="23"/>
        </w:rPr>
        <w:br w:type="textWrapping"/>
      </w:r>
      <w:r>
        <w:rPr>
          <w:rFonts w:ascii="Times New Roman" w:hAnsi="Times New Roman" w:eastAsia="Times New Roman"/>
          <w:b w:val="0"/>
          <w:sz w:val="23"/>
        </w:rPr>
        <w:t>Let your growth be visible.</w:t>
      </w:r>
    </w:p>
    <w:p w14:paraId="263C363B">
      <w:pPr>
        <w:keepNext w:val="0"/>
        <w:keepLines w:val="0"/>
        <w:pageBreakBefore w:val="0"/>
        <w:widowControl/>
        <w:spacing w:before="0" w:after="100" w:line="252" w:lineRule="auto"/>
      </w:pPr>
      <w:r>
        <w:rPr>
          <w:rFonts w:ascii="Times New Roman" w:hAnsi="Times New Roman" w:eastAsia="Times New Roman"/>
          <w:b w:val="0"/>
          <w:sz w:val="23"/>
        </w:rPr>
        <w:t>Ecclesiastes 9:10</w:t>
      </w:r>
      <w:r>
        <w:rPr>
          <w:rFonts w:ascii="Times New Roman" w:hAnsi="Times New Roman" w:eastAsia="Times New Roman"/>
          <w:b w:val="0"/>
          <w:sz w:val="23"/>
        </w:rPr>
        <w:br w:type="textWrapping"/>
      </w:r>
      <w:r>
        <w:rPr>
          <w:rFonts w:ascii="Times New Roman" w:hAnsi="Times New Roman" w:eastAsia="Times New Roman"/>
          <w:b w:val="0"/>
          <w:sz w:val="23"/>
        </w:rPr>
        <w:t>“Whatsoever thy hand findeth to do, do it with thy might.”</w:t>
      </w:r>
    </w:p>
    <w:p w14:paraId="6A709904">
      <w:pPr>
        <w:keepNext w:val="0"/>
        <w:keepLines w:val="0"/>
        <w:pageBreakBefore w:val="0"/>
        <w:widowControl/>
        <w:spacing w:before="0" w:after="100" w:line="252" w:lineRule="auto"/>
      </w:pPr>
      <w:r>
        <w:rPr>
          <w:rFonts w:ascii="Times New Roman" w:hAnsi="Times New Roman" w:eastAsia="Times New Roman"/>
          <w:b w:val="0"/>
          <w:sz w:val="23"/>
        </w:rPr>
        <w:t>Do your portfolio with diligence.</w:t>
      </w:r>
      <w:r>
        <w:rPr>
          <w:rFonts w:ascii="Times New Roman" w:hAnsi="Times New Roman" w:eastAsia="Times New Roman"/>
          <w:b w:val="0"/>
          <w:sz w:val="23"/>
        </w:rPr>
        <w:br w:type="textWrapping"/>
      </w:r>
      <w:r>
        <w:rPr>
          <w:rFonts w:ascii="Times New Roman" w:hAnsi="Times New Roman" w:eastAsia="Times New Roman"/>
          <w:b w:val="0"/>
          <w:sz w:val="23"/>
        </w:rPr>
        <w:t>Complete your logbook with honesty.</w:t>
      </w:r>
      <w:r>
        <w:rPr>
          <w:rFonts w:ascii="Times New Roman" w:hAnsi="Times New Roman" w:eastAsia="Times New Roman"/>
          <w:b w:val="0"/>
          <w:sz w:val="23"/>
        </w:rPr>
        <w:br w:type="textWrapping"/>
      </w:r>
      <w:r>
        <w:rPr>
          <w:rFonts w:ascii="Times New Roman" w:hAnsi="Times New Roman" w:eastAsia="Times New Roman"/>
          <w:b w:val="0"/>
          <w:sz w:val="23"/>
        </w:rPr>
        <w:t>Serve with humility.</w:t>
      </w:r>
      <w:r>
        <w:rPr>
          <w:rFonts w:ascii="Times New Roman" w:hAnsi="Times New Roman" w:eastAsia="Times New Roman"/>
          <w:b w:val="0"/>
          <w:sz w:val="23"/>
        </w:rPr>
        <w:br w:type="textWrapping"/>
      </w:r>
      <w:r>
        <w:rPr>
          <w:rFonts w:ascii="Times New Roman" w:hAnsi="Times New Roman" w:eastAsia="Times New Roman"/>
          <w:b w:val="0"/>
          <w:sz w:val="23"/>
        </w:rPr>
        <w:t>Work with excellence.</w:t>
      </w:r>
      <w:r>
        <w:rPr>
          <w:rFonts w:ascii="Times New Roman" w:hAnsi="Times New Roman" w:eastAsia="Times New Roman"/>
          <w:b w:val="0"/>
          <w:sz w:val="23"/>
        </w:rPr>
        <w:br w:type="textWrapping"/>
      </w:r>
      <w:r>
        <w:rPr>
          <w:rFonts w:ascii="Times New Roman" w:hAnsi="Times New Roman" w:eastAsia="Times New Roman"/>
          <w:b w:val="0"/>
          <w:sz w:val="23"/>
        </w:rPr>
        <w:t>Grow in character.</w:t>
      </w:r>
      <w:r>
        <w:rPr>
          <w:rFonts w:ascii="Times New Roman" w:hAnsi="Times New Roman" w:eastAsia="Times New Roman"/>
          <w:b w:val="0"/>
          <w:sz w:val="23"/>
        </w:rPr>
        <w:br w:type="textWrapping"/>
      </w:r>
      <w:r>
        <w:rPr>
          <w:rFonts w:ascii="Times New Roman" w:hAnsi="Times New Roman" w:eastAsia="Times New Roman"/>
          <w:b w:val="0"/>
          <w:sz w:val="23"/>
        </w:rPr>
        <w:t>Prepare for responsibility.</w:t>
      </w:r>
    </w:p>
    <w:p w14:paraId="2391E9A6">
      <w:pPr>
        <w:keepNext w:val="0"/>
        <w:keepLines w:val="0"/>
        <w:pageBreakBefore w:val="0"/>
        <w:widowControl/>
        <w:spacing w:before="100" w:after="60" w:line="252" w:lineRule="auto"/>
      </w:pPr>
      <w:r>
        <w:rPr>
          <w:rFonts w:ascii="Times New Roman" w:hAnsi="Times New Roman" w:eastAsia="Times New Roman"/>
          <w:b/>
          <w:sz w:val="24"/>
        </w:rPr>
        <w:t>Final Scripture</w:t>
      </w:r>
    </w:p>
    <w:p w14:paraId="0009528A">
      <w:pPr>
        <w:keepNext w:val="0"/>
        <w:keepLines w:val="0"/>
        <w:pageBreakBefore w:val="0"/>
        <w:widowControl/>
        <w:spacing w:before="0" w:after="100" w:line="252" w:lineRule="auto"/>
      </w:pPr>
      <w:r>
        <w:rPr>
          <w:rFonts w:ascii="Times New Roman" w:hAnsi="Times New Roman" w:eastAsia="Times New Roman"/>
          <w:b w:val="0"/>
          <w:sz w:val="23"/>
        </w:rPr>
        <w:t>Psalm 90:17</w:t>
      </w:r>
      <w:r>
        <w:rPr>
          <w:rFonts w:ascii="Times New Roman" w:hAnsi="Times New Roman" w:eastAsia="Times New Roman"/>
          <w:b w:val="0"/>
          <w:sz w:val="23"/>
        </w:rPr>
        <w:br w:type="textWrapping"/>
      </w:r>
      <w:r>
        <w:rPr>
          <w:rFonts w:ascii="Times New Roman" w:hAnsi="Times New Roman" w:eastAsia="Times New Roman"/>
          <w:b w:val="0"/>
          <w:sz w:val="23"/>
        </w:rPr>
        <w:t>“And let the beauty of the LORD our God be upon us: and establish thou the work of our hands upon us; yea, the work of our hands establish thou it.”</w:t>
      </w:r>
    </w:p>
    <w:p w14:paraId="3C9570A9">
      <w:pPr>
        <w:keepNext w:val="0"/>
        <w:keepLines w:val="0"/>
        <w:pageBreakBefore w:val="0"/>
        <w:widowControl/>
        <w:spacing w:before="0" w:after="100" w:line="252" w:lineRule="auto"/>
      </w:pPr>
      <w:r>
        <w:rPr>
          <w:rFonts w:ascii="Times New Roman" w:hAnsi="Times New Roman" w:eastAsia="Times New Roman"/>
          <w:b w:val="0"/>
          <w:sz w:val="23"/>
        </w:rPr>
        <w:t>May the Lord establish the work of your hands, and may your portfolio and logbook testify of faithful training, true growth and readiness for Kingdom service.</w:t>
      </w:r>
    </w:p>
    <w:p w14:paraId="35C90755">
      <w:pPr>
        <w:keepNext w:val="0"/>
        <w:keepLines w:val="0"/>
        <w:pageBreakBefore w:val="0"/>
        <w:widowControl/>
        <w:spacing w:before="0" w:after="40" w:line="240" w:lineRule="auto"/>
      </w:pPr>
    </w:p>
    <w:sectPr>
      <w:pgSz w:w="11906" w:h="16838"/>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Symbol">
    <w:altName w:val="Kingsoft Sign"/>
    <w:panose1 w:val="00000000000000000000"/>
    <w:charset w:val="02"/>
    <w:family w:val="auto"/>
    <w:pitch w:val="default"/>
    <w:sig w:usb0="00000000" w:usb1="00000000" w:usb2="00000000" w:usb3="00000000" w:csb0="8000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ＭＳ ゴシック">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黑体-简">
    <w:panose1 w:val="02000000000000000000"/>
    <w:charset w:val="86"/>
    <w:family w:val="auto"/>
    <w:pitch w:val="default"/>
    <w:sig w:usb0="8000002F" w:usb1="0800004A" w:usb2="00000000" w:usb3="00000000" w:csb0="203E0000" w:csb1="00000000"/>
  </w:font>
  <w:font w:name="Times New Roman Bold">
    <w:panose1 w:val="02020503050405090304"/>
    <w:charset w:val="00"/>
    <w:family w:val="auto"/>
    <w:pitch w:val="default"/>
    <w:sig w:usb0="E0000AFF" w:usb1="00007843" w:usb2="00000001" w:usb3="00000000" w:csb0="4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BB9B8CB4"/>
    <w:rsid w:val="D3DF27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3"/>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30"/>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sz w:val="24"/>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2013-12-24T00:15:00Z</dcterms:created>
  <dc:creator>python-docx</dc:creator>
  <dc:description>generated by python-docx</dc:description>
  <cp:lastModifiedBy>Kimto Emmanuel</cp:lastModifiedBy>
  <dcterms:modified xsi:type="dcterms:W3CDTF">2026-07-09T11:27:04Z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FA682441F747215667774F6A4024EF54_42</vt:lpwstr>
  </property>
</Properties>
</file>